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ook w:val="04A0" w:firstRow="1" w:lastRow="0" w:firstColumn="1" w:lastColumn="0" w:noHBand="0" w:noVBand="1"/>
      </w:tblPr>
      <w:tblGrid>
        <w:gridCol w:w="4644"/>
        <w:gridCol w:w="5670"/>
      </w:tblGrid>
      <w:tr w:rsidR="00F5267A" w:rsidRPr="005970C9" w14:paraId="618C8D55" w14:textId="77777777" w:rsidTr="005F390E">
        <w:tc>
          <w:tcPr>
            <w:tcW w:w="4644" w:type="dxa"/>
            <w:shd w:val="clear" w:color="auto" w:fill="auto"/>
          </w:tcPr>
          <w:p w14:paraId="466EED40" w14:textId="77777777" w:rsidR="005F390E" w:rsidRPr="005970C9" w:rsidRDefault="005F390E" w:rsidP="0006129B">
            <w:pPr>
              <w:jc w:val="center"/>
              <w:rPr>
                <w:noProof/>
              </w:rPr>
            </w:pPr>
          </w:p>
        </w:tc>
        <w:tc>
          <w:tcPr>
            <w:tcW w:w="5670" w:type="dxa"/>
            <w:shd w:val="clear" w:color="auto" w:fill="auto"/>
          </w:tcPr>
          <w:p w14:paraId="289080F3" w14:textId="77777777" w:rsidR="005F390E" w:rsidRPr="005970C9" w:rsidRDefault="00460CF7" w:rsidP="0006129B">
            <w:pPr>
              <w:widowControl w:val="0"/>
              <w:suppressAutoHyphens/>
              <w:jc w:val="right"/>
            </w:pPr>
            <w:bookmarkStart w:id="0" w:name="_Hlk140754808"/>
            <w:r w:rsidRPr="005970C9">
              <w:t>УТВЕРЖДЕНО</w:t>
            </w:r>
            <w:r w:rsidR="005F390E" w:rsidRPr="005970C9">
              <w:t>:</w:t>
            </w:r>
          </w:p>
          <w:p w14:paraId="4AAFC145" w14:textId="77777777" w:rsidR="006B660B" w:rsidRPr="005970C9" w:rsidRDefault="006B660B" w:rsidP="0006129B">
            <w:pPr>
              <w:widowControl w:val="0"/>
              <w:suppressAutoHyphens/>
              <w:jc w:val="right"/>
            </w:pPr>
            <w:r w:rsidRPr="005970C9">
              <w:t>___________________________________</w:t>
            </w:r>
          </w:p>
          <w:p w14:paraId="5396497C" w14:textId="77777777" w:rsidR="006B660B" w:rsidRPr="005970C9" w:rsidRDefault="006B660B" w:rsidP="0006129B">
            <w:pPr>
              <w:widowControl w:val="0"/>
              <w:suppressAutoHyphens/>
              <w:jc w:val="right"/>
            </w:pPr>
            <w:r w:rsidRPr="005970C9">
              <w:t>___________________________________</w:t>
            </w:r>
          </w:p>
          <w:p w14:paraId="478DF695" w14:textId="77777777" w:rsidR="006B660B" w:rsidRPr="005970C9" w:rsidRDefault="006B660B" w:rsidP="0006129B">
            <w:pPr>
              <w:widowControl w:val="0"/>
              <w:suppressAutoHyphens/>
              <w:jc w:val="right"/>
            </w:pPr>
            <w:r w:rsidRPr="005970C9">
              <w:t>___________________________________</w:t>
            </w:r>
          </w:p>
          <w:p w14:paraId="2C39987C" w14:textId="77777777" w:rsidR="006B660B" w:rsidRPr="005970C9" w:rsidRDefault="006B660B" w:rsidP="0006129B">
            <w:pPr>
              <w:widowControl w:val="0"/>
              <w:suppressAutoHyphens/>
              <w:jc w:val="right"/>
            </w:pPr>
            <w:r w:rsidRPr="005970C9">
              <w:t>___________________________________</w:t>
            </w:r>
          </w:p>
          <w:p w14:paraId="389B852B" w14:textId="77777777" w:rsidR="006B660B" w:rsidRPr="005970C9" w:rsidRDefault="006B660B" w:rsidP="0006129B">
            <w:pPr>
              <w:widowControl w:val="0"/>
              <w:suppressAutoHyphens/>
              <w:jc w:val="right"/>
            </w:pPr>
            <w:r w:rsidRPr="005970C9">
              <w:t>___________________________________</w:t>
            </w:r>
          </w:p>
          <w:bookmarkEnd w:id="0"/>
          <w:p w14:paraId="41509E55" w14:textId="77777777" w:rsidR="006B660B" w:rsidRPr="005970C9" w:rsidRDefault="006B660B" w:rsidP="0006129B">
            <w:pPr>
              <w:widowControl w:val="0"/>
              <w:suppressAutoHyphens/>
              <w:jc w:val="right"/>
            </w:pPr>
          </w:p>
          <w:p w14:paraId="4CD7094E" w14:textId="77777777" w:rsidR="006B660B" w:rsidRPr="005970C9" w:rsidRDefault="006B660B" w:rsidP="0006129B">
            <w:pPr>
              <w:widowControl w:val="0"/>
              <w:suppressAutoHyphens/>
              <w:jc w:val="right"/>
            </w:pPr>
          </w:p>
          <w:p w14:paraId="708CDAC9" w14:textId="77777777" w:rsidR="006B660B" w:rsidRPr="005970C9" w:rsidRDefault="006B660B" w:rsidP="0006129B">
            <w:pPr>
              <w:widowControl w:val="0"/>
              <w:suppressAutoHyphens/>
              <w:jc w:val="right"/>
            </w:pPr>
          </w:p>
          <w:p w14:paraId="66B24EF9" w14:textId="77777777" w:rsidR="006B660B" w:rsidRPr="005970C9" w:rsidRDefault="006B660B" w:rsidP="0006129B">
            <w:pPr>
              <w:widowControl w:val="0"/>
              <w:suppressAutoHyphens/>
              <w:jc w:val="right"/>
            </w:pPr>
          </w:p>
        </w:tc>
      </w:tr>
    </w:tbl>
    <w:p w14:paraId="6816DEC7" w14:textId="77777777" w:rsidR="00BF1952" w:rsidRPr="005970C9" w:rsidRDefault="00BF1952" w:rsidP="0006129B">
      <w:pPr>
        <w:widowControl w:val="0"/>
        <w:adjustRightInd w:val="0"/>
        <w:textAlignment w:val="baseline"/>
        <w:rPr>
          <w:rFonts w:eastAsia="Microsoft YaHei"/>
          <w:kern w:val="28"/>
          <w:sz w:val="28"/>
          <w:szCs w:val="28"/>
        </w:rPr>
      </w:pPr>
    </w:p>
    <w:p w14:paraId="506D5D85" w14:textId="77777777" w:rsidR="00BF1952" w:rsidRPr="005970C9" w:rsidRDefault="00BF1952" w:rsidP="0006129B">
      <w:pPr>
        <w:widowControl w:val="0"/>
        <w:adjustRightInd w:val="0"/>
        <w:textAlignment w:val="baseline"/>
        <w:rPr>
          <w:rFonts w:eastAsia="Microsoft YaHei"/>
          <w:kern w:val="28"/>
          <w:sz w:val="28"/>
          <w:szCs w:val="28"/>
        </w:rPr>
      </w:pPr>
    </w:p>
    <w:p w14:paraId="0EA9A05F" w14:textId="77777777" w:rsidR="00E3281E" w:rsidRPr="005970C9" w:rsidRDefault="00E3281E" w:rsidP="0006129B">
      <w:pPr>
        <w:widowControl w:val="0"/>
        <w:adjustRightInd w:val="0"/>
        <w:textAlignment w:val="baseline"/>
        <w:rPr>
          <w:rFonts w:eastAsia="Microsoft YaHei"/>
          <w:kern w:val="28"/>
        </w:rPr>
      </w:pPr>
    </w:p>
    <w:p w14:paraId="1C7A02F4" w14:textId="77777777" w:rsidR="00DB3855" w:rsidRPr="005970C9" w:rsidRDefault="00DB3855" w:rsidP="0006129B">
      <w:pPr>
        <w:widowControl w:val="0"/>
        <w:adjustRightInd w:val="0"/>
        <w:textAlignment w:val="baseline"/>
        <w:rPr>
          <w:rFonts w:eastAsia="Microsoft YaHei"/>
          <w:kern w:val="28"/>
        </w:rPr>
      </w:pPr>
    </w:p>
    <w:p w14:paraId="0FD00517" w14:textId="77777777" w:rsidR="00E3281E" w:rsidRPr="005970C9" w:rsidRDefault="00E3281E" w:rsidP="0006129B">
      <w:pPr>
        <w:widowControl w:val="0"/>
        <w:adjustRightInd w:val="0"/>
        <w:textAlignment w:val="baseline"/>
        <w:rPr>
          <w:rFonts w:eastAsia="Microsoft YaHei"/>
          <w:kern w:val="28"/>
        </w:rPr>
      </w:pPr>
    </w:p>
    <w:p w14:paraId="3A5FEA8B" w14:textId="77777777" w:rsidR="00E3281E" w:rsidRPr="005970C9" w:rsidRDefault="00E3281E" w:rsidP="0006129B">
      <w:pPr>
        <w:widowControl w:val="0"/>
        <w:adjustRightInd w:val="0"/>
        <w:textAlignment w:val="baseline"/>
        <w:rPr>
          <w:rFonts w:eastAsia="Microsoft YaHei"/>
          <w:kern w:val="28"/>
        </w:rPr>
      </w:pPr>
    </w:p>
    <w:p w14:paraId="0CB5B043" w14:textId="77777777" w:rsidR="00E3281E" w:rsidRPr="005970C9" w:rsidRDefault="00E3281E" w:rsidP="0006129B">
      <w:pPr>
        <w:widowControl w:val="0"/>
        <w:adjustRightInd w:val="0"/>
        <w:textAlignment w:val="baseline"/>
        <w:rPr>
          <w:rFonts w:eastAsia="Microsoft YaHei"/>
          <w:kern w:val="28"/>
        </w:rPr>
      </w:pPr>
    </w:p>
    <w:p w14:paraId="3137C50B" w14:textId="77777777" w:rsidR="00E3281E" w:rsidRPr="005970C9" w:rsidRDefault="00E3281E" w:rsidP="0006129B">
      <w:pPr>
        <w:widowControl w:val="0"/>
        <w:adjustRightInd w:val="0"/>
        <w:textAlignment w:val="baseline"/>
        <w:rPr>
          <w:rFonts w:eastAsia="Microsoft YaHei"/>
          <w:kern w:val="28"/>
        </w:rPr>
      </w:pPr>
    </w:p>
    <w:p w14:paraId="438F1482" w14:textId="77777777" w:rsidR="00E3281E" w:rsidRPr="005970C9" w:rsidRDefault="00E3281E" w:rsidP="0006129B">
      <w:pPr>
        <w:widowControl w:val="0"/>
        <w:adjustRightInd w:val="0"/>
        <w:textAlignment w:val="baseline"/>
        <w:rPr>
          <w:rFonts w:eastAsia="Microsoft YaHei"/>
          <w:kern w:val="28"/>
        </w:rPr>
      </w:pPr>
    </w:p>
    <w:p w14:paraId="23A5F480" w14:textId="610AF21A" w:rsidR="00230621" w:rsidRPr="005970C9" w:rsidRDefault="00850E0F" w:rsidP="00230621">
      <w:pPr>
        <w:keepNext/>
        <w:keepLines/>
        <w:widowControl w:val="0"/>
        <w:adjustRightInd w:val="0"/>
        <w:jc w:val="center"/>
        <w:textAlignment w:val="baseline"/>
        <w:rPr>
          <w:rFonts w:eastAsia="Microsoft YaHei"/>
          <w:b/>
          <w:kern w:val="28"/>
          <w:sz w:val="28"/>
          <w:szCs w:val="28"/>
        </w:rPr>
      </w:pPr>
      <w:bookmarkStart w:id="1" w:name="_Hlk141344153"/>
      <w:bookmarkStart w:id="2" w:name="_Hlk137290277"/>
      <w:bookmarkStart w:id="3" w:name="_Hlk128490483"/>
      <w:r w:rsidRPr="005970C9">
        <w:rPr>
          <w:rFonts w:eastAsia="Microsoft YaHei"/>
          <w:b/>
          <w:kern w:val="28"/>
          <w:sz w:val="28"/>
          <w:szCs w:val="28"/>
        </w:rPr>
        <w:t xml:space="preserve">СХЕМА ТЕПЛОСНАБЖЕНИЯ </w:t>
      </w:r>
    </w:p>
    <w:p w14:paraId="24EC3202" w14:textId="77777777" w:rsidR="002642FE" w:rsidRDefault="002642FE" w:rsidP="00850E0F">
      <w:pPr>
        <w:keepNext/>
        <w:keepLines/>
        <w:widowControl w:val="0"/>
        <w:adjustRightInd w:val="0"/>
        <w:jc w:val="center"/>
        <w:textAlignment w:val="baseline"/>
        <w:rPr>
          <w:rFonts w:eastAsia="Microsoft YaHei"/>
          <w:b/>
          <w:kern w:val="28"/>
          <w:sz w:val="28"/>
          <w:szCs w:val="28"/>
        </w:rPr>
      </w:pPr>
      <w:r w:rsidRPr="002642FE">
        <w:rPr>
          <w:rFonts w:eastAsia="Microsoft YaHei"/>
          <w:b/>
          <w:kern w:val="28"/>
          <w:sz w:val="28"/>
          <w:szCs w:val="28"/>
        </w:rPr>
        <w:t xml:space="preserve">МУНИЦИПАЛЬНОГО ОБРАЗОВАНИЯ </w:t>
      </w:r>
    </w:p>
    <w:p w14:paraId="3D948777" w14:textId="607934D1" w:rsidR="002642FE" w:rsidRDefault="002642FE" w:rsidP="00850E0F">
      <w:pPr>
        <w:keepNext/>
        <w:keepLines/>
        <w:widowControl w:val="0"/>
        <w:adjustRightInd w:val="0"/>
        <w:jc w:val="center"/>
        <w:textAlignment w:val="baseline"/>
        <w:rPr>
          <w:rFonts w:eastAsia="Microsoft YaHei"/>
          <w:b/>
          <w:kern w:val="28"/>
          <w:sz w:val="28"/>
          <w:szCs w:val="28"/>
        </w:rPr>
      </w:pPr>
      <w:r w:rsidRPr="002642FE">
        <w:rPr>
          <w:rFonts w:eastAsia="Microsoft YaHei"/>
          <w:b/>
          <w:kern w:val="28"/>
          <w:sz w:val="28"/>
          <w:szCs w:val="28"/>
        </w:rPr>
        <w:t xml:space="preserve">«СУРСКОЕ ГОРОДСКОЕ ПОСЕЛЕНИЕ» </w:t>
      </w:r>
    </w:p>
    <w:bookmarkEnd w:id="1"/>
    <w:p w14:paraId="10116640" w14:textId="1AA38FC3" w:rsidR="00230621" w:rsidRDefault="00EA18F1" w:rsidP="00230621">
      <w:pPr>
        <w:keepNext/>
        <w:keepLines/>
        <w:widowControl w:val="0"/>
        <w:adjustRightInd w:val="0"/>
        <w:jc w:val="center"/>
        <w:textAlignment w:val="baseline"/>
        <w:rPr>
          <w:rFonts w:eastAsia="Microsoft YaHei"/>
          <w:b/>
          <w:kern w:val="28"/>
          <w:sz w:val="28"/>
          <w:szCs w:val="28"/>
        </w:rPr>
      </w:pPr>
      <w:r w:rsidRPr="00EA18F1">
        <w:rPr>
          <w:rFonts w:eastAsia="Microsoft YaHei"/>
          <w:b/>
          <w:kern w:val="28"/>
          <w:sz w:val="28"/>
          <w:szCs w:val="28"/>
        </w:rPr>
        <w:t>на период до 2029 года</w:t>
      </w:r>
    </w:p>
    <w:p w14:paraId="0DBFA9CD" w14:textId="77777777" w:rsidR="002642FE" w:rsidRPr="005970C9" w:rsidRDefault="002642FE" w:rsidP="00230621">
      <w:pPr>
        <w:keepNext/>
        <w:keepLines/>
        <w:widowControl w:val="0"/>
        <w:adjustRightInd w:val="0"/>
        <w:jc w:val="center"/>
        <w:textAlignment w:val="baseline"/>
        <w:rPr>
          <w:rFonts w:eastAsia="Microsoft YaHei"/>
          <w:b/>
          <w:kern w:val="28"/>
          <w:sz w:val="28"/>
          <w:szCs w:val="28"/>
        </w:rPr>
      </w:pPr>
    </w:p>
    <w:p w14:paraId="3123D84D" w14:textId="19B41BD6" w:rsidR="00854446" w:rsidRPr="005970C9" w:rsidRDefault="00854446" w:rsidP="00230621">
      <w:pPr>
        <w:keepNext/>
        <w:keepLines/>
        <w:widowControl w:val="0"/>
        <w:adjustRightInd w:val="0"/>
        <w:jc w:val="center"/>
        <w:textAlignment w:val="baseline"/>
        <w:rPr>
          <w:rFonts w:eastAsia="Microsoft YaHei"/>
          <w:b/>
          <w:kern w:val="28"/>
          <w:sz w:val="28"/>
          <w:szCs w:val="28"/>
        </w:rPr>
      </w:pPr>
      <w:r w:rsidRPr="005970C9">
        <w:rPr>
          <w:rFonts w:eastAsia="Microsoft YaHei"/>
          <w:b/>
          <w:kern w:val="28"/>
          <w:sz w:val="28"/>
          <w:szCs w:val="28"/>
        </w:rPr>
        <w:t>(Актуализация на 2024 год)</w:t>
      </w:r>
    </w:p>
    <w:bookmarkEnd w:id="2"/>
    <w:p w14:paraId="1C32818A" w14:textId="77777777" w:rsidR="00DB3855" w:rsidRPr="005970C9" w:rsidRDefault="00DB3855" w:rsidP="0006129B">
      <w:pPr>
        <w:keepNext/>
        <w:keepLines/>
        <w:widowControl w:val="0"/>
        <w:adjustRightInd w:val="0"/>
        <w:textAlignment w:val="baseline"/>
        <w:rPr>
          <w:rFonts w:eastAsia="Microsoft YaHei"/>
          <w:b/>
          <w:caps/>
          <w:kern w:val="28"/>
          <w:sz w:val="28"/>
          <w:szCs w:val="28"/>
        </w:rPr>
      </w:pPr>
    </w:p>
    <w:bookmarkEnd w:id="3"/>
    <w:p w14:paraId="58A054B6" w14:textId="41756668" w:rsidR="00E3281E" w:rsidRPr="005970C9" w:rsidRDefault="00CE6DC5" w:rsidP="0006129B">
      <w:pPr>
        <w:keepNext/>
        <w:keepLines/>
        <w:widowControl w:val="0"/>
        <w:adjustRightInd w:val="0"/>
        <w:jc w:val="center"/>
        <w:textAlignment w:val="baseline"/>
        <w:rPr>
          <w:rFonts w:eastAsia="Microsoft YaHei"/>
          <w:b/>
          <w:caps/>
          <w:kern w:val="28"/>
          <w:sz w:val="28"/>
          <w:szCs w:val="28"/>
        </w:rPr>
      </w:pPr>
      <w:r w:rsidRPr="005970C9">
        <w:rPr>
          <w:rFonts w:eastAsia="Microsoft YaHei"/>
          <w:b/>
          <w:kern w:val="28"/>
          <w:sz w:val="28"/>
          <w:szCs w:val="28"/>
        </w:rPr>
        <w:t>Обосновывающие материалы</w:t>
      </w:r>
    </w:p>
    <w:p w14:paraId="19DEB232" w14:textId="77777777" w:rsidR="00E3281E" w:rsidRPr="005970C9" w:rsidRDefault="00E3281E" w:rsidP="0006129B">
      <w:pPr>
        <w:widowControl w:val="0"/>
        <w:adjustRightInd w:val="0"/>
        <w:textAlignment w:val="baseline"/>
        <w:rPr>
          <w:rFonts w:eastAsia="Microsoft YaHei"/>
        </w:rPr>
      </w:pPr>
    </w:p>
    <w:p w14:paraId="0F66E71B" w14:textId="77777777" w:rsidR="00E3281E" w:rsidRPr="005970C9" w:rsidRDefault="00E3281E" w:rsidP="0006129B">
      <w:pPr>
        <w:widowControl w:val="0"/>
        <w:adjustRightInd w:val="0"/>
        <w:textAlignment w:val="baseline"/>
        <w:rPr>
          <w:rFonts w:eastAsia="Microsoft YaHei"/>
        </w:rPr>
      </w:pPr>
    </w:p>
    <w:p w14:paraId="79BCC076" w14:textId="77777777" w:rsidR="00E3281E" w:rsidRPr="005970C9" w:rsidRDefault="00E3281E" w:rsidP="0006129B">
      <w:pPr>
        <w:widowControl w:val="0"/>
        <w:adjustRightInd w:val="0"/>
        <w:textAlignment w:val="baseline"/>
        <w:rPr>
          <w:rFonts w:eastAsia="Microsoft YaHei"/>
        </w:rPr>
      </w:pPr>
    </w:p>
    <w:p w14:paraId="59305DE9" w14:textId="77777777" w:rsidR="00E3281E" w:rsidRPr="005970C9" w:rsidRDefault="00E3281E" w:rsidP="0006129B">
      <w:pPr>
        <w:widowControl w:val="0"/>
        <w:adjustRightInd w:val="0"/>
        <w:textAlignment w:val="baseline"/>
        <w:rPr>
          <w:rFonts w:eastAsia="Microsoft YaHei"/>
        </w:rPr>
      </w:pPr>
    </w:p>
    <w:p w14:paraId="2F8F94FA" w14:textId="77777777" w:rsidR="00E3281E" w:rsidRPr="005970C9" w:rsidRDefault="00E3281E" w:rsidP="0006129B">
      <w:pPr>
        <w:widowControl w:val="0"/>
        <w:adjustRightInd w:val="0"/>
        <w:textAlignment w:val="baseline"/>
        <w:rPr>
          <w:rFonts w:eastAsia="Microsoft YaHei"/>
        </w:rPr>
      </w:pPr>
    </w:p>
    <w:p w14:paraId="325312CA" w14:textId="77777777" w:rsidR="00E3281E" w:rsidRPr="005970C9" w:rsidRDefault="00E3281E" w:rsidP="0006129B">
      <w:pPr>
        <w:widowControl w:val="0"/>
        <w:adjustRightInd w:val="0"/>
        <w:textAlignment w:val="baseline"/>
        <w:rPr>
          <w:rFonts w:eastAsia="Microsoft YaHei"/>
          <w:b/>
          <w:kern w:val="28"/>
        </w:rPr>
      </w:pPr>
    </w:p>
    <w:p w14:paraId="38048C4D" w14:textId="77777777" w:rsidR="00FB0F5A" w:rsidRPr="005970C9" w:rsidRDefault="00FB0F5A" w:rsidP="00FB0F5A">
      <w:pPr>
        <w:widowControl w:val="0"/>
        <w:adjustRightInd w:val="0"/>
        <w:textAlignment w:val="baseline"/>
        <w:rPr>
          <w:rFonts w:eastAsia="Microsoft YaHei"/>
          <w:b/>
          <w:kern w:val="28"/>
        </w:rPr>
      </w:pPr>
    </w:p>
    <w:p w14:paraId="797F98E3" w14:textId="38E7B12D" w:rsidR="008807FE" w:rsidRPr="005970C9" w:rsidRDefault="008807FE" w:rsidP="0006129B">
      <w:pPr>
        <w:widowControl w:val="0"/>
        <w:adjustRightInd w:val="0"/>
        <w:textAlignment w:val="baseline"/>
        <w:rPr>
          <w:rFonts w:eastAsia="Microsoft YaHei"/>
          <w:b/>
          <w:kern w:val="28"/>
        </w:rPr>
      </w:pPr>
    </w:p>
    <w:p w14:paraId="2B84CEDC" w14:textId="21009AA7" w:rsidR="00D956DE" w:rsidRPr="005970C9" w:rsidRDefault="00D956DE" w:rsidP="0006129B">
      <w:pPr>
        <w:widowControl w:val="0"/>
        <w:adjustRightInd w:val="0"/>
        <w:textAlignment w:val="baseline"/>
        <w:rPr>
          <w:rFonts w:eastAsia="Microsoft YaHei"/>
          <w:b/>
          <w:kern w:val="28"/>
        </w:rPr>
      </w:pPr>
    </w:p>
    <w:p w14:paraId="2F39AC25" w14:textId="77777777" w:rsidR="00D956DE" w:rsidRPr="005970C9" w:rsidRDefault="00D956DE" w:rsidP="0006129B">
      <w:pPr>
        <w:widowControl w:val="0"/>
        <w:adjustRightInd w:val="0"/>
        <w:textAlignment w:val="baseline"/>
        <w:rPr>
          <w:rFonts w:eastAsia="Microsoft YaHei"/>
          <w:b/>
          <w:kern w:val="28"/>
        </w:rPr>
      </w:pPr>
    </w:p>
    <w:p w14:paraId="2F192331" w14:textId="77777777" w:rsidR="008807FE" w:rsidRPr="005970C9" w:rsidRDefault="008807FE" w:rsidP="0006129B">
      <w:pPr>
        <w:widowControl w:val="0"/>
        <w:adjustRightInd w:val="0"/>
        <w:textAlignment w:val="baseline"/>
        <w:rPr>
          <w:rFonts w:eastAsia="Microsoft YaHei"/>
          <w:b/>
          <w:kern w:val="28"/>
        </w:rPr>
      </w:pPr>
    </w:p>
    <w:p w14:paraId="7267E9D6" w14:textId="77777777" w:rsidR="00021CB1" w:rsidRPr="005970C9" w:rsidRDefault="00021CB1" w:rsidP="0006129B">
      <w:pPr>
        <w:widowControl w:val="0"/>
        <w:adjustRightInd w:val="0"/>
        <w:textAlignment w:val="baseline"/>
        <w:rPr>
          <w:rFonts w:eastAsia="Microsoft YaHei"/>
        </w:rPr>
      </w:pPr>
    </w:p>
    <w:p w14:paraId="1782AB2F" w14:textId="77777777" w:rsidR="00021CB1" w:rsidRPr="005970C9" w:rsidRDefault="00021CB1" w:rsidP="0006129B">
      <w:pPr>
        <w:widowControl w:val="0"/>
        <w:adjustRightInd w:val="0"/>
        <w:textAlignment w:val="baseline"/>
        <w:rPr>
          <w:rFonts w:eastAsia="Microsoft YaHei"/>
        </w:rPr>
      </w:pPr>
    </w:p>
    <w:p w14:paraId="0AEDE80B" w14:textId="77777777" w:rsidR="008807FE" w:rsidRPr="005970C9" w:rsidRDefault="008807FE" w:rsidP="0006129B">
      <w:pPr>
        <w:widowControl w:val="0"/>
        <w:adjustRightInd w:val="0"/>
        <w:textAlignment w:val="baseline"/>
        <w:rPr>
          <w:rFonts w:eastAsia="Microsoft YaHei"/>
          <w:b/>
          <w:kern w:val="28"/>
        </w:rPr>
      </w:pPr>
    </w:p>
    <w:p w14:paraId="63EBA9C9" w14:textId="77777777" w:rsidR="00E3281E" w:rsidRPr="005970C9" w:rsidRDefault="00E3281E" w:rsidP="0006129B">
      <w:pPr>
        <w:widowControl w:val="0"/>
        <w:adjustRightInd w:val="0"/>
        <w:textAlignment w:val="baseline"/>
        <w:rPr>
          <w:rFonts w:eastAsia="Microsoft YaHei"/>
        </w:rPr>
      </w:pPr>
    </w:p>
    <w:p w14:paraId="66DB93BD" w14:textId="77777777" w:rsidR="00FF79FD" w:rsidRPr="005970C9" w:rsidRDefault="00FF79FD" w:rsidP="0006129B">
      <w:pPr>
        <w:widowControl w:val="0"/>
        <w:adjustRightInd w:val="0"/>
        <w:textAlignment w:val="baseline"/>
        <w:rPr>
          <w:rFonts w:eastAsia="Microsoft YaHei"/>
        </w:rPr>
      </w:pPr>
    </w:p>
    <w:p w14:paraId="10BFB179" w14:textId="77777777" w:rsidR="006B660B" w:rsidRPr="005970C9" w:rsidRDefault="006B660B" w:rsidP="0006129B">
      <w:pPr>
        <w:widowControl w:val="0"/>
        <w:adjustRightInd w:val="0"/>
        <w:textAlignment w:val="baseline"/>
        <w:rPr>
          <w:rFonts w:eastAsia="Microsoft YaHei"/>
        </w:rPr>
      </w:pPr>
    </w:p>
    <w:p w14:paraId="25083372" w14:textId="77777777" w:rsidR="00EC3DD9" w:rsidRPr="005970C9" w:rsidRDefault="00EC3DD9" w:rsidP="0006129B">
      <w:pPr>
        <w:widowControl w:val="0"/>
        <w:adjustRightInd w:val="0"/>
        <w:textAlignment w:val="baseline"/>
        <w:rPr>
          <w:rFonts w:eastAsia="Microsoft YaHei"/>
        </w:rPr>
      </w:pPr>
    </w:p>
    <w:p w14:paraId="46AA50A4" w14:textId="77777777" w:rsidR="003C3780" w:rsidRPr="005970C9" w:rsidRDefault="003C3780" w:rsidP="0006129B">
      <w:pPr>
        <w:widowControl w:val="0"/>
        <w:adjustRightInd w:val="0"/>
        <w:textAlignment w:val="baseline"/>
        <w:rPr>
          <w:rFonts w:eastAsia="Microsoft YaHei"/>
        </w:rPr>
      </w:pPr>
    </w:p>
    <w:p w14:paraId="0EE46E36" w14:textId="77777777" w:rsidR="00FF79FD" w:rsidRPr="005970C9" w:rsidRDefault="00FF79FD" w:rsidP="0006129B">
      <w:pPr>
        <w:widowControl w:val="0"/>
        <w:adjustRightInd w:val="0"/>
        <w:textAlignment w:val="baseline"/>
        <w:rPr>
          <w:rFonts w:eastAsia="Microsoft YaHei"/>
        </w:rPr>
      </w:pPr>
    </w:p>
    <w:p w14:paraId="6C64BDCB" w14:textId="77777777" w:rsidR="00E3281E" w:rsidRPr="005970C9" w:rsidRDefault="00E3281E" w:rsidP="0006129B">
      <w:pPr>
        <w:widowControl w:val="0"/>
        <w:adjustRightInd w:val="0"/>
        <w:textAlignment w:val="baseline"/>
        <w:rPr>
          <w:rFonts w:eastAsia="Microsoft YaHei"/>
        </w:rPr>
      </w:pPr>
    </w:p>
    <w:p w14:paraId="6FD20D14" w14:textId="4E831643" w:rsidR="00333124" w:rsidRPr="005970C9" w:rsidRDefault="008878FD" w:rsidP="0006129B">
      <w:pPr>
        <w:widowControl w:val="0"/>
        <w:adjustRightInd w:val="0"/>
        <w:jc w:val="center"/>
        <w:textAlignment w:val="baseline"/>
        <w:rPr>
          <w:rFonts w:eastAsia="Microsoft YaHei"/>
          <w:sz w:val="28"/>
          <w:szCs w:val="28"/>
        </w:rPr>
        <w:sectPr w:rsidR="00333124" w:rsidRPr="005970C9" w:rsidSect="00F83FC4">
          <w:footerReference w:type="default" r:id="rId8"/>
          <w:pgSz w:w="11906" w:h="16838"/>
          <w:pgMar w:top="1134" w:right="851" w:bottom="1134" w:left="1134" w:header="708" w:footer="708" w:gutter="0"/>
          <w:cols w:space="708"/>
          <w:titlePg/>
          <w:docGrid w:linePitch="360"/>
        </w:sectPr>
      </w:pPr>
      <w:r w:rsidRPr="005970C9">
        <w:rPr>
          <w:noProof/>
        </w:rPr>
        <mc:AlternateContent>
          <mc:Choice Requires="wps">
            <w:drawing>
              <wp:anchor distT="0" distB="0" distL="114300" distR="114300" simplePos="0" relativeHeight="251658240"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234492" id="Прямоугольник 7" o:spid="_x0000_s1026" style="position:absolute;margin-left:469.1pt;margin-top:27.9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" fillcolor="window" strokecolor="window" strokeweight="2pt">
                <v:path arrowok="t"/>
              </v:rect>
            </w:pict>
          </mc:Fallback>
        </mc:AlternateContent>
      </w:r>
      <w:r w:rsidR="00E3281E" w:rsidRPr="005970C9">
        <w:rPr>
          <w:rFonts w:eastAsia="Microsoft YaHei"/>
          <w:sz w:val="28"/>
          <w:szCs w:val="28"/>
        </w:rPr>
        <w:t>20</w:t>
      </w:r>
      <w:r w:rsidR="003D67A4" w:rsidRPr="005970C9">
        <w:rPr>
          <w:rFonts w:eastAsia="Microsoft YaHei"/>
          <w:sz w:val="28"/>
          <w:szCs w:val="28"/>
        </w:rPr>
        <w:t>2</w:t>
      </w:r>
      <w:r w:rsidR="001D6041" w:rsidRPr="005970C9">
        <w:rPr>
          <w:rFonts w:eastAsia="Microsoft YaHei"/>
          <w:sz w:val="28"/>
          <w:szCs w:val="28"/>
        </w:rPr>
        <w:t>3</w:t>
      </w:r>
      <w:r w:rsidR="00E3281E" w:rsidRPr="005970C9">
        <w:rPr>
          <w:rFonts w:eastAsia="Microsoft YaHei"/>
          <w:sz w:val="28"/>
          <w:szCs w:val="28"/>
        </w:rPr>
        <w:t xml:space="preserve"> г.</w:t>
      </w:r>
    </w:p>
    <w:p w14:paraId="684CADAD" w14:textId="77777777" w:rsidR="00E3281E" w:rsidRPr="005970C9" w:rsidRDefault="00E3281E" w:rsidP="0006129B">
      <w:pPr>
        <w:widowControl w:val="0"/>
        <w:adjustRightInd w:val="0"/>
        <w:jc w:val="center"/>
        <w:textAlignment w:val="baseline"/>
      </w:pPr>
      <w:r w:rsidRPr="005970C9">
        <w:lastRenderedPageBreak/>
        <w:t>Оглавление</w:t>
      </w:r>
    </w:p>
    <w:p w14:paraId="57C9BD8D" w14:textId="1F09A31B" w:rsidR="005B7508" w:rsidRDefault="00ED36C4">
      <w:pPr>
        <w:pStyle w:val="14"/>
        <w:rPr>
          <w:rFonts w:asciiTheme="minorHAnsi" w:eastAsiaTheme="minorEastAsia" w:hAnsiTheme="minorHAnsi" w:cstheme="minorBidi"/>
          <w:kern w:val="2"/>
          <w:sz w:val="22"/>
          <w:szCs w:val="22"/>
          <w14:ligatures w14:val="standardContextual"/>
        </w:rPr>
      </w:pPr>
      <w:r w:rsidRPr="005970C9">
        <w:fldChar w:fldCharType="begin"/>
      </w:r>
      <w:r w:rsidRPr="005970C9">
        <w:instrText xml:space="preserve"> TOC \o "1-3" \h \z \u </w:instrText>
      </w:r>
      <w:r w:rsidRPr="005970C9">
        <w:fldChar w:fldCharType="separate"/>
      </w:r>
      <w:hyperlink w:anchor="_Toc152312254" w:history="1">
        <w:r w:rsidR="005B7508" w:rsidRPr="00F05530">
          <w:rPr>
            <w:rStyle w:val="aff1"/>
          </w:rPr>
          <w:t>Введение</w:t>
        </w:r>
        <w:r w:rsidR="005B7508">
          <w:rPr>
            <w:webHidden/>
          </w:rPr>
          <w:tab/>
        </w:r>
        <w:r w:rsidR="005B7508">
          <w:rPr>
            <w:webHidden/>
          </w:rPr>
          <w:fldChar w:fldCharType="begin"/>
        </w:r>
        <w:r w:rsidR="005B7508">
          <w:rPr>
            <w:webHidden/>
          </w:rPr>
          <w:instrText xml:space="preserve"> PAGEREF _Toc152312254 \h </w:instrText>
        </w:r>
        <w:r w:rsidR="005B7508">
          <w:rPr>
            <w:webHidden/>
          </w:rPr>
        </w:r>
        <w:r w:rsidR="005B7508">
          <w:rPr>
            <w:webHidden/>
          </w:rPr>
          <w:fldChar w:fldCharType="separate"/>
        </w:r>
        <w:r w:rsidR="005B7508">
          <w:rPr>
            <w:webHidden/>
          </w:rPr>
          <w:t>16</w:t>
        </w:r>
        <w:r w:rsidR="005B7508">
          <w:rPr>
            <w:webHidden/>
          </w:rPr>
          <w:fldChar w:fldCharType="end"/>
        </w:r>
      </w:hyperlink>
    </w:p>
    <w:p w14:paraId="7179BBF6" w14:textId="2E30A168" w:rsidR="005B7508" w:rsidRDefault="005B7508">
      <w:pPr>
        <w:pStyle w:val="14"/>
        <w:rPr>
          <w:rFonts w:asciiTheme="minorHAnsi" w:eastAsiaTheme="minorEastAsia" w:hAnsiTheme="minorHAnsi" w:cstheme="minorBidi"/>
          <w:kern w:val="2"/>
          <w:sz w:val="22"/>
          <w:szCs w:val="22"/>
          <w14:ligatures w14:val="standardContextual"/>
        </w:rPr>
      </w:pPr>
      <w:hyperlink w:anchor="_Toc152312255" w:history="1">
        <w:r w:rsidRPr="00F05530">
          <w:rPr>
            <w:rStyle w:val="aff1"/>
          </w:rPr>
          <w:t>Перечень используемых терминов, определений и сокращений</w:t>
        </w:r>
        <w:r>
          <w:rPr>
            <w:webHidden/>
          </w:rPr>
          <w:tab/>
        </w:r>
        <w:r>
          <w:rPr>
            <w:webHidden/>
          </w:rPr>
          <w:fldChar w:fldCharType="begin"/>
        </w:r>
        <w:r>
          <w:rPr>
            <w:webHidden/>
          </w:rPr>
          <w:instrText xml:space="preserve"> PAGEREF _Toc152312255 \h </w:instrText>
        </w:r>
        <w:r>
          <w:rPr>
            <w:webHidden/>
          </w:rPr>
        </w:r>
        <w:r>
          <w:rPr>
            <w:webHidden/>
          </w:rPr>
          <w:fldChar w:fldCharType="separate"/>
        </w:r>
        <w:r>
          <w:rPr>
            <w:webHidden/>
          </w:rPr>
          <w:t>18</w:t>
        </w:r>
        <w:r>
          <w:rPr>
            <w:webHidden/>
          </w:rPr>
          <w:fldChar w:fldCharType="end"/>
        </w:r>
      </w:hyperlink>
    </w:p>
    <w:p w14:paraId="662CC23A" w14:textId="33C454AE" w:rsidR="005B7508" w:rsidRDefault="005B7508">
      <w:pPr>
        <w:pStyle w:val="14"/>
        <w:rPr>
          <w:rFonts w:asciiTheme="minorHAnsi" w:eastAsiaTheme="minorEastAsia" w:hAnsiTheme="minorHAnsi" w:cstheme="minorBidi"/>
          <w:kern w:val="2"/>
          <w:sz w:val="22"/>
          <w:szCs w:val="22"/>
          <w14:ligatures w14:val="standardContextual"/>
        </w:rPr>
      </w:pPr>
      <w:hyperlink w:anchor="_Toc152312256" w:history="1">
        <w:r w:rsidRPr="00F05530">
          <w:rPr>
            <w:rStyle w:val="aff1"/>
          </w:rPr>
          <w:t>Сокращения</w:t>
        </w:r>
        <w:r>
          <w:rPr>
            <w:webHidden/>
          </w:rPr>
          <w:tab/>
        </w:r>
        <w:r>
          <w:rPr>
            <w:webHidden/>
          </w:rPr>
          <w:fldChar w:fldCharType="begin"/>
        </w:r>
        <w:r>
          <w:rPr>
            <w:webHidden/>
          </w:rPr>
          <w:instrText xml:space="preserve"> PAGEREF _Toc152312256 \h </w:instrText>
        </w:r>
        <w:r>
          <w:rPr>
            <w:webHidden/>
          </w:rPr>
        </w:r>
        <w:r>
          <w:rPr>
            <w:webHidden/>
          </w:rPr>
          <w:fldChar w:fldCharType="separate"/>
        </w:r>
        <w:r>
          <w:rPr>
            <w:webHidden/>
          </w:rPr>
          <w:t>20</w:t>
        </w:r>
        <w:r>
          <w:rPr>
            <w:webHidden/>
          </w:rPr>
          <w:fldChar w:fldCharType="end"/>
        </w:r>
      </w:hyperlink>
    </w:p>
    <w:p w14:paraId="5E2420A2" w14:textId="643E09C1" w:rsidR="005B7508" w:rsidRDefault="005B7508">
      <w:pPr>
        <w:pStyle w:val="14"/>
        <w:rPr>
          <w:rFonts w:asciiTheme="minorHAnsi" w:eastAsiaTheme="minorEastAsia" w:hAnsiTheme="minorHAnsi" w:cstheme="minorBidi"/>
          <w:kern w:val="2"/>
          <w:sz w:val="22"/>
          <w:szCs w:val="22"/>
          <w14:ligatures w14:val="standardContextual"/>
        </w:rPr>
      </w:pPr>
      <w:hyperlink w:anchor="_Toc152312257" w:history="1">
        <w:r w:rsidRPr="00F05530">
          <w:rPr>
            <w:rStyle w:val="aff1"/>
          </w:rPr>
          <w:t>ХАРАКТЕРИСТИКА МУНИЦИПАЛЬНОГО ОБРАЗОВАНИЯ «СУРСКОЕ ГОРОДСКОЕ ПОСЕЛЕНИЕ»</w:t>
        </w:r>
        <w:r>
          <w:rPr>
            <w:webHidden/>
          </w:rPr>
          <w:tab/>
        </w:r>
        <w:r>
          <w:rPr>
            <w:webHidden/>
          </w:rPr>
          <w:fldChar w:fldCharType="begin"/>
        </w:r>
        <w:r>
          <w:rPr>
            <w:webHidden/>
          </w:rPr>
          <w:instrText xml:space="preserve"> PAGEREF _Toc152312257 \h </w:instrText>
        </w:r>
        <w:r>
          <w:rPr>
            <w:webHidden/>
          </w:rPr>
        </w:r>
        <w:r>
          <w:rPr>
            <w:webHidden/>
          </w:rPr>
          <w:fldChar w:fldCharType="separate"/>
        </w:r>
        <w:r>
          <w:rPr>
            <w:webHidden/>
          </w:rPr>
          <w:t>21</w:t>
        </w:r>
        <w:r>
          <w:rPr>
            <w:webHidden/>
          </w:rPr>
          <w:fldChar w:fldCharType="end"/>
        </w:r>
      </w:hyperlink>
    </w:p>
    <w:p w14:paraId="2B04C078" w14:textId="726A5ABB" w:rsidR="005B7508" w:rsidRDefault="005B7508">
      <w:pPr>
        <w:pStyle w:val="14"/>
        <w:rPr>
          <w:rFonts w:asciiTheme="minorHAnsi" w:eastAsiaTheme="minorEastAsia" w:hAnsiTheme="minorHAnsi" w:cstheme="minorBidi"/>
          <w:kern w:val="2"/>
          <w:sz w:val="22"/>
          <w:szCs w:val="22"/>
          <w14:ligatures w14:val="standardContextual"/>
        </w:rPr>
      </w:pPr>
      <w:hyperlink w:anchor="_Toc152312258" w:history="1">
        <w:r w:rsidRPr="00F05530">
          <w:rPr>
            <w:rStyle w:val="aff1"/>
          </w:rPr>
          <w:t>ОБОСНОВЫВАЮЩИЕ МАТЕРИАЛЫ К СХЕМЕ ТЕПЛОСНАБЖЕНИЯ.</w:t>
        </w:r>
        <w:r>
          <w:rPr>
            <w:webHidden/>
          </w:rPr>
          <w:tab/>
        </w:r>
        <w:r>
          <w:rPr>
            <w:webHidden/>
          </w:rPr>
          <w:fldChar w:fldCharType="begin"/>
        </w:r>
        <w:r>
          <w:rPr>
            <w:webHidden/>
          </w:rPr>
          <w:instrText xml:space="preserve"> PAGEREF _Toc152312258 \h </w:instrText>
        </w:r>
        <w:r>
          <w:rPr>
            <w:webHidden/>
          </w:rPr>
        </w:r>
        <w:r>
          <w:rPr>
            <w:webHidden/>
          </w:rPr>
          <w:fldChar w:fldCharType="separate"/>
        </w:r>
        <w:r>
          <w:rPr>
            <w:webHidden/>
          </w:rPr>
          <w:t>22</w:t>
        </w:r>
        <w:r>
          <w:rPr>
            <w:webHidden/>
          </w:rPr>
          <w:fldChar w:fldCharType="end"/>
        </w:r>
      </w:hyperlink>
    </w:p>
    <w:p w14:paraId="7058785C" w14:textId="2C38EB88" w:rsidR="005B7508" w:rsidRDefault="005B7508">
      <w:pPr>
        <w:pStyle w:val="14"/>
        <w:rPr>
          <w:rFonts w:asciiTheme="minorHAnsi" w:eastAsiaTheme="minorEastAsia" w:hAnsiTheme="minorHAnsi" w:cstheme="minorBidi"/>
          <w:kern w:val="2"/>
          <w:sz w:val="22"/>
          <w:szCs w:val="22"/>
          <w14:ligatures w14:val="standardContextual"/>
        </w:rPr>
      </w:pPr>
      <w:hyperlink w:anchor="_Toc152312259" w:history="1">
        <w:r w:rsidRPr="00F05530">
          <w:rPr>
            <w:rStyle w:val="aff1"/>
          </w:rPr>
          <w:t>ГЛАВА 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_Toc152312259 \h </w:instrText>
        </w:r>
        <w:r>
          <w:rPr>
            <w:webHidden/>
          </w:rPr>
        </w:r>
        <w:r>
          <w:rPr>
            <w:webHidden/>
          </w:rPr>
          <w:fldChar w:fldCharType="separate"/>
        </w:r>
        <w:r>
          <w:rPr>
            <w:webHidden/>
          </w:rPr>
          <w:t>22</w:t>
        </w:r>
        <w:r>
          <w:rPr>
            <w:webHidden/>
          </w:rPr>
          <w:fldChar w:fldCharType="end"/>
        </w:r>
      </w:hyperlink>
    </w:p>
    <w:p w14:paraId="0D0E472E" w14:textId="57B10BF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260" w:history="1">
        <w:r w:rsidRPr="00F05530">
          <w:rPr>
            <w:rStyle w:val="aff1"/>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_Toc152312260 \h </w:instrText>
        </w:r>
        <w:r>
          <w:rPr>
            <w:noProof/>
            <w:webHidden/>
          </w:rPr>
        </w:r>
        <w:r>
          <w:rPr>
            <w:noProof/>
            <w:webHidden/>
          </w:rPr>
          <w:fldChar w:fldCharType="separate"/>
        </w:r>
        <w:r>
          <w:rPr>
            <w:noProof/>
            <w:webHidden/>
          </w:rPr>
          <w:t>22</w:t>
        </w:r>
        <w:r>
          <w:rPr>
            <w:noProof/>
            <w:webHidden/>
          </w:rPr>
          <w:fldChar w:fldCharType="end"/>
        </w:r>
      </w:hyperlink>
    </w:p>
    <w:p w14:paraId="77CD5698" w14:textId="5F33AB67" w:rsidR="005B7508" w:rsidRDefault="005B7508">
      <w:pPr>
        <w:pStyle w:val="33"/>
        <w:rPr>
          <w:rFonts w:asciiTheme="minorHAnsi" w:eastAsiaTheme="minorEastAsia" w:hAnsiTheme="minorHAnsi" w:cstheme="minorBidi"/>
          <w:kern w:val="2"/>
          <w:sz w:val="22"/>
          <w:szCs w:val="22"/>
          <w14:ligatures w14:val="standardContextual"/>
        </w:rPr>
      </w:pPr>
      <w:hyperlink w:anchor="_Toc152312261" w:history="1">
        <w:r w:rsidRPr="00F05530">
          <w:rPr>
            <w:rStyle w:val="aff1"/>
          </w:rPr>
          <w:t>1.1 Зоны действия производственных котельных</w:t>
        </w:r>
        <w:r>
          <w:rPr>
            <w:webHidden/>
          </w:rPr>
          <w:tab/>
        </w:r>
        <w:r>
          <w:rPr>
            <w:webHidden/>
          </w:rPr>
          <w:fldChar w:fldCharType="begin"/>
        </w:r>
        <w:r>
          <w:rPr>
            <w:webHidden/>
          </w:rPr>
          <w:instrText xml:space="preserve"> PAGEREF _Toc152312261 \h </w:instrText>
        </w:r>
        <w:r>
          <w:rPr>
            <w:webHidden/>
          </w:rPr>
        </w:r>
        <w:r>
          <w:rPr>
            <w:webHidden/>
          </w:rPr>
          <w:fldChar w:fldCharType="separate"/>
        </w:r>
        <w:r>
          <w:rPr>
            <w:webHidden/>
          </w:rPr>
          <w:t>22</w:t>
        </w:r>
        <w:r>
          <w:rPr>
            <w:webHidden/>
          </w:rPr>
          <w:fldChar w:fldCharType="end"/>
        </w:r>
      </w:hyperlink>
    </w:p>
    <w:p w14:paraId="1B800FD7" w14:textId="42F4DBA8" w:rsidR="005B7508" w:rsidRDefault="005B7508">
      <w:pPr>
        <w:pStyle w:val="33"/>
        <w:rPr>
          <w:rFonts w:asciiTheme="minorHAnsi" w:eastAsiaTheme="minorEastAsia" w:hAnsiTheme="minorHAnsi" w:cstheme="minorBidi"/>
          <w:kern w:val="2"/>
          <w:sz w:val="22"/>
          <w:szCs w:val="22"/>
          <w14:ligatures w14:val="standardContextual"/>
        </w:rPr>
      </w:pPr>
      <w:hyperlink w:anchor="_Toc152312262" w:history="1">
        <w:r w:rsidRPr="00F05530">
          <w:rPr>
            <w:rStyle w:val="aff1"/>
          </w:rPr>
          <w:t>1.2 Зоны действия индивидуального теплоснабжения</w:t>
        </w:r>
        <w:r>
          <w:rPr>
            <w:webHidden/>
          </w:rPr>
          <w:tab/>
        </w:r>
        <w:r>
          <w:rPr>
            <w:webHidden/>
          </w:rPr>
          <w:fldChar w:fldCharType="begin"/>
        </w:r>
        <w:r>
          <w:rPr>
            <w:webHidden/>
          </w:rPr>
          <w:instrText xml:space="preserve"> PAGEREF _Toc152312262 \h </w:instrText>
        </w:r>
        <w:r>
          <w:rPr>
            <w:webHidden/>
          </w:rPr>
        </w:r>
        <w:r>
          <w:rPr>
            <w:webHidden/>
          </w:rPr>
          <w:fldChar w:fldCharType="separate"/>
        </w:r>
        <w:r>
          <w:rPr>
            <w:webHidden/>
          </w:rPr>
          <w:t>22</w:t>
        </w:r>
        <w:r>
          <w:rPr>
            <w:webHidden/>
          </w:rPr>
          <w:fldChar w:fldCharType="end"/>
        </w:r>
      </w:hyperlink>
    </w:p>
    <w:p w14:paraId="1AEC6015" w14:textId="2AA9CBAF" w:rsidR="005B7508" w:rsidRDefault="005B7508">
      <w:pPr>
        <w:pStyle w:val="33"/>
        <w:rPr>
          <w:rFonts w:asciiTheme="minorHAnsi" w:eastAsiaTheme="minorEastAsia" w:hAnsiTheme="minorHAnsi" w:cstheme="minorBidi"/>
          <w:kern w:val="2"/>
          <w:sz w:val="22"/>
          <w:szCs w:val="22"/>
          <w14:ligatures w14:val="standardContextual"/>
        </w:rPr>
      </w:pPr>
      <w:hyperlink w:anchor="_Toc152312263" w:history="1">
        <w:r w:rsidRPr="00F05530">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_Toc152312263 \h </w:instrText>
        </w:r>
        <w:r>
          <w:rPr>
            <w:webHidden/>
          </w:rPr>
        </w:r>
        <w:r>
          <w:rPr>
            <w:webHidden/>
          </w:rPr>
          <w:fldChar w:fldCharType="separate"/>
        </w:r>
        <w:r>
          <w:rPr>
            <w:webHidden/>
          </w:rPr>
          <w:t>23</w:t>
        </w:r>
        <w:r>
          <w:rPr>
            <w:webHidden/>
          </w:rPr>
          <w:fldChar w:fldCharType="end"/>
        </w:r>
      </w:hyperlink>
    </w:p>
    <w:p w14:paraId="792EC936" w14:textId="5C7295A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264" w:history="1">
        <w:r w:rsidRPr="00F05530">
          <w:rPr>
            <w:rStyle w:val="aff1"/>
            <w:noProof/>
          </w:rPr>
          <w:t>Часть 2 Источники тепловой энергии</w:t>
        </w:r>
        <w:r>
          <w:rPr>
            <w:noProof/>
            <w:webHidden/>
          </w:rPr>
          <w:tab/>
        </w:r>
        <w:r>
          <w:rPr>
            <w:noProof/>
            <w:webHidden/>
          </w:rPr>
          <w:fldChar w:fldCharType="begin"/>
        </w:r>
        <w:r>
          <w:rPr>
            <w:noProof/>
            <w:webHidden/>
          </w:rPr>
          <w:instrText xml:space="preserve"> PAGEREF _Toc152312264 \h </w:instrText>
        </w:r>
        <w:r>
          <w:rPr>
            <w:noProof/>
            <w:webHidden/>
          </w:rPr>
        </w:r>
        <w:r>
          <w:rPr>
            <w:noProof/>
            <w:webHidden/>
          </w:rPr>
          <w:fldChar w:fldCharType="separate"/>
        </w:r>
        <w:r>
          <w:rPr>
            <w:noProof/>
            <w:webHidden/>
          </w:rPr>
          <w:t>24</w:t>
        </w:r>
        <w:r>
          <w:rPr>
            <w:noProof/>
            <w:webHidden/>
          </w:rPr>
          <w:fldChar w:fldCharType="end"/>
        </w:r>
      </w:hyperlink>
    </w:p>
    <w:p w14:paraId="12EA16AE" w14:textId="7B88A88A" w:rsidR="005B7508" w:rsidRDefault="005B7508">
      <w:pPr>
        <w:pStyle w:val="33"/>
        <w:rPr>
          <w:rFonts w:asciiTheme="minorHAnsi" w:eastAsiaTheme="minorEastAsia" w:hAnsiTheme="minorHAnsi" w:cstheme="minorBidi"/>
          <w:kern w:val="2"/>
          <w:sz w:val="22"/>
          <w:szCs w:val="22"/>
          <w14:ligatures w14:val="standardContextual"/>
        </w:rPr>
      </w:pPr>
      <w:hyperlink w:anchor="_Toc152312265" w:history="1">
        <w:r w:rsidRPr="00F05530">
          <w:rPr>
            <w:rStyle w:val="aff1"/>
          </w:rPr>
          <w:t>2.1 Структура и технические характеристики основного оборудования</w:t>
        </w:r>
        <w:r>
          <w:rPr>
            <w:webHidden/>
          </w:rPr>
          <w:tab/>
        </w:r>
        <w:r>
          <w:rPr>
            <w:webHidden/>
          </w:rPr>
          <w:fldChar w:fldCharType="begin"/>
        </w:r>
        <w:r>
          <w:rPr>
            <w:webHidden/>
          </w:rPr>
          <w:instrText xml:space="preserve"> PAGEREF _Toc152312265 \h </w:instrText>
        </w:r>
        <w:r>
          <w:rPr>
            <w:webHidden/>
          </w:rPr>
        </w:r>
        <w:r>
          <w:rPr>
            <w:webHidden/>
          </w:rPr>
          <w:fldChar w:fldCharType="separate"/>
        </w:r>
        <w:r>
          <w:rPr>
            <w:webHidden/>
          </w:rPr>
          <w:t>24</w:t>
        </w:r>
        <w:r>
          <w:rPr>
            <w:webHidden/>
          </w:rPr>
          <w:fldChar w:fldCharType="end"/>
        </w:r>
      </w:hyperlink>
    </w:p>
    <w:p w14:paraId="3974C0A4" w14:textId="4059CCCB" w:rsidR="005B7508" w:rsidRDefault="005B7508">
      <w:pPr>
        <w:pStyle w:val="33"/>
        <w:rPr>
          <w:rFonts w:asciiTheme="minorHAnsi" w:eastAsiaTheme="minorEastAsia" w:hAnsiTheme="minorHAnsi" w:cstheme="minorBidi"/>
          <w:kern w:val="2"/>
          <w:sz w:val="22"/>
          <w:szCs w:val="22"/>
          <w14:ligatures w14:val="standardContextual"/>
        </w:rPr>
      </w:pPr>
      <w:hyperlink w:anchor="_Toc152312266" w:history="1">
        <w:r w:rsidRPr="00F05530">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webHidden/>
          </w:rPr>
          <w:tab/>
        </w:r>
        <w:r>
          <w:rPr>
            <w:webHidden/>
          </w:rPr>
          <w:fldChar w:fldCharType="begin"/>
        </w:r>
        <w:r>
          <w:rPr>
            <w:webHidden/>
          </w:rPr>
          <w:instrText xml:space="preserve"> PAGEREF _Toc152312266 \h </w:instrText>
        </w:r>
        <w:r>
          <w:rPr>
            <w:webHidden/>
          </w:rPr>
        </w:r>
        <w:r>
          <w:rPr>
            <w:webHidden/>
          </w:rPr>
          <w:fldChar w:fldCharType="separate"/>
        </w:r>
        <w:r>
          <w:rPr>
            <w:webHidden/>
          </w:rPr>
          <w:t>25</w:t>
        </w:r>
        <w:r>
          <w:rPr>
            <w:webHidden/>
          </w:rPr>
          <w:fldChar w:fldCharType="end"/>
        </w:r>
      </w:hyperlink>
    </w:p>
    <w:p w14:paraId="4F0F2C98" w14:textId="752DFE8E" w:rsidR="005B7508" w:rsidRDefault="005B7508">
      <w:pPr>
        <w:pStyle w:val="33"/>
        <w:rPr>
          <w:rFonts w:asciiTheme="minorHAnsi" w:eastAsiaTheme="minorEastAsia" w:hAnsiTheme="minorHAnsi" w:cstheme="minorBidi"/>
          <w:kern w:val="2"/>
          <w:sz w:val="22"/>
          <w:szCs w:val="22"/>
          <w14:ligatures w14:val="standardContextual"/>
        </w:rPr>
      </w:pPr>
      <w:hyperlink w:anchor="_Toc152312267" w:history="1">
        <w:r w:rsidRPr="00F05530">
          <w:rPr>
            <w:rStyle w:val="aff1"/>
          </w:rPr>
          <w:t>2.3 Ограничения тепловой мощности и параметров располагаемой тепловой мощности</w:t>
        </w:r>
        <w:r>
          <w:rPr>
            <w:webHidden/>
          </w:rPr>
          <w:tab/>
        </w:r>
        <w:r>
          <w:rPr>
            <w:webHidden/>
          </w:rPr>
          <w:fldChar w:fldCharType="begin"/>
        </w:r>
        <w:r>
          <w:rPr>
            <w:webHidden/>
          </w:rPr>
          <w:instrText xml:space="preserve"> PAGEREF _Toc152312267 \h </w:instrText>
        </w:r>
        <w:r>
          <w:rPr>
            <w:webHidden/>
          </w:rPr>
        </w:r>
        <w:r>
          <w:rPr>
            <w:webHidden/>
          </w:rPr>
          <w:fldChar w:fldCharType="separate"/>
        </w:r>
        <w:r>
          <w:rPr>
            <w:webHidden/>
          </w:rPr>
          <w:t>25</w:t>
        </w:r>
        <w:r>
          <w:rPr>
            <w:webHidden/>
          </w:rPr>
          <w:fldChar w:fldCharType="end"/>
        </w:r>
      </w:hyperlink>
    </w:p>
    <w:p w14:paraId="142E94F8" w14:textId="5D67CFB9" w:rsidR="005B7508" w:rsidRDefault="005B7508">
      <w:pPr>
        <w:pStyle w:val="33"/>
        <w:rPr>
          <w:rFonts w:asciiTheme="minorHAnsi" w:eastAsiaTheme="minorEastAsia" w:hAnsiTheme="minorHAnsi" w:cstheme="minorBidi"/>
          <w:kern w:val="2"/>
          <w:sz w:val="22"/>
          <w:szCs w:val="22"/>
          <w14:ligatures w14:val="standardContextual"/>
        </w:rPr>
      </w:pPr>
      <w:hyperlink w:anchor="_Toc152312268" w:history="1">
        <w:r w:rsidRPr="00F05530">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webHidden/>
          </w:rPr>
          <w:tab/>
        </w:r>
        <w:r>
          <w:rPr>
            <w:webHidden/>
          </w:rPr>
          <w:fldChar w:fldCharType="begin"/>
        </w:r>
        <w:r>
          <w:rPr>
            <w:webHidden/>
          </w:rPr>
          <w:instrText xml:space="preserve"> PAGEREF _Toc152312268 \h </w:instrText>
        </w:r>
        <w:r>
          <w:rPr>
            <w:webHidden/>
          </w:rPr>
        </w:r>
        <w:r>
          <w:rPr>
            <w:webHidden/>
          </w:rPr>
          <w:fldChar w:fldCharType="separate"/>
        </w:r>
        <w:r>
          <w:rPr>
            <w:webHidden/>
          </w:rPr>
          <w:t>25</w:t>
        </w:r>
        <w:r>
          <w:rPr>
            <w:webHidden/>
          </w:rPr>
          <w:fldChar w:fldCharType="end"/>
        </w:r>
      </w:hyperlink>
    </w:p>
    <w:p w14:paraId="5A15A816" w14:textId="6C86ABD7" w:rsidR="005B7508" w:rsidRDefault="005B7508">
      <w:pPr>
        <w:pStyle w:val="33"/>
        <w:rPr>
          <w:rFonts w:asciiTheme="minorHAnsi" w:eastAsiaTheme="minorEastAsia" w:hAnsiTheme="minorHAnsi" w:cstheme="minorBidi"/>
          <w:kern w:val="2"/>
          <w:sz w:val="22"/>
          <w:szCs w:val="22"/>
          <w14:ligatures w14:val="standardContextual"/>
        </w:rPr>
      </w:pPr>
      <w:hyperlink w:anchor="_Toc152312269" w:history="1">
        <w:r w:rsidRPr="00F05530">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webHidden/>
          </w:rPr>
          <w:tab/>
        </w:r>
        <w:r>
          <w:rPr>
            <w:webHidden/>
          </w:rPr>
          <w:fldChar w:fldCharType="begin"/>
        </w:r>
        <w:r>
          <w:rPr>
            <w:webHidden/>
          </w:rPr>
          <w:instrText xml:space="preserve"> PAGEREF _Toc152312269 \h </w:instrText>
        </w:r>
        <w:r>
          <w:rPr>
            <w:webHidden/>
          </w:rPr>
        </w:r>
        <w:r>
          <w:rPr>
            <w:webHidden/>
          </w:rPr>
          <w:fldChar w:fldCharType="separate"/>
        </w:r>
        <w:r>
          <w:rPr>
            <w:webHidden/>
          </w:rPr>
          <w:t>25</w:t>
        </w:r>
        <w:r>
          <w:rPr>
            <w:webHidden/>
          </w:rPr>
          <w:fldChar w:fldCharType="end"/>
        </w:r>
      </w:hyperlink>
    </w:p>
    <w:p w14:paraId="0BDE4477" w14:textId="67EBF5F0" w:rsidR="005B7508" w:rsidRDefault="005B7508">
      <w:pPr>
        <w:pStyle w:val="33"/>
        <w:rPr>
          <w:rFonts w:asciiTheme="minorHAnsi" w:eastAsiaTheme="minorEastAsia" w:hAnsiTheme="minorHAnsi" w:cstheme="minorBidi"/>
          <w:kern w:val="2"/>
          <w:sz w:val="22"/>
          <w:szCs w:val="22"/>
          <w14:ligatures w14:val="standardContextual"/>
        </w:rPr>
      </w:pPr>
      <w:hyperlink w:anchor="_Toc152312270" w:history="1">
        <w:r w:rsidRPr="00F05530">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_Toc152312270 \h </w:instrText>
        </w:r>
        <w:r>
          <w:rPr>
            <w:webHidden/>
          </w:rPr>
        </w:r>
        <w:r>
          <w:rPr>
            <w:webHidden/>
          </w:rPr>
          <w:fldChar w:fldCharType="separate"/>
        </w:r>
        <w:r>
          <w:rPr>
            <w:webHidden/>
          </w:rPr>
          <w:t>26</w:t>
        </w:r>
        <w:r>
          <w:rPr>
            <w:webHidden/>
          </w:rPr>
          <w:fldChar w:fldCharType="end"/>
        </w:r>
      </w:hyperlink>
    </w:p>
    <w:p w14:paraId="68F52EFE" w14:textId="21CAB8DC" w:rsidR="005B7508" w:rsidRDefault="005B7508">
      <w:pPr>
        <w:pStyle w:val="33"/>
        <w:rPr>
          <w:rFonts w:asciiTheme="minorHAnsi" w:eastAsiaTheme="minorEastAsia" w:hAnsiTheme="minorHAnsi" w:cstheme="minorBidi"/>
          <w:kern w:val="2"/>
          <w:sz w:val="22"/>
          <w:szCs w:val="22"/>
          <w14:ligatures w14:val="standardContextual"/>
        </w:rPr>
      </w:pPr>
      <w:hyperlink w:anchor="_Toc152312271" w:history="1">
        <w:r w:rsidRPr="00F05530">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webHidden/>
          </w:rPr>
          <w:tab/>
        </w:r>
        <w:r>
          <w:rPr>
            <w:webHidden/>
          </w:rPr>
          <w:fldChar w:fldCharType="begin"/>
        </w:r>
        <w:r>
          <w:rPr>
            <w:webHidden/>
          </w:rPr>
          <w:instrText xml:space="preserve"> PAGEREF _Toc152312271 \h </w:instrText>
        </w:r>
        <w:r>
          <w:rPr>
            <w:webHidden/>
          </w:rPr>
        </w:r>
        <w:r>
          <w:rPr>
            <w:webHidden/>
          </w:rPr>
          <w:fldChar w:fldCharType="separate"/>
        </w:r>
        <w:r>
          <w:rPr>
            <w:webHidden/>
          </w:rPr>
          <w:t>26</w:t>
        </w:r>
        <w:r>
          <w:rPr>
            <w:webHidden/>
          </w:rPr>
          <w:fldChar w:fldCharType="end"/>
        </w:r>
      </w:hyperlink>
    </w:p>
    <w:p w14:paraId="2118B518" w14:textId="0B784857" w:rsidR="005B7508" w:rsidRDefault="005B7508">
      <w:pPr>
        <w:pStyle w:val="33"/>
        <w:rPr>
          <w:rFonts w:asciiTheme="minorHAnsi" w:eastAsiaTheme="minorEastAsia" w:hAnsiTheme="minorHAnsi" w:cstheme="minorBidi"/>
          <w:kern w:val="2"/>
          <w:sz w:val="22"/>
          <w:szCs w:val="22"/>
          <w14:ligatures w14:val="standardContextual"/>
        </w:rPr>
      </w:pPr>
      <w:hyperlink w:anchor="_Toc152312272" w:history="1">
        <w:r w:rsidRPr="00F05530">
          <w:rPr>
            <w:rStyle w:val="aff1"/>
          </w:rPr>
          <w:t>2.8 Среднегодовая загрузка оборудования</w:t>
        </w:r>
        <w:r>
          <w:rPr>
            <w:webHidden/>
          </w:rPr>
          <w:tab/>
        </w:r>
        <w:r>
          <w:rPr>
            <w:webHidden/>
          </w:rPr>
          <w:fldChar w:fldCharType="begin"/>
        </w:r>
        <w:r>
          <w:rPr>
            <w:webHidden/>
          </w:rPr>
          <w:instrText xml:space="preserve"> PAGEREF _Toc152312272 \h </w:instrText>
        </w:r>
        <w:r>
          <w:rPr>
            <w:webHidden/>
          </w:rPr>
        </w:r>
        <w:r>
          <w:rPr>
            <w:webHidden/>
          </w:rPr>
          <w:fldChar w:fldCharType="separate"/>
        </w:r>
        <w:r>
          <w:rPr>
            <w:webHidden/>
          </w:rPr>
          <w:t>26</w:t>
        </w:r>
        <w:r>
          <w:rPr>
            <w:webHidden/>
          </w:rPr>
          <w:fldChar w:fldCharType="end"/>
        </w:r>
      </w:hyperlink>
    </w:p>
    <w:p w14:paraId="4BE825FF" w14:textId="562CC9A0" w:rsidR="005B7508" w:rsidRDefault="005B7508">
      <w:pPr>
        <w:pStyle w:val="33"/>
        <w:rPr>
          <w:rFonts w:asciiTheme="minorHAnsi" w:eastAsiaTheme="minorEastAsia" w:hAnsiTheme="minorHAnsi" w:cstheme="minorBidi"/>
          <w:kern w:val="2"/>
          <w:sz w:val="22"/>
          <w:szCs w:val="22"/>
          <w14:ligatures w14:val="standardContextual"/>
        </w:rPr>
      </w:pPr>
      <w:hyperlink w:anchor="_Toc152312273" w:history="1">
        <w:r w:rsidRPr="00F05530">
          <w:rPr>
            <w:rStyle w:val="aff1"/>
          </w:rPr>
          <w:t>2.9 Способы учета тепла, отпущенного в тепловые сети</w:t>
        </w:r>
        <w:r>
          <w:rPr>
            <w:webHidden/>
          </w:rPr>
          <w:tab/>
        </w:r>
        <w:r>
          <w:rPr>
            <w:webHidden/>
          </w:rPr>
          <w:fldChar w:fldCharType="begin"/>
        </w:r>
        <w:r>
          <w:rPr>
            <w:webHidden/>
          </w:rPr>
          <w:instrText xml:space="preserve"> PAGEREF _Toc152312273 \h </w:instrText>
        </w:r>
        <w:r>
          <w:rPr>
            <w:webHidden/>
          </w:rPr>
        </w:r>
        <w:r>
          <w:rPr>
            <w:webHidden/>
          </w:rPr>
          <w:fldChar w:fldCharType="separate"/>
        </w:r>
        <w:r>
          <w:rPr>
            <w:webHidden/>
          </w:rPr>
          <w:t>26</w:t>
        </w:r>
        <w:r>
          <w:rPr>
            <w:webHidden/>
          </w:rPr>
          <w:fldChar w:fldCharType="end"/>
        </w:r>
      </w:hyperlink>
    </w:p>
    <w:p w14:paraId="24067E08" w14:textId="6DFC4418" w:rsidR="005B7508" w:rsidRDefault="005B7508">
      <w:pPr>
        <w:pStyle w:val="33"/>
        <w:rPr>
          <w:rFonts w:asciiTheme="minorHAnsi" w:eastAsiaTheme="minorEastAsia" w:hAnsiTheme="minorHAnsi" w:cstheme="minorBidi"/>
          <w:kern w:val="2"/>
          <w:sz w:val="22"/>
          <w:szCs w:val="22"/>
          <w14:ligatures w14:val="standardContextual"/>
        </w:rPr>
      </w:pPr>
      <w:hyperlink w:anchor="_Toc152312274" w:history="1">
        <w:r w:rsidRPr="00F05530">
          <w:rPr>
            <w:rStyle w:val="aff1"/>
          </w:rPr>
          <w:t>2.10 Статистика отказов и восстановлений оборудования источников тепловой энергии</w:t>
        </w:r>
        <w:r>
          <w:rPr>
            <w:webHidden/>
          </w:rPr>
          <w:tab/>
        </w:r>
        <w:r>
          <w:rPr>
            <w:webHidden/>
          </w:rPr>
          <w:fldChar w:fldCharType="begin"/>
        </w:r>
        <w:r>
          <w:rPr>
            <w:webHidden/>
          </w:rPr>
          <w:instrText xml:space="preserve"> PAGEREF _Toc152312274 \h </w:instrText>
        </w:r>
        <w:r>
          <w:rPr>
            <w:webHidden/>
          </w:rPr>
        </w:r>
        <w:r>
          <w:rPr>
            <w:webHidden/>
          </w:rPr>
          <w:fldChar w:fldCharType="separate"/>
        </w:r>
        <w:r>
          <w:rPr>
            <w:webHidden/>
          </w:rPr>
          <w:t>27</w:t>
        </w:r>
        <w:r>
          <w:rPr>
            <w:webHidden/>
          </w:rPr>
          <w:fldChar w:fldCharType="end"/>
        </w:r>
      </w:hyperlink>
    </w:p>
    <w:p w14:paraId="281DBCF1" w14:textId="5E6B4C42" w:rsidR="005B7508" w:rsidRDefault="005B7508">
      <w:pPr>
        <w:pStyle w:val="33"/>
        <w:rPr>
          <w:rFonts w:asciiTheme="minorHAnsi" w:eastAsiaTheme="minorEastAsia" w:hAnsiTheme="minorHAnsi" w:cstheme="minorBidi"/>
          <w:kern w:val="2"/>
          <w:sz w:val="22"/>
          <w:szCs w:val="22"/>
          <w14:ligatures w14:val="standardContextual"/>
        </w:rPr>
      </w:pPr>
      <w:hyperlink w:anchor="_Toc152312275" w:history="1">
        <w:r w:rsidRPr="00F05530">
          <w:rPr>
            <w:rStyle w:val="aff1"/>
          </w:rPr>
          <w:t>2.11 Предписания надзорных органов по запрещению дальнейшей эксплуатации источников тепловой энергии</w:t>
        </w:r>
        <w:r>
          <w:rPr>
            <w:webHidden/>
          </w:rPr>
          <w:tab/>
        </w:r>
        <w:r>
          <w:rPr>
            <w:webHidden/>
          </w:rPr>
          <w:fldChar w:fldCharType="begin"/>
        </w:r>
        <w:r>
          <w:rPr>
            <w:webHidden/>
          </w:rPr>
          <w:instrText xml:space="preserve"> PAGEREF _Toc152312275 \h </w:instrText>
        </w:r>
        <w:r>
          <w:rPr>
            <w:webHidden/>
          </w:rPr>
        </w:r>
        <w:r>
          <w:rPr>
            <w:webHidden/>
          </w:rPr>
          <w:fldChar w:fldCharType="separate"/>
        </w:r>
        <w:r>
          <w:rPr>
            <w:webHidden/>
          </w:rPr>
          <w:t>27</w:t>
        </w:r>
        <w:r>
          <w:rPr>
            <w:webHidden/>
          </w:rPr>
          <w:fldChar w:fldCharType="end"/>
        </w:r>
      </w:hyperlink>
    </w:p>
    <w:p w14:paraId="17E640B2" w14:textId="719DB62E" w:rsidR="005B7508" w:rsidRDefault="005B7508">
      <w:pPr>
        <w:pStyle w:val="33"/>
        <w:rPr>
          <w:rFonts w:asciiTheme="minorHAnsi" w:eastAsiaTheme="minorEastAsia" w:hAnsiTheme="minorHAnsi" w:cstheme="minorBidi"/>
          <w:kern w:val="2"/>
          <w:sz w:val="22"/>
          <w:szCs w:val="22"/>
          <w14:ligatures w14:val="standardContextual"/>
        </w:rPr>
      </w:pPr>
      <w:hyperlink w:anchor="_Toc152312276" w:history="1">
        <w:r w:rsidRPr="00F05530">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webHidden/>
          </w:rPr>
          <w:tab/>
        </w:r>
        <w:r>
          <w:rPr>
            <w:webHidden/>
          </w:rPr>
          <w:fldChar w:fldCharType="begin"/>
        </w:r>
        <w:r>
          <w:rPr>
            <w:webHidden/>
          </w:rPr>
          <w:instrText xml:space="preserve"> PAGEREF _Toc152312276 \h </w:instrText>
        </w:r>
        <w:r>
          <w:rPr>
            <w:webHidden/>
          </w:rPr>
        </w:r>
        <w:r>
          <w:rPr>
            <w:webHidden/>
          </w:rPr>
          <w:fldChar w:fldCharType="separate"/>
        </w:r>
        <w:r>
          <w:rPr>
            <w:webHidden/>
          </w:rPr>
          <w:t>27</w:t>
        </w:r>
        <w:r>
          <w:rPr>
            <w:webHidden/>
          </w:rPr>
          <w:fldChar w:fldCharType="end"/>
        </w:r>
      </w:hyperlink>
    </w:p>
    <w:p w14:paraId="774CA9A7" w14:textId="65F87F71" w:rsidR="005B7508" w:rsidRDefault="005B7508">
      <w:pPr>
        <w:pStyle w:val="33"/>
        <w:rPr>
          <w:rFonts w:asciiTheme="minorHAnsi" w:eastAsiaTheme="minorEastAsia" w:hAnsiTheme="minorHAnsi" w:cstheme="minorBidi"/>
          <w:kern w:val="2"/>
          <w:sz w:val="22"/>
          <w:szCs w:val="22"/>
          <w14:ligatures w14:val="standardContextual"/>
        </w:rPr>
      </w:pPr>
      <w:hyperlink w:anchor="_Toc152312277" w:history="1">
        <w:r w:rsidRPr="00F05530">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_Toc152312277 \h </w:instrText>
        </w:r>
        <w:r>
          <w:rPr>
            <w:webHidden/>
          </w:rPr>
        </w:r>
        <w:r>
          <w:rPr>
            <w:webHidden/>
          </w:rPr>
          <w:fldChar w:fldCharType="separate"/>
        </w:r>
        <w:r>
          <w:rPr>
            <w:webHidden/>
          </w:rPr>
          <w:t>27</w:t>
        </w:r>
        <w:r>
          <w:rPr>
            <w:webHidden/>
          </w:rPr>
          <w:fldChar w:fldCharType="end"/>
        </w:r>
      </w:hyperlink>
    </w:p>
    <w:p w14:paraId="53156653" w14:textId="5F365CB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278" w:history="1">
        <w:r w:rsidRPr="00F05530">
          <w:rPr>
            <w:rStyle w:val="aff1"/>
            <w:noProof/>
          </w:rPr>
          <w:t>Часть 3 Тепловые сети, сооружения на них</w:t>
        </w:r>
        <w:r>
          <w:rPr>
            <w:noProof/>
            <w:webHidden/>
          </w:rPr>
          <w:tab/>
        </w:r>
        <w:r>
          <w:rPr>
            <w:noProof/>
            <w:webHidden/>
          </w:rPr>
          <w:fldChar w:fldCharType="begin"/>
        </w:r>
        <w:r>
          <w:rPr>
            <w:noProof/>
            <w:webHidden/>
          </w:rPr>
          <w:instrText xml:space="preserve"> PAGEREF _Toc152312278 \h </w:instrText>
        </w:r>
        <w:r>
          <w:rPr>
            <w:noProof/>
            <w:webHidden/>
          </w:rPr>
        </w:r>
        <w:r>
          <w:rPr>
            <w:noProof/>
            <w:webHidden/>
          </w:rPr>
          <w:fldChar w:fldCharType="separate"/>
        </w:r>
        <w:r>
          <w:rPr>
            <w:noProof/>
            <w:webHidden/>
          </w:rPr>
          <w:t>28</w:t>
        </w:r>
        <w:r>
          <w:rPr>
            <w:noProof/>
            <w:webHidden/>
          </w:rPr>
          <w:fldChar w:fldCharType="end"/>
        </w:r>
      </w:hyperlink>
    </w:p>
    <w:p w14:paraId="77036553" w14:textId="45E00136" w:rsidR="005B7508" w:rsidRDefault="005B7508">
      <w:pPr>
        <w:pStyle w:val="33"/>
        <w:rPr>
          <w:rFonts w:asciiTheme="minorHAnsi" w:eastAsiaTheme="minorEastAsia" w:hAnsiTheme="minorHAnsi" w:cstheme="minorBidi"/>
          <w:kern w:val="2"/>
          <w:sz w:val="22"/>
          <w:szCs w:val="22"/>
          <w14:ligatures w14:val="standardContextual"/>
        </w:rPr>
      </w:pPr>
      <w:hyperlink w:anchor="_Toc152312279" w:history="1">
        <w:r w:rsidRPr="00F05530">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webHidden/>
          </w:rPr>
          <w:tab/>
        </w:r>
        <w:r>
          <w:rPr>
            <w:webHidden/>
          </w:rPr>
          <w:fldChar w:fldCharType="begin"/>
        </w:r>
        <w:r>
          <w:rPr>
            <w:webHidden/>
          </w:rPr>
          <w:instrText xml:space="preserve"> PAGEREF _Toc152312279 \h </w:instrText>
        </w:r>
        <w:r>
          <w:rPr>
            <w:webHidden/>
          </w:rPr>
        </w:r>
        <w:r>
          <w:rPr>
            <w:webHidden/>
          </w:rPr>
          <w:fldChar w:fldCharType="separate"/>
        </w:r>
        <w:r>
          <w:rPr>
            <w:webHidden/>
          </w:rPr>
          <w:t>28</w:t>
        </w:r>
        <w:r>
          <w:rPr>
            <w:webHidden/>
          </w:rPr>
          <w:fldChar w:fldCharType="end"/>
        </w:r>
      </w:hyperlink>
    </w:p>
    <w:p w14:paraId="585325ED" w14:textId="028A72C7" w:rsidR="005B7508" w:rsidRDefault="005B7508">
      <w:pPr>
        <w:pStyle w:val="33"/>
        <w:rPr>
          <w:rFonts w:asciiTheme="minorHAnsi" w:eastAsiaTheme="minorEastAsia" w:hAnsiTheme="minorHAnsi" w:cstheme="minorBidi"/>
          <w:kern w:val="2"/>
          <w:sz w:val="22"/>
          <w:szCs w:val="22"/>
          <w14:ligatures w14:val="standardContextual"/>
        </w:rPr>
      </w:pPr>
      <w:hyperlink w:anchor="_Toc152312280" w:history="1">
        <w:r w:rsidRPr="00F05530">
          <w:rPr>
            <w:rStyle w:val="aff1"/>
          </w:rPr>
          <w:t>3.2 Карты (схемы) тепловых сетей в зонах действия источников тепловой энергии в электронной форме и (или) на бумажном носителе</w:t>
        </w:r>
        <w:r>
          <w:rPr>
            <w:webHidden/>
          </w:rPr>
          <w:tab/>
        </w:r>
        <w:r>
          <w:rPr>
            <w:webHidden/>
          </w:rPr>
          <w:fldChar w:fldCharType="begin"/>
        </w:r>
        <w:r>
          <w:rPr>
            <w:webHidden/>
          </w:rPr>
          <w:instrText xml:space="preserve"> PAGEREF _Toc152312280 \h </w:instrText>
        </w:r>
        <w:r>
          <w:rPr>
            <w:webHidden/>
          </w:rPr>
        </w:r>
        <w:r>
          <w:rPr>
            <w:webHidden/>
          </w:rPr>
          <w:fldChar w:fldCharType="separate"/>
        </w:r>
        <w:r>
          <w:rPr>
            <w:webHidden/>
          </w:rPr>
          <w:t>28</w:t>
        </w:r>
        <w:r>
          <w:rPr>
            <w:webHidden/>
          </w:rPr>
          <w:fldChar w:fldCharType="end"/>
        </w:r>
      </w:hyperlink>
    </w:p>
    <w:p w14:paraId="08E2C9D8" w14:textId="2D0908A7" w:rsidR="005B7508" w:rsidRDefault="005B7508">
      <w:pPr>
        <w:pStyle w:val="33"/>
        <w:rPr>
          <w:rFonts w:asciiTheme="minorHAnsi" w:eastAsiaTheme="minorEastAsia" w:hAnsiTheme="minorHAnsi" w:cstheme="minorBidi"/>
          <w:kern w:val="2"/>
          <w:sz w:val="22"/>
          <w:szCs w:val="22"/>
          <w14:ligatures w14:val="standardContextual"/>
        </w:rPr>
      </w:pPr>
      <w:hyperlink w:anchor="_Toc152312281" w:history="1">
        <w:r w:rsidRPr="00F05530">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webHidden/>
          </w:rPr>
          <w:tab/>
        </w:r>
        <w:r>
          <w:rPr>
            <w:webHidden/>
          </w:rPr>
          <w:fldChar w:fldCharType="begin"/>
        </w:r>
        <w:r>
          <w:rPr>
            <w:webHidden/>
          </w:rPr>
          <w:instrText xml:space="preserve"> PAGEREF _Toc152312281 \h </w:instrText>
        </w:r>
        <w:r>
          <w:rPr>
            <w:webHidden/>
          </w:rPr>
        </w:r>
        <w:r>
          <w:rPr>
            <w:webHidden/>
          </w:rPr>
          <w:fldChar w:fldCharType="separate"/>
        </w:r>
        <w:r>
          <w:rPr>
            <w:webHidden/>
          </w:rPr>
          <w:t>28</w:t>
        </w:r>
        <w:r>
          <w:rPr>
            <w:webHidden/>
          </w:rPr>
          <w:fldChar w:fldCharType="end"/>
        </w:r>
      </w:hyperlink>
    </w:p>
    <w:p w14:paraId="7F6627A6" w14:textId="6ADC9DAD" w:rsidR="005B7508" w:rsidRDefault="005B7508">
      <w:pPr>
        <w:pStyle w:val="33"/>
        <w:rPr>
          <w:rFonts w:asciiTheme="minorHAnsi" w:eastAsiaTheme="minorEastAsia" w:hAnsiTheme="minorHAnsi" w:cstheme="minorBidi"/>
          <w:kern w:val="2"/>
          <w:sz w:val="22"/>
          <w:szCs w:val="22"/>
          <w14:ligatures w14:val="standardContextual"/>
        </w:rPr>
      </w:pPr>
      <w:hyperlink w:anchor="_Toc152312282" w:history="1">
        <w:r w:rsidRPr="00F05530">
          <w:rPr>
            <w:rStyle w:val="aff1"/>
          </w:rPr>
          <w:t>3.4 Описание типов и количества секционирующей и регулирующей арматуры на тепловых сетях</w:t>
        </w:r>
        <w:r>
          <w:rPr>
            <w:webHidden/>
          </w:rPr>
          <w:tab/>
        </w:r>
        <w:r>
          <w:rPr>
            <w:webHidden/>
          </w:rPr>
          <w:fldChar w:fldCharType="begin"/>
        </w:r>
        <w:r>
          <w:rPr>
            <w:webHidden/>
          </w:rPr>
          <w:instrText xml:space="preserve"> PAGEREF _Toc152312282 \h </w:instrText>
        </w:r>
        <w:r>
          <w:rPr>
            <w:webHidden/>
          </w:rPr>
        </w:r>
        <w:r>
          <w:rPr>
            <w:webHidden/>
          </w:rPr>
          <w:fldChar w:fldCharType="separate"/>
        </w:r>
        <w:r>
          <w:rPr>
            <w:webHidden/>
          </w:rPr>
          <w:t>29</w:t>
        </w:r>
        <w:r>
          <w:rPr>
            <w:webHidden/>
          </w:rPr>
          <w:fldChar w:fldCharType="end"/>
        </w:r>
      </w:hyperlink>
    </w:p>
    <w:p w14:paraId="0D0C16C0" w14:textId="3D106491" w:rsidR="005B7508" w:rsidRDefault="005B7508">
      <w:pPr>
        <w:pStyle w:val="33"/>
        <w:rPr>
          <w:rFonts w:asciiTheme="minorHAnsi" w:eastAsiaTheme="minorEastAsia" w:hAnsiTheme="minorHAnsi" w:cstheme="minorBidi"/>
          <w:kern w:val="2"/>
          <w:sz w:val="22"/>
          <w:szCs w:val="22"/>
          <w14:ligatures w14:val="standardContextual"/>
        </w:rPr>
      </w:pPr>
      <w:hyperlink w:anchor="_Toc152312283" w:history="1">
        <w:r w:rsidRPr="00F05530">
          <w:rPr>
            <w:rStyle w:val="aff1"/>
          </w:rPr>
          <w:t>3.5 Описание типов и строительных особенностей тепловых пунктов, тепловых камер и павильонов</w:t>
        </w:r>
        <w:r>
          <w:rPr>
            <w:webHidden/>
          </w:rPr>
          <w:tab/>
        </w:r>
        <w:r>
          <w:rPr>
            <w:webHidden/>
          </w:rPr>
          <w:fldChar w:fldCharType="begin"/>
        </w:r>
        <w:r>
          <w:rPr>
            <w:webHidden/>
          </w:rPr>
          <w:instrText xml:space="preserve"> PAGEREF _Toc152312283 \h </w:instrText>
        </w:r>
        <w:r>
          <w:rPr>
            <w:webHidden/>
          </w:rPr>
        </w:r>
        <w:r>
          <w:rPr>
            <w:webHidden/>
          </w:rPr>
          <w:fldChar w:fldCharType="separate"/>
        </w:r>
        <w:r>
          <w:rPr>
            <w:webHidden/>
          </w:rPr>
          <w:t>29</w:t>
        </w:r>
        <w:r>
          <w:rPr>
            <w:webHidden/>
          </w:rPr>
          <w:fldChar w:fldCharType="end"/>
        </w:r>
      </w:hyperlink>
    </w:p>
    <w:p w14:paraId="23D17894" w14:textId="1933F49C" w:rsidR="005B7508" w:rsidRDefault="005B7508">
      <w:pPr>
        <w:pStyle w:val="33"/>
        <w:rPr>
          <w:rFonts w:asciiTheme="minorHAnsi" w:eastAsiaTheme="minorEastAsia" w:hAnsiTheme="minorHAnsi" w:cstheme="minorBidi"/>
          <w:kern w:val="2"/>
          <w:sz w:val="22"/>
          <w:szCs w:val="22"/>
          <w14:ligatures w14:val="standardContextual"/>
        </w:rPr>
      </w:pPr>
      <w:hyperlink w:anchor="_Toc152312284" w:history="1">
        <w:r w:rsidRPr="00F05530">
          <w:rPr>
            <w:rStyle w:val="aff1"/>
          </w:rPr>
          <w:t>3.6 Описание графиков регулирования отпуска тепла в тепловые сети с анализом их обоснованности</w:t>
        </w:r>
        <w:r>
          <w:rPr>
            <w:webHidden/>
          </w:rPr>
          <w:tab/>
        </w:r>
        <w:r>
          <w:rPr>
            <w:webHidden/>
          </w:rPr>
          <w:fldChar w:fldCharType="begin"/>
        </w:r>
        <w:r>
          <w:rPr>
            <w:webHidden/>
          </w:rPr>
          <w:instrText xml:space="preserve"> PAGEREF _Toc152312284 \h </w:instrText>
        </w:r>
        <w:r>
          <w:rPr>
            <w:webHidden/>
          </w:rPr>
        </w:r>
        <w:r>
          <w:rPr>
            <w:webHidden/>
          </w:rPr>
          <w:fldChar w:fldCharType="separate"/>
        </w:r>
        <w:r>
          <w:rPr>
            <w:webHidden/>
          </w:rPr>
          <w:t>29</w:t>
        </w:r>
        <w:r>
          <w:rPr>
            <w:webHidden/>
          </w:rPr>
          <w:fldChar w:fldCharType="end"/>
        </w:r>
      </w:hyperlink>
    </w:p>
    <w:p w14:paraId="360B7B6A" w14:textId="2572D035" w:rsidR="005B7508" w:rsidRDefault="005B7508">
      <w:pPr>
        <w:pStyle w:val="33"/>
        <w:rPr>
          <w:rFonts w:asciiTheme="minorHAnsi" w:eastAsiaTheme="minorEastAsia" w:hAnsiTheme="minorHAnsi" w:cstheme="minorBidi"/>
          <w:kern w:val="2"/>
          <w:sz w:val="22"/>
          <w:szCs w:val="22"/>
          <w14:ligatures w14:val="standardContextual"/>
        </w:rPr>
      </w:pPr>
      <w:hyperlink w:anchor="_Toc152312285" w:history="1">
        <w:r w:rsidRPr="00F05530">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webHidden/>
          </w:rPr>
          <w:tab/>
        </w:r>
        <w:r>
          <w:rPr>
            <w:webHidden/>
          </w:rPr>
          <w:fldChar w:fldCharType="begin"/>
        </w:r>
        <w:r>
          <w:rPr>
            <w:webHidden/>
          </w:rPr>
          <w:instrText xml:space="preserve"> PAGEREF _Toc152312285 \h </w:instrText>
        </w:r>
        <w:r>
          <w:rPr>
            <w:webHidden/>
          </w:rPr>
        </w:r>
        <w:r>
          <w:rPr>
            <w:webHidden/>
          </w:rPr>
          <w:fldChar w:fldCharType="separate"/>
        </w:r>
        <w:r>
          <w:rPr>
            <w:webHidden/>
          </w:rPr>
          <w:t>29</w:t>
        </w:r>
        <w:r>
          <w:rPr>
            <w:webHidden/>
          </w:rPr>
          <w:fldChar w:fldCharType="end"/>
        </w:r>
      </w:hyperlink>
    </w:p>
    <w:p w14:paraId="718A6D71" w14:textId="1E42BAE7" w:rsidR="005B7508" w:rsidRDefault="005B7508">
      <w:pPr>
        <w:pStyle w:val="33"/>
        <w:rPr>
          <w:rFonts w:asciiTheme="minorHAnsi" w:eastAsiaTheme="minorEastAsia" w:hAnsiTheme="minorHAnsi" w:cstheme="minorBidi"/>
          <w:kern w:val="2"/>
          <w:sz w:val="22"/>
          <w:szCs w:val="22"/>
          <w14:ligatures w14:val="standardContextual"/>
        </w:rPr>
      </w:pPr>
      <w:hyperlink w:anchor="_Toc152312286" w:history="1">
        <w:r w:rsidRPr="00F05530">
          <w:rPr>
            <w:rStyle w:val="aff1"/>
          </w:rPr>
          <w:t>3.8 Гидравлические режимы и пьезометрические графики тепловых сетей</w:t>
        </w:r>
        <w:r>
          <w:rPr>
            <w:webHidden/>
          </w:rPr>
          <w:tab/>
        </w:r>
        <w:r>
          <w:rPr>
            <w:webHidden/>
          </w:rPr>
          <w:fldChar w:fldCharType="begin"/>
        </w:r>
        <w:r>
          <w:rPr>
            <w:webHidden/>
          </w:rPr>
          <w:instrText xml:space="preserve"> PAGEREF _Toc152312286 \h </w:instrText>
        </w:r>
        <w:r>
          <w:rPr>
            <w:webHidden/>
          </w:rPr>
        </w:r>
        <w:r>
          <w:rPr>
            <w:webHidden/>
          </w:rPr>
          <w:fldChar w:fldCharType="separate"/>
        </w:r>
        <w:r>
          <w:rPr>
            <w:webHidden/>
          </w:rPr>
          <w:t>30</w:t>
        </w:r>
        <w:r>
          <w:rPr>
            <w:webHidden/>
          </w:rPr>
          <w:fldChar w:fldCharType="end"/>
        </w:r>
      </w:hyperlink>
    </w:p>
    <w:p w14:paraId="66958361" w14:textId="606EFF63" w:rsidR="005B7508" w:rsidRDefault="005B7508">
      <w:pPr>
        <w:pStyle w:val="33"/>
        <w:rPr>
          <w:rFonts w:asciiTheme="minorHAnsi" w:eastAsiaTheme="minorEastAsia" w:hAnsiTheme="minorHAnsi" w:cstheme="minorBidi"/>
          <w:kern w:val="2"/>
          <w:sz w:val="22"/>
          <w:szCs w:val="22"/>
          <w14:ligatures w14:val="standardContextual"/>
        </w:rPr>
      </w:pPr>
      <w:hyperlink w:anchor="_Toc152312287" w:history="1">
        <w:r w:rsidRPr="00F05530">
          <w:rPr>
            <w:rStyle w:val="aff1"/>
          </w:rPr>
          <w:t>3.9 Статистика отказов тепловых сетей (аварийных ситуаций) за последние 5 лет</w:t>
        </w:r>
        <w:r>
          <w:rPr>
            <w:webHidden/>
          </w:rPr>
          <w:tab/>
        </w:r>
        <w:r>
          <w:rPr>
            <w:webHidden/>
          </w:rPr>
          <w:fldChar w:fldCharType="begin"/>
        </w:r>
        <w:r>
          <w:rPr>
            <w:webHidden/>
          </w:rPr>
          <w:instrText xml:space="preserve"> PAGEREF _Toc152312287 \h </w:instrText>
        </w:r>
        <w:r>
          <w:rPr>
            <w:webHidden/>
          </w:rPr>
        </w:r>
        <w:r>
          <w:rPr>
            <w:webHidden/>
          </w:rPr>
          <w:fldChar w:fldCharType="separate"/>
        </w:r>
        <w:r>
          <w:rPr>
            <w:webHidden/>
          </w:rPr>
          <w:t>30</w:t>
        </w:r>
        <w:r>
          <w:rPr>
            <w:webHidden/>
          </w:rPr>
          <w:fldChar w:fldCharType="end"/>
        </w:r>
      </w:hyperlink>
    </w:p>
    <w:p w14:paraId="10DE1FD8" w14:textId="3F2DF6DC" w:rsidR="005B7508" w:rsidRDefault="005B7508">
      <w:pPr>
        <w:pStyle w:val="33"/>
        <w:rPr>
          <w:rFonts w:asciiTheme="minorHAnsi" w:eastAsiaTheme="minorEastAsia" w:hAnsiTheme="minorHAnsi" w:cstheme="minorBidi"/>
          <w:kern w:val="2"/>
          <w:sz w:val="22"/>
          <w:szCs w:val="22"/>
          <w14:ligatures w14:val="standardContextual"/>
        </w:rPr>
      </w:pPr>
      <w:hyperlink w:anchor="_Toc152312288" w:history="1">
        <w:r w:rsidRPr="00F05530">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webHidden/>
          </w:rPr>
          <w:tab/>
        </w:r>
        <w:r>
          <w:rPr>
            <w:webHidden/>
          </w:rPr>
          <w:fldChar w:fldCharType="begin"/>
        </w:r>
        <w:r>
          <w:rPr>
            <w:webHidden/>
          </w:rPr>
          <w:instrText xml:space="preserve"> PAGEREF _Toc152312288 \h </w:instrText>
        </w:r>
        <w:r>
          <w:rPr>
            <w:webHidden/>
          </w:rPr>
        </w:r>
        <w:r>
          <w:rPr>
            <w:webHidden/>
          </w:rPr>
          <w:fldChar w:fldCharType="separate"/>
        </w:r>
        <w:r>
          <w:rPr>
            <w:webHidden/>
          </w:rPr>
          <w:t>30</w:t>
        </w:r>
        <w:r>
          <w:rPr>
            <w:webHidden/>
          </w:rPr>
          <w:fldChar w:fldCharType="end"/>
        </w:r>
      </w:hyperlink>
    </w:p>
    <w:p w14:paraId="347861C2" w14:textId="73A1E818" w:rsidR="005B7508" w:rsidRDefault="005B7508">
      <w:pPr>
        <w:pStyle w:val="33"/>
        <w:rPr>
          <w:rFonts w:asciiTheme="minorHAnsi" w:eastAsiaTheme="minorEastAsia" w:hAnsiTheme="minorHAnsi" w:cstheme="minorBidi"/>
          <w:kern w:val="2"/>
          <w:sz w:val="22"/>
          <w:szCs w:val="22"/>
          <w14:ligatures w14:val="standardContextual"/>
        </w:rPr>
      </w:pPr>
      <w:hyperlink w:anchor="_Toc152312289" w:history="1">
        <w:r w:rsidRPr="00F05530">
          <w:rPr>
            <w:rStyle w:val="aff1"/>
          </w:rPr>
          <w:t>3.11 Описание процедур диагностики состояния тепловых сетей и планирования капитальных (текущих) ремонтов</w:t>
        </w:r>
        <w:r>
          <w:rPr>
            <w:webHidden/>
          </w:rPr>
          <w:tab/>
        </w:r>
        <w:r>
          <w:rPr>
            <w:webHidden/>
          </w:rPr>
          <w:fldChar w:fldCharType="begin"/>
        </w:r>
        <w:r>
          <w:rPr>
            <w:webHidden/>
          </w:rPr>
          <w:instrText xml:space="preserve"> PAGEREF _Toc152312289 \h </w:instrText>
        </w:r>
        <w:r>
          <w:rPr>
            <w:webHidden/>
          </w:rPr>
        </w:r>
        <w:r>
          <w:rPr>
            <w:webHidden/>
          </w:rPr>
          <w:fldChar w:fldCharType="separate"/>
        </w:r>
        <w:r>
          <w:rPr>
            <w:webHidden/>
          </w:rPr>
          <w:t>30</w:t>
        </w:r>
        <w:r>
          <w:rPr>
            <w:webHidden/>
          </w:rPr>
          <w:fldChar w:fldCharType="end"/>
        </w:r>
      </w:hyperlink>
    </w:p>
    <w:p w14:paraId="094B237A" w14:textId="0A3949C0" w:rsidR="005B7508" w:rsidRDefault="005B7508">
      <w:pPr>
        <w:pStyle w:val="33"/>
        <w:rPr>
          <w:rFonts w:asciiTheme="minorHAnsi" w:eastAsiaTheme="minorEastAsia" w:hAnsiTheme="minorHAnsi" w:cstheme="minorBidi"/>
          <w:kern w:val="2"/>
          <w:sz w:val="22"/>
          <w:szCs w:val="22"/>
          <w14:ligatures w14:val="standardContextual"/>
        </w:rPr>
      </w:pPr>
      <w:hyperlink w:anchor="_Toc152312290" w:history="1">
        <w:r w:rsidRPr="00F05530">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webHidden/>
          </w:rPr>
          <w:tab/>
        </w:r>
        <w:r>
          <w:rPr>
            <w:webHidden/>
          </w:rPr>
          <w:fldChar w:fldCharType="begin"/>
        </w:r>
        <w:r>
          <w:rPr>
            <w:webHidden/>
          </w:rPr>
          <w:instrText xml:space="preserve"> PAGEREF _Toc152312290 \h </w:instrText>
        </w:r>
        <w:r>
          <w:rPr>
            <w:webHidden/>
          </w:rPr>
        </w:r>
        <w:r>
          <w:rPr>
            <w:webHidden/>
          </w:rPr>
          <w:fldChar w:fldCharType="separate"/>
        </w:r>
        <w:r>
          <w:rPr>
            <w:webHidden/>
          </w:rPr>
          <w:t>32</w:t>
        </w:r>
        <w:r>
          <w:rPr>
            <w:webHidden/>
          </w:rPr>
          <w:fldChar w:fldCharType="end"/>
        </w:r>
      </w:hyperlink>
    </w:p>
    <w:p w14:paraId="229CA430" w14:textId="6B5F2B42" w:rsidR="005B7508" w:rsidRDefault="005B7508">
      <w:pPr>
        <w:pStyle w:val="33"/>
        <w:rPr>
          <w:rFonts w:asciiTheme="minorHAnsi" w:eastAsiaTheme="minorEastAsia" w:hAnsiTheme="minorHAnsi" w:cstheme="minorBidi"/>
          <w:kern w:val="2"/>
          <w:sz w:val="22"/>
          <w:szCs w:val="22"/>
          <w14:ligatures w14:val="standardContextual"/>
        </w:rPr>
      </w:pPr>
      <w:hyperlink w:anchor="_Toc152312291" w:history="1">
        <w:r w:rsidRPr="00F05530">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webHidden/>
          </w:rPr>
          <w:tab/>
        </w:r>
        <w:r>
          <w:rPr>
            <w:webHidden/>
          </w:rPr>
          <w:fldChar w:fldCharType="begin"/>
        </w:r>
        <w:r>
          <w:rPr>
            <w:webHidden/>
          </w:rPr>
          <w:instrText xml:space="preserve"> PAGEREF _Toc152312291 \h </w:instrText>
        </w:r>
        <w:r>
          <w:rPr>
            <w:webHidden/>
          </w:rPr>
        </w:r>
        <w:r>
          <w:rPr>
            <w:webHidden/>
          </w:rPr>
          <w:fldChar w:fldCharType="separate"/>
        </w:r>
        <w:r>
          <w:rPr>
            <w:webHidden/>
          </w:rPr>
          <w:t>32</w:t>
        </w:r>
        <w:r>
          <w:rPr>
            <w:webHidden/>
          </w:rPr>
          <w:fldChar w:fldCharType="end"/>
        </w:r>
      </w:hyperlink>
    </w:p>
    <w:p w14:paraId="6E5386FF" w14:textId="5623DAEB" w:rsidR="005B7508" w:rsidRDefault="005B7508">
      <w:pPr>
        <w:pStyle w:val="33"/>
        <w:rPr>
          <w:rFonts w:asciiTheme="minorHAnsi" w:eastAsiaTheme="minorEastAsia" w:hAnsiTheme="minorHAnsi" w:cstheme="minorBidi"/>
          <w:kern w:val="2"/>
          <w:sz w:val="22"/>
          <w:szCs w:val="22"/>
          <w14:ligatures w14:val="standardContextual"/>
        </w:rPr>
      </w:pPr>
      <w:hyperlink w:anchor="_Toc152312292" w:history="1">
        <w:r w:rsidRPr="00F05530">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webHidden/>
          </w:rPr>
          <w:tab/>
        </w:r>
        <w:r>
          <w:rPr>
            <w:webHidden/>
          </w:rPr>
          <w:fldChar w:fldCharType="begin"/>
        </w:r>
        <w:r>
          <w:rPr>
            <w:webHidden/>
          </w:rPr>
          <w:instrText xml:space="preserve"> PAGEREF _Toc152312292 \h </w:instrText>
        </w:r>
        <w:r>
          <w:rPr>
            <w:webHidden/>
          </w:rPr>
        </w:r>
        <w:r>
          <w:rPr>
            <w:webHidden/>
          </w:rPr>
          <w:fldChar w:fldCharType="separate"/>
        </w:r>
        <w:r>
          <w:rPr>
            <w:webHidden/>
          </w:rPr>
          <w:t>33</w:t>
        </w:r>
        <w:r>
          <w:rPr>
            <w:webHidden/>
          </w:rPr>
          <w:fldChar w:fldCharType="end"/>
        </w:r>
      </w:hyperlink>
    </w:p>
    <w:p w14:paraId="156EE25F" w14:textId="717B1455" w:rsidR="005B7508" w:rsidRDefault="005B7508">
      <w:pPr>
        <w:pStyle w:val="33"/>
        <w:rPr>
          <w:rFonts w:asciiTheme="minorHAnsi" w:eastAsiaTheme="minorEastAsia" w:hAnsiTheme="minorHAnsi" w:cstheme="minorBidi"/>
          <w:kern w:val="2"/>
          <w:sz w:val="22"/>
          <w:szCs w:val="22"/>
          <w14:ligatures w14:val="standardContextual"/>
        </w:rPr>
      </w:pPr>
      <w:hyperlink w:anchor="_Toc152312293" w:history="1">
        <w:r w:rsidRPr="00F05530">
          <w:rPr>
            <w:rStyle w:val="aff1"/>
          </w:rPr>
          <w:t>3.15 Предписания надзорных органов по запрещению дальнейшей эксплуатации участков тепловой сети и результаты их исполнения</w:t>
        </w:r>
        <w:r>
          <w:rPr>
            <w:webHidden/>
          </w:rPr>
          <w:tab/>
        </w:r>
        <w:r>
          <w:rPr>
            <w:webHidden/>
          </w:rPr>
          <w:fldChar w:fldCharType="begin"/>
        </w:r>
        <w:r>
          <w:rPr>
            <w:webHidden/>
          </w:rPr>
          <w:instrText xml:space="preserve"> PAGEREF _Toc152312293 \h </w:instrText>
        </w:r>
        <w:r>
          <w:rPr>
            <w:webHidden/>
          </w:rPr>
        </w:r>
        <w:r>
          <w:rPr>
            <w:webHidden/>
          </w:rPr>
          <w:fldChar w:fldCharType="separate"/>
        </w:r>
        <w:r>
          <w:rPr>
            <w:webHidden/>
          </w:rPr>
          <w:t>34</w:t>
        </w:r>
        <w:r>
          <w:rPr>
            <w:webHidden/>
          </w:rPr>
          <w:fldChar w:fldCharType="end"/>
        </w:r>
      </w:hyperlink>
    </w:p>
    <w:p w14:paraId="59EF0232" w14:textId="39353EA1" w:rsidR="005B7508" w:rsidRDefault="005B7508">
      <w:pPr>
        <w:pStyle w:val="33"/>
        <w:rPr>
          <w:rFonts w:asciiTheme="minorHAnsi" w:eastAsiaTheme="minorEastAsia" w:hAnsiTheme="minorHAnsi" w:cstheme="minorBidi"/>
          <w:kern w:val="2"/>
          <w:sz w:val="22"/>
          <w:szCs w:val="22"/>
          <w14:ligatures w14:val="standardContextual"/>
        </w:rPr>
      </w:pPr>
      <w:hyperlink w:anchor="_Toc152312294" w:history="1">
        <w:r w:rsidRPr="00F05530">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webHidden/>
          </w:rPr>
          <w:tab/>
        </w:r>
        <w:r>
          <w:rPr>
            <w:webHidden/>
          </w:rPr>
          <w:fldChar w:fldCharType="begin"/>
        </w:r>
        <w:r>
          <w:rPr>
            <w:webHidden/>
          </w:rPr>
          <w:instrText xml:space="preserve"> PAGEREF _Toc152312294 \h </w:instrText>
        </w:r>
        <w:r>
          <w:rPr>
            <w:webHidden/>
          </w:rPr>
        </w:r>
        <w:r>
          <w:rPr>
            <w:webHidden/>
          </w:rPr>
          <w:fldChar w:fldCharType="separate"/>
        </w:r>
        <w:r>
          <w:rPr>
            <w:webHidden/>
          </w:rPr>
          <w:t>34</w:t>
        </w:r>
        <w:r>
          <w:rPr>
            <w:webHidden/>
          </w:rPr>
          <w:fldChar w:fldCharType="end"/>
        </w:r>
      </w:hyperlink>
    </w:p>
    <w:p w14:paraId="41340E08" w14:textId="3F92EA1B" w:rsidR="005B7508" w:rsidRDefault="005B7508">
      <w:pPr>
        <w:pStyle w:val="33"/>
        <w:rPr>
          <w:rFonts w:asciiTheme="minorHAnsi" w:eastAsiaTheme="minorEastAsia" w:hAnsiTheme="minorHAnsi" w:cstheme="minorBidi"/>
          <w:kern w:val="2"/>
          <w:sz w:val="22"/>
          <w:szCs w:val="22"/>
          <w14:ligatures w14:val="standardContextual"/>
        </w:rPr>
      </w:pPr>
      <w:hyperlink w:anchor="_Toc152312295" w:history="1">
        <w:r w:rsidRPr="00F05530">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webHidden/>
          </w:rPr>
          <w:tab/>
        </w:r>
        <w:r>
          <w:rPr>
            <w:webHidden/>
          </w:rPr>
          <w:fldChar w:fldCharType="begin"/>
        </w:r>
        <w:r>
          <w:rPr>
            <w:webHidden/>
          </w:rPr>
          <w:instrText xml:space="preserve"> PAGEREF _Toc152312295 \h </w:instrText>
        </w:r>
        <w:r>
          <w:rPr>
            <w:webHidden/>
          </w:rPr>
        </w:r>
        <w:r>
          <w:rPr>
            <w:webHidden/>
          </w:rPr>
          <w:fldChar w:fldCharType="separate"/>
        </w:r>
        <w:r>
          <w:rPr>
            <w:webHidden/>
          </w:rPr>
          <w:t>35</w:t>
        </w:r>
        <w:r>
          <w:rPr>
            <w:webHidden/>
          </w:rPr>
          <w:fldChar w:fldCharType="end"/>
        </w:r>
      </w:hyperlink>
    </w:p>
    <w:p w14:paraId="050B28E5" w14:textId="20630579" w:rsidR="005B7508" w:rsidRDefault="005B7508">
      <w:pPr>
        <w:pStyle w:val="33"/>
        <w:rPr>
          <w:rFonts w:asciiTheme="minorHAnsi" w:eastAsiaTheme="minorEastAsia" w:hAnsiTheme="minorHAnsi" w:cstheme="minorBidi"/>
          <w:kern w:val="2"/>
          <w:sz w:val="22"/>
          <w:szCs w:val="22"/>
          <w14:ligatures w14:val="standardContextual"/>
        </w:rPr>
      </w:pPr>
      <w:hyperlink w:anchor="_Toc152312296" w:history="1">
        <w:r w:rsidRPr="00F05530">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Pr>
            <w:webHidden/>
          </w:rPr>
          <w:tab/>
        </w:r>
        <w:r>
          <w:rPr>
            <w:webHidden/>
          </w:rPr>
          <w:fldChar w:fldCharType="begin"/>
        </w:r>
        <w:r>
          <w:rPr>
            <w:webHidden/>
          </w:rPr>
          <w:instrText xml:space="preserve"> PAGEREF _Toc152312296 \h </w:instrText>
        </w:r>
        <w:r>
          <w:rPr>
            <w:webHidden/>
          </w:rPr>
        </w:r>
        <w:r>
          <w:rPr>
            <w:webHidden/>
          </w:rPr>
          <w:fldChar w:fldCharType="separate"/>
        </w:r>
        <w:r>
          <w:rPr>
            <w:webHidden/>
          </w:rPr>
          <w:t>35</w:t>
        </w:r>
        <w:r>
          <w:rPr>
            <w:webHidden/>
          </w:rPr>
          <w:fldChar w:fldCharType="end"/>
        </w:r>
      </w:hyperlink>
    </w:p>
    <w:p w14:paraId="182C8075" w14:textId="487AAAA8" w:rsidR="005B7508" w:rsidRDefault="005B7508">
      <w:pPr>
        <w:pStyle w:val="33"/>
        <w:rPr>
          <w:rFonts w:asciiTheme="minorHAnsi" w:eastAsiaTheme="minorEastAsia" w:hAnsiTheme="minorHAnsi" w:cstheme="minorBidi"/>
          <w:kern w:val="2"/>
          <w:sz w:val="22"/>
          <w:szCs w:val="22"/>
          <w14:ligatures w14:val="standardContextual"/>
        </w:rPr>
      </w:pPr>
      <w:hyperlink w:anchor="_Toc152312297" w:history="1">
        <w:r w:rsidRPr="00F05530">
          <w:rPr>
            <w:rStyle w:val="aff1"/>
          </w:rPr>
          <w:t>3.19 Уровень автоматизации и обслуживания центральных тепловых пунктов, насосных станций</w:t>
        </w:r>
        <w:r>
          <w:rPr>
            <w:webHidden/>
          </w:rPr>
          <w:tab/>
        </w:r>
        <w:r>
          <w:rPr>
            <w:webHidden/>
          </w:rPr>
          <w:fldChar w:fldCharType="begin"/>
        </w:r>
        <w:r>
          <w:rPr>
            <w:webHidden/>
          </w:rPr>
          <w:instrText xml:space="preserve"> PAGEREF _Toc152312297 \h </w:instrText>
        </w:r>
        <w:r>
          <w:rPr>
            <w:webHidden/>
          </w:rPr>
        </w:r>
        <w:r>
          <w:rPr>
            <w:webHidden/>
          </w:rPr>
          <w:fldChar w:fldCharType="separate"/>
        </w:r>
        <w:r>
          <w:rPr>
            <w:webHidden/>
          </w:rPr>
          <w:t>36</w:t>
        </w:r>
        <w:r>
          <w:rPr>
            <w:webHidden/>
          </w:rPr>
          <w:fldChar w:fldCharType="end"/>
        </w:r>
      </w:hyperlink>
    </w:p>
    <w:p w14:paraId="7E48C2DF" w14:textId="17EE760D" w:rsidR="005B7508" w:rsidRDefault="005B7508">
      <w:pPr>
        <w:pStyle w:val="33"/>
        <w:rPr>
          <w:rFonts w:asciiTheme="minorHAnsi" w:eastAsiaTheme="minorEastAsia" w:hAnsiTheme="minorHAnsi" w:cstheme="minorBidi"/>
          <w:kern w:val="2"/>
          <w:sz w:val="22"/>
          <w:szCs w:val="22"/>
          <w14:ligatures w14:val="standardContextual"/>
        </w:rPr>
      </w:pPr>
      <w:hyperlink w:anchor="_Toc152312298" w:history="1">
        <w:r w:rsidRPr="00F05530">
          <w:rPr>
            <w:rStyle w:val="aff1"/>
          </w:rPr>
          <w:t>3.20 Сведения о наличии защиты тепловых сетей от превышения давления</w:t>
        </w:r>
        <w:r>
          <w:rPr>
            <w:webHidden/>
          </w:rPr>
          <w:tab/>
        </w:r>
        <w:r>
          <w:rPr>
            <w:webHidden/>
          </w:rPr>
          <w:fldChar w:fldCharType="begin"/>
        </w:r>
        <w:r>
          <w:rPr>
            <w:webHidden/>
          </w:rPr>
          <w:instrText xml:space="preserve"> PAGEREF _Toc152312298 \h </w:instrText>
        </w:r>
        <w:r>
          <w:rPr>
            <w:webHidden/>
          </w:rPr>
        </w:r>
        <w:r>
          <w:rPr>
            <w:webHidden/>
          </w:rPr>
          <w:fldChar w:fldCharType="separate"/>
        </w:r>
        <w:r>
          <w:rPr>
            <w:webHidden/>
          </w:rPr>
          <w:t>36</w:t>
        </w:r>
        <w:r>
          <w:rPr>
            <w:webHidden/>
          </w:rPr>
          <w:fldChar w:fldCharType="end"/>
        </w:r>
      </w:hyperlink>
    </w:p>
    <w:p w14:paraId="4868D1F5" w14:textId="10F0BA0D" w:rsidR="005B7508" w:rsidRDefault="005B7508">
      <w:pPr>
        <w:pStyle w:val="33"/>
        <w:rPr>
          <w:rFonts w:asciiTheme="minorHAnsi" w:eastAsiaTheme="minorEastAsia" w:hAnsiTheme="minorHAnsi" w:cstheme="minorBidi"/>
          <w:kern w:val="2"/>
          <w:sz w:val="22"/>
          <w:szCs w:val="22"/>
          <w14:ligatures w14:val="standardContextual"/>
        </w:rPr>
      </w:pPr>
      <w:hyperlink w:anchor="_Toc152312299" w:history="1">
        <w:r w:rsidRPr="00F05530">
          <w:rPr>
            <w:rStyle w:val="aff1"/>
          </w:rPr>
          <w:t>3.21 Перечень выявленных бесхозяйных тепловых сетей и обоснование выбора организации, уполномоченной на их эксплуатацию</w:t>
        </w:r>
        <w:r>
          <w:rPr>
            <w:webHidden/>
          </w:rPr>
          <w:tab/>
        </w:r>
        <w:r>
          <w:rPr>
            <w:webHidden/>
          </w:rPr>
          <w:fldChar w:fldCharType="begin"/>
        </w:r>
        <w:r>
          <w:rPr>
            <w:webHidden/>
          </w:rPr>
          <w:instrText xml:space="preserve"> PAGEREF _Toc152312299 \h </w:instrText>
        </w:r>
        <w:r>
          <w:rPr>
            <w:webHidden/>
          </w:rPr>
        </w:r>
        <w:r>
          <w:rPr>
            <w:webHidden/>
          </w:rPr>
          <w:fldChar w:fldCharType="separate"/>
        </w:r>
        <w:r>
          <w:rPr>
            <w:webHidden/>
          </w:rPr>
          <w:t>36</w:t>
        </w:r>
        <w:r>
          <w:rPr>
            <w:webHidden/>
          </w:rPr>
          <w:fldChar w:fldCharType="end"/>
        </w:r>
      </w:hyperlink>
    </w:p>
    <w:p w14:paraId="784B8209" w14:textId="77F77B65" w:rsidR="005B7508" w:rsidRDefault="005B7508">
      <w:pPr>
        <w:pStyle w:val="33"/>
        <w:rPr>
          <w:rFonts w:asciiTheme="minorHAnsi" w:eastAsiaTheme="minorEastAsia" w:hAnsiTheme="minorHAnsi" w:cstheme="minorBidi"/>
          <w:kern w:val="2"/>
          <w:sz w:val="22"/>
          <w:szCs w:val="22"/>
          <w14:ligatures w14:val="standardContextual"/>
        </w:rPr>
      </w:pPr>
      <w:hyperlink w:anchor="_Toc152312300" w:history="1">
        <w:r w:rsidRPr="00F05530">
          <w:rPr>
            <w:rStyle w:val="aff1"/>
          </w:rPr>
          <w:t>3.22 Данные энергетических характеристик тепловых сетей (при их наличии)</w:t>
        </w:r>
        <w:r>
          <w:rPr>
            <w:webHidden/>
          </w:rPr>
          <w:tab/>
        </w:r>
        <w:r>
          <w:rPr>
            <w:webHidden/>
          </w:rPr>
          <w:fldChar w:fldCharType="begin"/>
        </w:r>
        <w:r>
          <w:rPr>
            <w:webHidden/>
          </w:rPr>
          <w:instrText xml:space="preserve"> PAGEREF _Toc152312300 \h </w:instrText>
        </w:r>
        <w:r>
          <w:rPr>
            <w:webHidden/>
          </w:rPr>
        </w:r>
        <w:r>
          <w:rPr>
            <w:webHidden/>
          </w:rPr>
          <w:fldChar w:fldCharType="separate"/>
        </w:r>
        <w:r>
          <w:rPr>
            <w:webHidden/>
          </w:rPr>
          <w:t>37</w:t>
        </w:r>
        <w:r>
          <w:rPr>
            <w:webHidden/>
          </w:rPr>
          <w:fldChar w:fldCharType="end"/>
        </w:r>
      </w:hyperlink>
    </w:p>
    <w:p w14:paraId="03C891E7" w14:textId="59FA04CE" w:rsidR="005B7508" w:rsidRDefault="005B7508">
      <w:pPr>
        <w:pStyle w:val="33"/>
        <w:rPr>
          <w:rFonts w:asciiTheme="minorHAnsi" w:eastAsiaTheme="minorEastAsia" w:hAnsiTheme="minorHAnsi" w:cstheme="minorBidi"/>
          <w:kern w:val="2"/>
          <w:sz w:val="22"/>
          <w:szCs w:val="22"/>
          <w14:ligatures w14:val="standardContextual"/>
        </w:rPr>
      </w:pPr>
      <w:hyperlink w:anchor="_Toc152312301" w:history="1">
        <w:r w:rsidRPr="00F05530">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_Toc152312301 \h </w:instrText>
        </w:r>
        <w:r>
          <w:rPr>
            <w:webHidden/>
          </w:rPr>
        </w:r>
        <w:r>
          <w:rPr>
            <w:webHidden/>
          </w:rPr>
          <w:fldChar w:fldCharType="separate"/>
        </w:r>
        <w:r>
          <w:rPr>
            <w:webHidden/>
          </w:rPr>
          <w:t>37</w:t>
        </w:r>
        <w:r>
          <w:rPr>
            <w:webHidden/>
          </w:rPr>
          <w:fldChar w:fldCharType="end"/>
        </w:r>
      </w:hyperlink>
    </w:p>
    <w:p w14:paraId="4091FD7F" w14:textId="10B95F7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02" w:history="1">
        <w:r w:rsidRPr="00F05530">
          <w:rPr>
            <w:rStyle w:val="aff1"/>
            <w:noProof/>
          </w:rPr>
          <w:t>Часть 4 Зоны действия источников тепловой энергии</w:t>
        </w:r>
        <w:r>
          <w:rPr>
            <w:noProof/>
            <w:webHidden/>
          </w:rPr>
          <w:tab/>
        </w:r>
        <w:r>
          <w:rPr>
            <w:noProof/>
            <w:webHidden/>
          </w:rPr>
          <w:fldChar w:fldCharType="begin"/>
        </w:r>
        <w:r>
          <w:rPr>
            <w:noProof/>
            <w:webHidden/>
          </w:rPr>
          <w:instrText xml:space="preserve"> PAGEREF _Toc152312302 \h </w:instrText>
        </w:r>
        <w:r>
          <w:rPr>
            <w:noProof/>
            <w:webHidden/>
          </w:rPr>
        </w:r>
        <w:r>
          <w:rPr>
            <w:noProof/>
            <w:webHidden/>
          </w:rPr>
          <w:fldChar w:fldCharType="separate"/>
        </w:r>
        <w:r>
          <w:rPr>
            <w:noProof/>
            <w:webHidden/>
          </w:rPr>
          <w:t>38</w:t>
        </w:r>
        <w:r>
          <w:rPr>
            <w:noProof/>
            <w:webHidden/>
          </w:rPr>
          <w:fldChar w:fldCharType="end"/>
        </w:r>
      </w:hyperlink>
    </w:p>
    <w:p w14:paraId="3BB6BBEA" w14:textId="018C7692" w:rsidR="005B7508" w:rsidRDefault="005B7508">
      <w:pPr>
        <w:pStyle w:val="33"/>
        <w:rPr>
          <w:rFonts w:asciiTheme="minorHAnsi" w:eastAsiaTheme="minorEastAsia" w:hAnsiTheme="minorHAnsi" w:cstheme="minorBidi"/>
          <w:kern w:val="2"/>
          <w:sz w:val="22"/>
          <w:szCs w:val="22"/>
          <w14:ligatures w14:val="standardContextual"/>
        </w:rPr>
      </w:pPr>
      <w:hyperlink w:anchor="_Toc152312303" w:history="1">
        <w:r w:rsidRPr="00F05530">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_Toc152312303 \h </w:instrText>
        </w:r>
        <w:r>
          <w:rPr>
            <w:webHidden/>
          </w:rPr>
        </w:r>
        <w:r>
          <w:rPr>
            <w:webHidden/>
          </w:rPr>
          <w:fldChar w:fldCharType="separate"/>
        </w:r>
        <w:r>
          <w:rPr>
            <w:webHidden/>
          </w:rPr>
          <w:t>38</w:t>
        </w:r>
        <w:r>
          <w:rPr>
            <w:webHidden/>
          </w:rPr>
          <w:fldChar w:fldCharType="end"/>
        </w:r>
      </w:hyperlink>
    </w:p>
    <w:p w14:paraId="6C53E47C" w14:textId="3001AF15" w:rsidR="005B7508" w:rsidRDefault="005B7508">
      <w:pPr>
        <w:pStyle w:val="33"/>
        <w:rPr>
          <w:rFonts w:asciiTheme="minorHAnsi" w:eastAsiaTheme="minorEastAsia" w:hAnsiTheme="minorHAnsi" w:cstheme="minorBidi"/>
          <w:kern w:val="2"/>
          <w:sz w:val="22"/>
          <w:szCs w:val="22"/>
          <w14:ligatures w14:val="standardContextual"/>
        </w:rPr>
      </w:pPr>
      <w:hyperlink w:anchor="_Toc152312304" w:history="1">
        <w:r w:rsidRPr="00F05530">
          <w:rPr>
            <w:rStyle w:val="aff1"/>
          </w:rPr>
          <w:t>4.2 Изменения, произошедшие в системе теплоснабжения</w:t>
        </w:r>
        <w:r>
          <w:rPr>
            <w:webHidden/>
          </w:rPr>
          <w:tab/>
        </w:r>
        <w:r>
          <w:rPr>
            <w:webHidden/>
          </w:rPr>
          <w:fldChar w:fldCharType="begin"/>
        </w:r>
        <w:r>
          <w:rPr>
            <w:webHidden/>
          </w:rPr>
          <w:instrText xml:space="preserve"> PAGEREF _Toc152312304 \h </w:instrText>
        </w:r>
        <w:r>
          <w:rPr>
            <w:webHidden/>
          </w:rPr>
        </w:r>
        <w:r>
          <w:rPr>
            <w:webHidden/>
          </w:rPr>
          <w:fldChar w:fldCharType="separate"/>
        </w:r>
        <w:r>
          <w:rPr>
            <w:webHidden/>
          </w:rPr>
          <w:t>38</w:t>
        </w:r>
        <w:r>
          <w:rPr>
            <w:webHidden/>
          </w:rPr>
          <w:fldChar w:fldCharType="end"/>
        </w:r>
      </w:hyperlink>
    </w:p>
    <w:p w14:paraId="69715923" w14:textId="186934A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05" w:history="1">
        <w:r w:rsidRPr="00F05530">
          <w:rPr>
            <w:rStyle w:val="aff1"/>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_Toc152312305 \h </w:instrText>
        </w:r>
        <w:r>
          <w:rPr>
            <w:noProof/>
            <w:webHidden/>
          </w:rPr>
        </w:r>
        <w:r>
          <w:rPr>
            <w:noProof/>
            <w:webHidden/>
          </w:rPr>
          <w:fldChar w:fldCharType="separate"/>
        </w:r>
        <w:r>
          <w:rPr>
            <w:noProof/>
            <w:webHidden/>
          </w:rPr>
          <w:t>39</w:t>
        </w:r>
        <w:r>
          <w:rPr>
            <w:noProof/>
            <w:webHidden/>
          </w:rPr>
          <w:fldChar w:fldCharType="end"/>
        </w:r>
      </w:hyperlink>
    </w:p>
    <w:p w14:paraId="3C7589BA" w14:textId="2A8047D3" w:rsidR="005B7508" w:rsidRDefault="005B7508">
      <w:pPr>
        <w:pStyle w:val="33"/>
        <w:rPr>
          <w:rFonts w:asciiTheme="minorHAnsi" w:eastAsiaTheme="minorEastAsia" w:hAnsiTheme="minorHAnsi" w:cstheme="minorBidi"/>
          <w:kern w:val="2"/>
          <w:sz w:val="22"/>
          <w:szCs w:val="22"/>
          <w14:ligatures w14:val="standardContextual"/>
        </w:rPr>
      </w:pPr>
      <w:hyperlink w:anchor="_Toc152312306" w:history="1">
        <w:r w:rsidRPr="00F05530">
          <w:rPr>
            <w:rStyle w:val="aff1"/>
          </w:rPr>
          <w:t>5.1 Описание значений спроса на тепловую мощность в расчетных элементах территориального деления</w:t>
        </w:r>
        <w:r>
          <w:rPr>
            <w:webHidden/>
          </w:rPr>
          <w:tab/>
        </w:r>
        <w:r>
          <w:rPr>
            <w:webHidden/>
          </w:rPr>
          <w:fldChar w:fldCharType="begin"/>
        </w:r>
        <w:r>
          <w:rPr>
            <w:webHidden/>
          </w:rPr>
          <w:instrText xml:space="preserve"> PAGEREF _Toc152312306 \h </w:instrText>
        </w:r>
        <w:r>
          <w:rPr>
            <w:webHidden/>
          </w:rPr>
        </w:r>
        <w:r>
          <w:rPr>
            <w:webHidden/>
          </w:rPr>
          <w:fldChar w:fldCharType="separate"/>
        </w:r>
        <w:r>
          <w:rPr>
            <w:webHidden/>
          </w:rPr>
          <w:t>39</w:t>
        </w:r>
        <w:r>
          <w:rPr>
            <w:webHidden/>
          </w:rPr>
          <w:fldChar w:fldCharType="end"/>
        </w:r>
      </w:hyperlink>
    </w:p>
    <w:p w14:paraId="043181A3" w14:textId="6C643E46" w:rsidR="005B7508" w:rsidRDefault="005B7508">
      <w:pPr>
        <w:pStyle w:val="33"/>
        <w:rPr>
          <w:rFonts w:asciiTheme="minorHAnsi" w:eastAsiaTheme="minorEastAsia" w:hAnsiTheme="minorHAnsi" w:cstheme="minorBidi"/>
          <w:kern w:val="2"/>
          <w:sz w:val="22"/>
          <w:szCs w:val="22"/>
          <w14:ligatures w14:val="standardContextual"/>
        </w:rPr>
      </w:pPr>
      <w:hyperlink w:anchor="_Toc152312307" w:history="1">
        <w:r w:rsidRPr="00F05530">
          <w:rPr>
            <w:rStyle w:val="aff1"/>
          </w:rPr>
          <w:t>5.2 Описание значений расчетных тепловых нагрузок на коллекторах источников тепловой энергии</w:t>
        </w:r>
        <w:r>
          <w:rPr>
            <w:webHidden/>
          </w:rPr>
          <w:tab/>
        </w:r>
        <w:r>
          <w:rPr>
            <w:webHidden/>
          </w:rPr>
          <w:fldChar w:fldCharType="begin"/>
        </w:r>
        <w:r>
          <w:rPr>
            <w:webHidden/>
          </w:rPr>
          <w:instrText xml:space="preserve"> PAGEREF _Toc152312307 \h </w:instrText>
        </w:r>
        <w:r>
          <w:rPr>
            <w:webHidden/>
          </w:rPr>
        </w:r>
        <w:r>
          <w:rPr>
            <w:webHidden/>
          </w:rPr>
          <w:fldChar w:fldCharType="separate"/>
        </w:r>
        <w:r>
          <w:rPr>
            <w:webHidden/>
          </w:rPr>
          <w:t>39</w:t>
        </w:r>
        <w:r>
          <w:rPr>
            <w:webHidden/>
          </w:rPr>
          <w:fldChar w:fldCharType="end"/>
        </w:r>
      </w:hyperlink>
    </w:p>
    <w:p w14:paraId="7A46EE41" w14:textId="3CAD7F4D" w:rsidR="005B7508" w:rsidRDefault="005B7508">
      <w:pPr>
        <w:pStyle w:val="33"/>
        <w:rPr>
          <w:rFonts w:asciiTheme="minorHAnsi" w:eastAsiaTheme="minorEastAsia" w:hAnsiTheme="minorHAnsi" w:cstheme="minorBidi"/>
          <w:kern w:val="2"/>
          <w:sz w:val="22"/>
          <w:szCs w:val="22"/>
          <w14:ligatures w14:val="standardContextual"/>
        </w:rPr>
      </w:pPr>
      <w:hyperlink w:anchor="_Toc152312308" w:history="1">
        <w:r w:rsidRPr="00F05530">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webHidden/>
          </w:rPr>
          <w:tab/>
        </w:r>
        <w:r>
          <w:rPr>
            <w:webHidden/>
          </w:rPr>
          <w:fldChar w:fldCharType="begin"/>
        </w:r>
        <w:r>
          <w:rPr>
            <w:webHidden/>
          </w:rPr>
          <w:instrText xml:space="preserve"> PAGEREF _Toc152312308 \h </w:instrText>
        </w:r>
        <w:r>
          <w:rPr>
            <w:webHidden/>
          </w:rPr>
        </w:r>
        <w:r>
          <w:rPr>
            <w:webHidden/>
          </w:rPr>
          <w:fldChar w:fldCharType="separate"/>
        </w:r>
        <w:r>
          <w:rPr>
            <w:webHidden/>
          </w:rPr>
          <w:t>39</w:t>
        </w:r>
        <w:r>
          <w:rPr>
            <w:webHidden/>
          </w:rPr>
          <w:fldChar w:fldCharType="end"/>
        </w:r>
      </w:hyperlink>
    </w:p>
    <w:p w14:paraId="0E2F1B9E" w14:textId="13E65106" w:rsidR="005B7508" w:rsidRDefault="005B7508">
      <w:pPr>
        <w:pStyle w:val="33"/>
        <w:rPr>
          <w:rFonts w:asciiTheme="minorHAnsi" w:eastAsiaTheme="minorEastAsia" w:hAnsiTheme="minorHAnsi" w:cstheme="minorBidi"/>
          <w:kern w:val="2"/>
          <w:sz w:val="22"/>
          <w:szCs w:val="22"/>
          <w14:ligatures w14:val="standardContextual"/>
        </w:rPr>
      </w:pPr>
      <w:hyperlink w:anchor="_Toc152312309" w:history="1">
        <w:r w:rsidRPr="00F05530">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Pr>
            <w:webHidden/>
          </w:rPr>
          <w:tab/>
        </w:r>
        <w:r>
          <w:rPr>
            <w:webHidden/>
          </w:rPr>
          <w:fldChar w:fldCharType="begin"/>
        </w:r>
        <w:r>
          <w:rPr>
            <w:webHidden/>
          </w:rPr>
          <w:instrText xml:space="preserve"> PAGEREF _Toc152312309 \h </w:instrText>
        </w:r>
        <w:r>
          <w:rPr>
            <w:webHidden/>
          </w:rPr>
        </w:r>
        <w:r>
          <w:rPr>
            <w:webHidden/>
          </w:rPr>
          <w:fldChar w:fldCharType="separate"/>
        </w:r>
        <w:r>
          <w:rPr>
            <w:webHidden/>
          </w:rPr>
          <w:t>42</w:t>
        </w:r>
        <w:r>
          <w:rPr>
            <w:webHidden/>
          </w:rPr>
          <w:fldChar w:fldCharType="end"/>
        </w:r>
      </w:hyperlink>
    </w:p>
    <w:p w14:paraId="4043345F" w14:textId="2218CFF4" w:rsidR="005B7508" w:rsidRDefault="005B7508">
      <w:pPr>
        <w:pStyle w:val="33"/>
        <w:rPr>
          <w:rFonts w:asciiTheme="minorHAnsi" w:eastAsiaTheme="minorEastAsia" w:hAnsiTheme="minorHAnsi" w:cstheme="minorBidi"/>
          <w:kern w:val="2"/>
          <w:sz w:val="22"/>
          <w:szCs w:val="22"/>
          <w14:ligatures w14:val="standardContextual"/>
        </w:rPr>
      </w:pPr>
      <w:hyperlink w:anchor="_Toc152312310" w:history="1">
        <w:r w:rsidRPr="00F05530">
          <w:rPr>
            <w:rStyle w:val="aff1"/>
            <w:lang w:eastAsia="ar-SA"/>
          </w:rPr>
          <w:t>5.5 Описание существующих нормативов потребления тепловой энергии для населения на отопление и горячее водоснабжение</w:t>
        </w:r>
        <w:r>
          <w:rPr>
            <w:webHidden/>
          </w:rPr>
          <w:tab/>
        </w:r>
        <w:r>
          <w:rPr>
            <w:webHidden/>
          </w:rPr>
          <w:fldChar w:fldCharType="begin"/>
        </w:r>
        <w:r>
          <w:rPr>
            <w:webHidden/>
          </w:rPr>
          <w:instrText xml:space="preserve"> PAGEREF _Toc152312310 \h </w:instrText>
        </w:r>
        <w:r>
          <w:rPr>
            <w:webHidden/>
          </w:rPr>
        </w:r>
        <w:r>
          <w:rPr>
            <w:webHidden/>
          </w:rPr>
          <w:fldChar w:fldCharType="separate"/>
        </w:r>
        <w:r>
          <w:rPr>
            <w:webHidden/>
          </w:rPr>
          <w:t>42</w:t>
        </w:r>
        <w:r>
          <w:rPr>
            <w:webHidden/>
          </w:rPr>
          <w:fldChar w:fldCharType="end"/>
        </w:r>
      </w:hyperlink>
    </w:p>
    <w:p w14:paraId="6D3CEE49" w14:textId="72B2EA3F" w:rsidR="005B7508" w:rsidRDefault="005B7508">
      <w:pPr>
        <w:pStyle w:val="33"/>
        <w:rPr>
          <w:rFonts w:asciiTheme="minorHAnsi" w:eastAsiaTheme="minorEastAsia" w:hAnsiTheme="minorHAnsi" w:cstheme="minorBidi"/>
          <w:kern w:val="2"/>
          <w:sz w:val="22"/>
          <w:szCs w:val="22"/>
          <w14:ligatures w14:val="standardContextual"/>
        </w:rPr>
      </w:pPr>
      <w:hyperlink w:anchor="_Toc152312311" w:history="1">
        <w:r w:rsidRPr="00F05530">
          <w:rPr>
            <w:rStyle w:val="aff1"/>
          </w:rPr>
          <w:t>5.6 Описание сравнения величины договорной и расчетной тепловой нагрузки по зоне действия каждого источника тепловой энергии</w:t>
        </w:r>
        <w:r>
          <w:rPr>
            <w:webHidden/>
          </w:rPr>
          <w:tab/>
        </w:r>
        <w:r>
          <w:rPr>
            <w:webHidden/>
          </w:rPr>
          <w:fldChar w:fldCharType="begin"/>
        </w:r>
        <w:r>
          <w:rPr>
            <w:webHidden/>
          </w:rPr>
          <w:instrText xml:space="preserve"> PAGEREF _Toc152312311 \h </w:instrText>
        </w:r>
        <w:r>
          <w:rPr>
            <w:webHidden/>
          </w:rPr>
        </w:r>
        <w:r>
          <w:rPr>
            <w:webHidden/>
          </w:rPr>
          <w:fldChar w:fldCharType="separate"/>
        </w:r>
        <w:r>
          <w:rPr>
            <w:webHidden/>
          </w:rPr>
          <w:t>43</w:t>
        </w:r>
        <w:r>
          <w:rPr>
            <w:webHidden/>
          </w:rPr>
          <w:fldChar w:fldCharType="end"/>
        </w:r>
      </w:hyperlink>
    </w:p>
    <w:p w14:paraId="558E5530" w14:textId="1EADABF2" w:rsidR="005B7508" w:rsidRDefault="005B7508">
      <w:pPr>
        <w:pStyle w:val="33"/>
        <w:rPr>
          <w:rFonts w:asciiTheme="minorHAnsi" w:eastAsiaTheme="minorEastAsia" w:hAnsiTheme="minorHAnsi" w:cstheme="minorBidi"/>
          <w:kern w:val="2"/>
          <w:sz w:val="22"/>
          <w:szCs w:val="22"/>
          <w14:ligatures w14:val="standardContextual"/>
        </w:rPr>
      </w:pPr>
      <w:hyperlink w:anchor="_Toc152312312" w:history="1">
        <w:r w:rsidRPr="00F05530">
          <w:rPr>
            <w:rStyle w:val="aff1"/>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_Toc152312312 \h </w:instrText>
        </w:r>
        <w:r>
          <w:rPr>
            <w:webHidden/>
          </w:rPr>
        </w:r>
        <w:r>
          <w:rPr>
            <w:webHidden/>
          </w:rPr>
          <w:fldChar w:fldCharType="separate"/>
        </w:r>
        <w:r>
          <w:rPr>
            <w:webHidden/>
          </w:rPr>
          <w:t>43</w:t>
        </w:r>
        <w:r>
          <w:rPr>
            <w:webHidden/>
          </w:rPr>
          <w:fldChar w:fldCharType="end"/>
        </w:r>
      </w:hyperlink>
    </w:p>
    <w:p w14:paraId="5066F737" w14:textId="1E9A8795"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13" w:history="1">
        <w:r w:rsidRPr="00F05530">
          <w:rPr>
            <w:rStyle w:val="aff1"/>
            <w:noProof/>
          </w:rPr>
          <w:t>Часть 6 Балансы тепловой мощности и тепловой нагрузки</w:t>
        </w:r>
        <w:r>
          <w:rPr>
            <w:noProof/>
            <w:webHidden/>
          </w:rPr>
          <w:tab/>
        </w:r>
        <w:r>
          <w:rPr>
            <w:noProof/>
            <w:webHidden/>
          </w:rPr>
          <w:fldChar w:fldCharType="begin"/>
        </w:r>
        <w:r>
          <w:rPr>
            <w:noProof/>
            <w:webHidden/>
          </w:rPr>
          <w:instrText xml:space="preserve"> PAGEREF _Toc152312313 \h </w:instrText>
        </w:r>
        <w:r>
          <w:rPr>
            <w:noProof/>
            <w:webHidden/>
          </w:rPr>
        </w:r>
        <w:r>
          <w:rPr>
            <w:noProof/>
            <w:webHidden/>
          </w:rPr>
          <w:fldChar w:fldCharType="separate"/>
        </w:r>
        <w:r>
          <w:rPr>
            <w:noProof/>
            <w:webHidden/>
          </w:rPr>
          <w:t>44</w:t>
        </w:r>
        <w:r>
          <w:rPr>
            <w:noProof/>
            <w:webHidden/>
          </w:rPr>
          <w:fldChar w:fldCharType="end"/>
        </w:r>
      </w:hyperlink>
    </w:p>
    <w:p w14:paraId="1926DE96" w14:textId="7120DF16" w:rsidR="005B7508" w:rsidRDefault="005B7508">
      <w:pPr>
        <w:pStyle w:val="33"/>
        <w:rPr>
          <w:rFonts w:asciiTheme="minorHAnsi" w:eastAsiaTheme="minorEastAsia" w:hAnsiTheme="minorHAnsi" w:cstheme="minorBidi"/>
          <w:kern w:val="2"/>
          <w:sz w:val="22"/>
          <w:szCs w:val="22"/>
          <w14:ligatures w14:val="standardContextual"/>
        </w:rPr>
      </w:pPr>
      <w:hyperlink w:anchor="_Toc152312314" w:history="1">
        <w:r w:rsidRPr="00F05530">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webHidden/>
          </w:rPr>
          <w:tab/>
        </w:r>
        <w:r>
          <w:rPr>
            <w:webHidden/>
          </w:rPr>
          <w:fldChar w:fldCharType="begin"/>
        </w:r>
        <w:r>
          <w:rPr>
            <w:webHidden/>
          </w:rPr>
          <w:instrText xml:space="preserve"> PAGEREF _Toc152312314 \h </w:instrText>
        </w:r>
        <w:r>
          <w:rPr>
            <w:webHidden/>
          </w:rPr>
        </w:r>
        <w:r>
          <w:rPr>
            <w:webHidden/>
          </w:rPr>
          <w:fldChar w:fldCharType="separate"/>
        </w:r>
        <w:r>
          <w:rPr>
            <w:webHidden/>
          </w:rPr>
          <w:t>44</w:t>
        </w:r>
        <w:r>
          <w:rPr>
            <w:webHidden/>
          </w:rPr>
          <w:fldChar w:fldCharType="end"/>
        </w:r>
      </w:hyperlink>
    </w:p>
    <w:p w14:paraId="0335DFA9" w14:textId="007345DA" w:rsidR="005B7508" w:rsidRDefault="005B7508">
      <w:pPr>
        <w:pStyle w:val="33"/>
        <w:rPr>
          <w:rFonts w:asciiTheme="minorHAnsi" w:eastAsiaTheme="minorEastAsia" w:hAnsiTheme="minorHAnsi" w:cstheme="minorBidi"/>
          <w:kern w:val="2"/>
          <w:sz w:val="22"/>
          <w:szCs w:val="22"/>
          <w14:ligatures w14:val="standardContextual"/>
        </w:rPr>
      </w:pPr>
      <w:hyperlink w:anchor="_Toc152312315" w:history="1">
        <w:r w:rsidRPr="00F05530">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webHidden/>
          </w:rPr>
          <w:tab/>
        </w:r>
        <w:r>
          <w:rPr>
            <w:webHidden/>
          </w:rPr>
          <w:fldChar w:fldCharType="begin"/>
        </w:r>
        <w:r>
          <w:rPr>
            <w:webHidden/>
          </w:rPr>
          <w:instrText xml:space="preserve"> PAGEREF _Toc152312315 \h </w:instrText>
        </w:r>
        <w:r>
          <w:rPr>
            <w:webHidden/>
          </w:rPr>
        </w:r>
        <w:r>
          <w:rPr>
            <w:webHidden/>
          </w:rPr>
          <w:fldChar w:fldCharType="separate"/>
        </w:r>
        <w:r>
          <w:rPr>
            <w:webHidden/>
          </w:rPr>
          <w:t>45</w:t>
        </w:r>
        <w:r>
          <w:rPr>
            <w:webHidden/>
          </w:rPr>
          <w:fldChar w:fldCharType="end"/>
        </w:r>
      </w:hyperlink>
    </w:p>
    <w:p w14:paraId="44D20E97" w14:textId="5F7D609B" w:rsidR="005B7508" w:rsidRDefault="005B7508">
      <w:pPr>
        <w:pStyle w:val="33"/>
        <w:rPr>
          <w:rFonts w:asciiTheme="minorHAnsi" w:eastAsiaTheme="minorEastAsia" w:hAnsiTheme="minorHAnsi" w:cstheme="minorBidi"/>
          <w:kern w:val="2"/>
          <w:sz w:val="22"/>
          <w:szCs w:val="22"/>
          <w14:ligatures w14:val="standardContextual"/>
        </w:rPr>
      </w:pPr>
      <w:hyperlink w:anchor="_Toc152312316" w:history="1">
        <w:r w:rsidRPr="00F05530">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webHidden/>
          </w:rPr>
          <w:tab/>
        </w:r>
        <w:r>
          <w:rPr>
            <w:webHidden/>
          </w:rPr>
          <w:fldChar w:fldCharType="begin"/>
        </w:r>
        <w:r>
          <w:rPr>
            <w:webHidden/>
          </w:rPr>
          <w:instrText xml:space="preserve"> PAGEREF _Toc152312316 \h </w:instrText>
        </w:r>
        <w:r>
          <w:rPr>
            <w:webHidden/>
          </w:rPr>
        </w:r>
        <w:r>
          <w:rPr>
            <w:webHidden/>
          </w:rPr>
          <w:fldChar w:fldCharType="separate"/>
        </w:r>
        <w:r>
          <w:rPr>
            <w:webHidden/>
          </w:rPr>
          <w:t>45</w:t>
        </w:r>
        <w:r>
          <w:rPr>
            <w:webHidden/>
          </w:rPr>
          <w:fldChar w:fldCharType="end"/>
        </w:r>
      </w:hyperlink>
    </w:p>
    <w:p w14:paraId="4986998A" w14:textId="040D847A" w:rsidR="005B7508" w:rsidRDefault="005B7508">
      <w:pPr>
        <w:pStyle w:val="33"/>
        <w:rPr>
          <w:rFonts w:asciiTheme="minorHAnsi" w:eastAsiaTheme="minorEastAsia" w:hAnsiTheme="minorHAnsi" w:cstheme="minorBidi"/>
          <w:kern w:val="2"/>
          <w:sz w:val="22"/>
          <w:szCs w:val="22"/>
          <w14:ligatures w14:val="standardContextual"/>
        </w:rPr>
      </w:pPr>
      <w:hyperlink w:anchor="_Toc152312317" w:history="1">
        <w:r w:rsidRPr="00F05530">
          <w:rPr>
            <w:rStyle w:val="aff1"/>
          </w:rPr>
          <w:t>6.4 Описание причины возникновения дефицитов тепловой мощности и последствий влияния дефицитов на качество теплоснабжения</w:t>
        </w:r>
        <w:r>
          <w:rPr>
            <w:webHidden/>
          </w:rPr>
          <w:tab/>
        </w:r>
        <w:r>
          <w:rPr>
            <w:webHidden/>
          </w:rPr>
          <w:fldChar w:fldCharType="begin"/>
        </w:r>
        <w:r>
          <w:rPr>
            <w:webHidden/>
          </w:rPr>
          <w:instrText xml:space="preserve"> PAGEREF _Toc152312317 \h </w:instrText>
        </w:r>
        <w:r>
          <w:rPr>
            <w:webHidden/>
          </w:rPr>
        </w:r>
        <w:r>
          <w:rPr>
            <w:webHidden/>
          </w:rPr>
          <w:fldChar w:fldCharType="separate"/>
        </w:r>
        <w:r>
          <w:rPr>
            <w:webHidden/>
          </w:rPr>
          <w:t>45</w:t>
        </w:r>
        <w:r>
          <w:rPr>
            <w:webHidden/>
          </w:rPr>
          <w:fldChar w:fldCharType="end"/>
        </w:r>
      </w:hyperlink>
    </w:p>
    <w:p w14:paraId="4BBD1614" w14:textId="66E77BA5" w:rsidR="005B7508" w:rsidRDefault="005B7508">
      <w:pPr>
        <w:pStyle w:val="33"/>
        <w:rPr>
          <w:rFonts w:asciiTheme="minorHAnsi" w:eastAsiaTheme="minorEastAsia" w:hAnsiTheme="minorHAnsi" w:cstheme="minorBidi"/>
          <w:kern w:val="2"/>
          <w:sz w:val="22"/>
          <w:szCs w:val="22"/>
          <w14:ligatures w14:val="standardContextual"/>
        </w:rPr>
      </w:pPr>
      <w:hyperlink w:anchor="_Toc152312318" w:history="1">
        <w:r w:rsidRPr="00F05530">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webHidden/>
          </w:rPr>
          <w:tab/>
        </w:r>
        <w:r>
          <w:rPr>
            <w:webHidden/>
          </w:rPr>
          <w:fldChar w:fldCharType="begin"/>
        </w:r>
        <w:r>
          <w:rPr>
            <w:webHidden/>
          </w:rPr>
          <w:instrText xml:space="preserve"> PAGEREF _Toc152312318 \h </w:instrText>
        </w:r>
        <w:r>
          <w:rPr>
            <w:webHidden/>
          </w:rPr>
        </w:r>
        <w:r>
          <w:rPr>
            <w:webHidden/>
          </w:rPr>
          <w:fldChar w:fldCharType="separate"/>
        </w:r>
        <w:r>
          <w:rPr>
            <w:webHidden/>
          </w:rPr>
          <w:t>46</w:t>
        </w:r>
        <w:r>
          <w:rPr>
            <w:webHidden/>
          </w:rPr>
          <w:fldChar w:fldCharType="end"/>
        </w:r>
      </w:hyperlink>
    </w:p>
    <w:p w14:paraId="3004DA07" w14:textId="0B19F8D5" w:rsidR="005B7508" w:rsidRDefault="005B7508">
      <w:pPr>
        <w:pStyle w:val="33"/>
        <w:rPr>
          <w:rFonts w:asciiTheme="minorHAnsi" w:eastAsiaTheme="minorEastAsia" w:hAnsiTheme="minorHAnsi" w:cstheme="minorBidi"/>
          <w:kern w:val="2"/>
          <w:sz w:val="22"/>
          <w:szCs w:val="22"/>
          <w14:ligatures w14:val="standardContextual"/>
        </w:rPr>
      </w:pPr>
      <w:hyperlink w:anchor="_Toc152312319" w:history="1">
        <w:r w:rsidRPr="00F05530">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_Toc152312319 \h </w:instrText>
        </w:r>
        <w:r>
          <w:rPr>
            <w:webHidden/>
          </w:rPr>
        </w:r>
        <w:r>
          <w:rPr>
            <w:webHidden/>
          </w:rPr>
          <w:fldChar w:fldCharType="separate"/>
        </w:r>
        <w:r>
          <w:rPr>
            <w:webHidden/>
          </w:rPr>
          <w:t>46</w:t>
        </w:r>
        <w:r>
          <w:rPr>
            <w:webHidden/>
          </w:rPr>
          <w:fldChar w:fldCharType="end"/>
        </w:r>
      </w:hyperlink>
    </w:p>
    <w:p w14:paraId="452D1370" w14:textId="55C175C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20" w:history="1">
        <w:r w:rsidRPr="00F05530">
          <w:rPr>
            <w:rStyle w:val="aff1"/>
            <w:noProof/>
          </w:rPr>
          <w:t>Часть 7 Балансы теплоносителя</w:t>
        </w:r>
        <w:r>
          <w:rPr>
            <w:noProof/>
            <w:webHidden/>
          </w:rPr>
          <w:tab/>
        </w:r>
        <w:r>
          <w:rPr>
            <w:noProof/>
            <w:webHidden/>
          </w:rPr>
          <w:fldChar w:fldCharType="begin"/>
        </w:r>
        <w:r>
          <w:rPr>
            <w:noProof/>
            <w:webHidden/>
          </w:rPr>
          <w:instrText xml:space="preserve"> PAGEREF _Toc152312320 \h </w:instrText>
        </w:r>
        <w:r>
          <w:rPr>
            <w:noProof/>
            <w:webHidden/>
          </w:rPr>
        </w:r>
        <w:r>
          <w:rPr>
            <w:noProof/>
            <w:webHidden/>
          </w:rPr>
          <w:fldChar w:fldCharType="separate"/>
        </w:r>
        <w:r>
          <w:rPr>
            <w:noProof/>
            <w:webHidden/>
          </w:rPr>
          <w:t>47</w:t>
        </w:r>
        <w:r>
          <w:rPr>
            <w:noProof/>
            <w:webHidden/>
          </w:rPr>
          <w:fldChar w:fldCharType="end"/>
        </w:r>
      </w:hyperlink>
    </w:p>
    <w:p w14:paraId="6D4F81CE" w14:textId="1130E2FE" w:rsidR="005B7508" w:rsidRDefault="005B7508">
      <w:pPr>
        <w:pStyle w:val="33"/>
        <w:rPr>
          <w:rFonts w:asciiTheme="minorHAnsi" w:eastAsiaTheme="minorEastAsia" w:hAnsiTheme="minorHAnsi" w:cstheme="minorBidi"/>
          <w:kern w:val="2"/>
          <w:sz w:val="22"/>
          <w:szCs w:val="22"/>
          <w14:ligatures w14:val="standardContextual"/>
        </w:rPr>
      </w:pPr>
      <w:hyperlink w:anchor="_Toc152312321" w:history="1">
        <w:r w:rsidRPr="00F05530">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webHidden/>
          </w:rPr>
          <w:tab/>
        </w:r>
        <w:r>
          <w:rPr>
            <w:webHidden/>
          </w:rPr>
          <w:fldChar w:fldCharType="begin"/>
        </w:r>
        <w:r>
          <w:rPr>
            <w:webHidden/>
          </w:rPr>
          <w:instrText xml:space="preserve"> PAGEREF _Toc152312321 \h </w:instrText>
        </w:r>
        <w:r>
          <w:rPr>
            <w:webHidden/>
          </w:rPr>
        </w:r>
        <w:r>
          <w:rPr>
            <w:webHidden/>
          </w:rPr>
          <w:fldChar w:fldCharType="separate"/>
        </w:r>
        <w:r>
          <w:rPr>
            <w:webHidden/>
          </w:rPr>
          <w:t>47</w:t>
        </w:r>
        <w:r>
          <w:rPr>
            <w:webHidden/>
          </w:rPr>
          <w:fldChar w:fldCharType="end"/>
        </w:r>
      </w:hyperlink>
    </w:p>
    <w:p w14:paraId="1E33BF0A" w14:textId="4231A1AB" w:rsidR="005B7508" w:rsidRDefault="005B7508">
      <w:pPr>
        <w:pStyle w:val="33"/>
        <w:rPr>
          <w:rFonts w:asciiTheme="minorHAnsi" w:eastAsiaTheme="minorEastAsia" w:hAnsiTheme="minorHAnsi" w:cstheme="minorBidi"/>
          <w:kern w:val="2"/>
          <w:sz w:val="22"/>
          <w:szCs w:val="22"/>
          <w14:ligatures w14:val="standardContextual"/>
        </w:rPr>
      </w:pPr>
      <w:hyperlink w:anchor="_Toc152312322" w:history="1">
        <w:r w:rsidRPr="00F05530">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webHidden/>
          </w:rPr>
          <w:tab/>
        </w:r>
        <w:r>
          <w:rPr>
            <w:webHidden/>
          </w:rPr>
          <w:fldChar w:fldCharType="begin"/>
        </w:r>
        <w:r>
          <w:rPr>
            <w:webHidden/>
          </w:rPr>
          <w:instrText xml:space="preserve"> PAGEREF _Toc152312322 \h </w:instrText>
        </w:r>
        <w:r>
          <w:rPr>
            <w:webHidden/>
          </w:rPr>
        </w:r>
        <w:r>
          <w:rPr>
            <w:webHidden/>
          </w:rPr>
          <w:fldChar w:fldCharType="separate"/>
        </w:r>
        <w:r>
          <w:rPr>
            <w:webHidden/>
          </w:rPr>
          <w:t>47</w:t>
        </w:r>
        <w:r>
          <w:rPr>
            <w:webHidden/>
          </w:rPr>
          <w:fldChar w:fldCharType="end"/>
        </w:r>
      </w:hyperlink>
    </w:p>
    <w:p w14:paraId="42349835" w14:textId="5EA9DA34" w:rsidR="005B7508" w:rsidRDefault="005B7508">
      <w:pPr>
        <w:pStyle w:val="33"/>
        <w:rPr>
          <w:rFonts w:asciiTheme="minorHAnsi" w:eastAsiaTheme="minorEastAsia" w:hAnsiTheme="minorHAnsi" w:cstheme="minorBidi"/>
          <w:kern w:val="2"/>
          <w:sz w:val="22"/>
          <w:szCs w:val="22"/>
          <w14:ligatures w14:val="standardContextual"/>
        </w:rPr>
      </w:pPr>
      <w:hyperlink w:anchor="_Toc152312323" w:history="1">
        <w:r w:rsidRPr="00F05530">
          <w:rPr>
            <w:rStyle w:val="aff1"/>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_Toc152312323 \h </w:instrText>
        </w:r>
        <w:r>
          <w:rPr>
            <w:webHidden/>
          </w:rPr>
        </w:r>
        <w:r>
          <w:rPr>
            <w:webHidden/>
          </w:rPr>
          <w:fldChar w:fldCharType="separate"/>
        </w:r>
        <w:r>
          <w:rPr>
            <w:webHidden/>
          </w:rPr>
          <w:t>48</w:t>
        </w:r>
        <w:r>
          <w:rPr>
            <w:webHidden/>
          </w:rPr>
          <w:fldChar w:fldCharType="end"/>
        </w:r>
      </w:hyperlink>
    </w:p>
    <w:p w14:paraId="76BFFE38" w14:textId="3049909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24" w:history="1">
        <w:r w:rsidRPr="00F05530">
          <w:rPr>
            <w:rStyle w:val="aff1"/>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_Toc152312324 \h </w:instrText>
        </w:r>
        <w:r>
          <w:rPr>
            <w:noProof/>
            <w:webHidden/>
          </w:rPr>
        </w:r>
        <w:r>
          <w:rPr>
            <w:noProof/>
            <w:webHidden/>
          </w:rPr>
          <w:fldChar w:fldCharType="separate"/>
        </w:r>
        <w:r>
          <w:rPr>
            <w:noProof/>
            <w:webHidden/>
          </w:rPr>
          <w:t>49</w:t>
        </w:r>
        <w:r>
          <w:rPr>
            <w:noProof/>
            <w:webHidden/>
          </w:rPr>
          <w:fldChar w:fldCharType="end"/>
        </w:r>
      </w:hyperlink>
    </w:p>
    <w:p w14:paraId="3E88A9CC" w14:textId="07C9CB0F" w:rsidR="005B7508" w:rsidRDefault="005B7508">
      <w:pPr>
        <w:pStyle w:val="33"/>
        <w:rPr>
          <w:rFonts w:asciiTheme="minorHAnsi" w:eastAsiaTheme="minorEastAsia" w:hAnsiTheme="minorHAnsi" w:cstheme="minorBidi"/>
          <w:kern w:val="2"/>
          <w:sz w:val="22"/>
          <w:szCs w:val="22"/>
          <w14:ligatures w14:val="standardContextual"/>
        </w:rPr>
      </w:pPr>
      <w:hyperlink w:anchor="_Toc152312325" w:history="1">
        <w:r w:rsidRPr="00F05530">
          <w:rPr>
            <w:rStyle w:val="aff1"/>
          </w:rPr>
          <w:t>8.1 Описание видов и количества используемого основного топлива для каждого источника тепловой энергии</w:t>
        </w:r>
        <w:r>
          <w:rPr>
            <w:webHidden/>
          </w:rPr>
          <w:tab/>
        </w:r>
        <w:r>
          <w:rPr>
            <w:webHidden/>
          </w:rPr>
          <w:fldChar w:fldCharType="begin"/>
        </w:r>
        <w:r>
          <w:rPr>
            <w:webHidden/>
          </w:rPr>
          <w:instrText xml:space="preserve"> PAGEREF _Toc152312325 \h </w:instrText>
        </w:r>
        <w:r>
          <w:rPr>
            <w:webHidden/>
          </w:rPr>
        </w:r>
        <w:r>
          <w:rPr>
            <w:webHidden/>
          </w:rPr>
          <w:fldChar w:fldCharType="separate"/>
        </w:r>
        <w:r>
          <w:rPr>
            <w:webHidden/>
          </w:rPr>
          <w:t>49</w:t>
        </w:r>
        <w:r>
          <w:rPr>
            <w:webHidden/>
          </w:rPr>
          <w:fldChar w:fldCharType="end"/>
        </w:r>
      </w:hyperlink>
    </w:p>
    <w:p w14:paraId="1BE6CFE7" w14:textId="023663F4" w:rsidR="005B7508" w:rsidRDefault="005B7508">
      <w:pPr>
        <w:pStyle w:val="33"/>
        <w:rPr>
          <w:rFonts w:asciiTheme="minorHAnsi" w:eastAsiaTheme="minorEastAsia" w:hAnsiTheme="minorHAnsi" w:cstheme="minorBidi"/>
          <w:kern w:val="2"/>
          <w:sz w:val="22"/>
          <w:szCs w:val="22"/>
          <w14:ligatures w14:val="standardContextual"/>
        </w:rPr>
      </w:pPr>
      <w:hyperlink w:anchor="_Toc152312326" w:history="1">
        <w:r w:rsidRPr="00F05530">
          <w:rPr>
            <w:rStyle w:val="aff1"/>
          </w:rPr>
          <w:t>8.2 Описание видов резервного и аварийного топлива и возможности их обеспечения в соответствии с нормативными требованиями</w:t>
        </w:r>
        <w:r>
          <w:rPr>
            <w:webHidden/>
          </w:rPr>
          <w:tab/>
        </w:r>
        <w:r>
          <w:rPr>
            <w:webHidden/>
          </w:rPr>
          <w:fldChar w:fldCharType="begin"/>
        </w:r>
        <w:r>
          <w:rPr>
            <w:webHidden/>
          </w:rPr>
          <w:instrText xml:space="preserve"> PAGEREF _Toc152312326 \h </w:instrText>
        </w:r>
        <w:r>
          <w:rPr>
            <w:webHidden/>
          </w:rPr>
        </w:r>
        <w:r>
          <w:rPr>
            <w:webHidden/>
          </w:rPr>
          <w:fldChar w:fldCharType="separate"/>
        </w:r>
        <w:r>
          <w:rPr>
            <w:webHidden/>
          </w:rPr>
          <w:t>49</w:t>
        </w:r>
        <w:r>
          <w:rPr>
            <w:webHidden/>
          </w:rPr>
          <w:fldChar w:fldCharType="end"/>
        </w:r>
      </w:hyperlink>
    </w:p>
    <w:p w14:paraId="00C28DC4" w14:textId="37FE5E62" w:rsidR="005B7508" w:rsidRDefault="005B7508">
      <w:pPr>
        <w:pStyle w:val="33"/>
        <w:rPr>
          <w:rFonts w:asciiTheme="minorHAnsi" w:eastAsiaTheme="minorEastAsia" w:hAnsiTheme="minorHAnsi" w:cstheme="minorBidi"/>
          <w:kern w:val="2"/>
          <w:sz w:val="22"/>
          <w:szCs w:val="22"/>
          <w14:ligatures w14:val="standardContextual"/>
        </w:rPr>
      </w:pPr>
      <w:hyperlink w:anchor="_Toc152312327" w:history="1">
        <w:r w:rsidRPr="00F05530">
          <w:rPr>
            <w:rStyle w:val="aff1"/>
          </w:rPr>
          <w:t>8.3 Описание особенностей характеристик видов топлива в зависимости от мест поставки</w:t>
        </w:r>
        <w:r>
          <w:rPr>
            <w:webHidden/>
          </w:rPr>
          <w:tab/>
        </w:r>
        <w:r>
          <w:rPr>
            <w:webHidden/>
          </w:rPr>
          <w:fldChar w:fldCharType="begin"/>
        </w:r>
        <w:r>
          <w:rPr>
            <w:webHidden/>
          </w:rPr>
          <w:instrText xml:space="preserve"> PAGEREF _Toc152312327 \h </w:instrText>
        </w:r>
        <w:r>
          <w:rPr>
            <w:webHidden/>
          </w:rPr>
        </w:r>
        <w:r>
          <w:rPr>
            <w:webHidden/>
          </w:rPr>
          <w:fldChar w:fldCharType="separate"/>
        </w:r>
        <w:r>
          <w:rPr>
            <w:webHidden/>
          </w:rPr>
          <w:t>49</w:t>
        </w:r>
        <w:r>
          <w:rPr>
            <w:webHidden/>
          </w:rPr>
          <w:fldChar w:fldCharType="end"/>
        </w:r>
      </w:hyperlink>
    </w:p>
    <w:p w14:paraId="42C53833" w14:textId="4750D8FE" w:rsidR="005B7508" w:rsidRDefault="005B7508">
      <w:pPr>
        <w:pStyle w:val="33"/>
        <w:rPr>
          <w:rFonts w:asciiTheme="minorHAnsi" w:eastAsiaTheme="minorEastAsia" w:hAnsiTheme="minorHAnsi" w:cstheme="minorBidi"/>
          <w:kern w:val="2"/>
          <w:sz w:val="22"/>
          <w:szCs w:val="22"/>
          <w14:ligatures w14:val="standardContextual"/>
        </w:rPr>
      </w:pPr>
      <w:hyperlink w:anchor="_Toc152312328" w:history="1">
        <w:r w:rsidRPr="00F05530">
          <w:rPr>
            <w:rStyle w:val="aff1"/>
          </w:rPr>
          <w:t>8.4 Описание использования местных видов топлива</w:t>
        </w:r>
        <w:r>
          <w:rPr>
            <w:webHidden/>
          </w:rPr>
          <w:tab/>
        </w:r>
        <w:r>
          <w:rPr>
            <w:webHidden/>
          </w:rPr>
          <w:fldChar w:fldCharType="begin"/>
        </w:r>
        <w:r>
          <w:rPr>
            <w:webHidden/>
          </w:rPr>
          <w:instrText xml:space="preserve"> PAGEREF _Toc152312328 \h </w:instrText>
        </w:r>
        <w:r>
          <w:rPr>
            <w:webHidden/>
          </w:rPr>
        </w:r>
        <w:r>
          <w:rPr>
            <w:webHidden/>
          </w:rPr>
          <w:fldChar w:fldCharType="separate"/>
        </w:r>
        <w:r>
          <w:rPr>
            <w:webHidden/>
          </w:rPr>
          <w:t>49</w:t>
        </w:r>
        <w:r>
          <w:rPr>
            <w:webHidden/>
          </w:rPr>
          <w:fldChar w:fldCharType="end"/>
        </w:r>
      </w:hyperlink>
    </w:p>
    <w:p w14:paraId="2309C583" w14:textId="101A8A54" w:rsidR="005B7508" w:rsidRDefault="005B7508">
      <w:pPr>
        <w:pStyle w:val="33"/>
        <w:rPr>
          <w:rFonts w:asciiTheme="minorHAnsi" w:eastAsiaTheme="minorEastAsia" w:hAnsiTheme="minorHAnsi" w:cstheme="minorBidi"/>
          <w:kern w:val="2"/>
          <w:sz w:val="22"/>
          <w:szCs w:val="22"/>
          <w14:ligatures w14:val="standardContextual"/>
        </w:rPr>
      </w:pPr>
      <w:hyperlink w:anchor="_Toc152312329" w:history="1">
        <w:r w:rsidRPr="00F05530">
          <w:rPr>
            <w:rStyle w:val="aff1"/>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_Toc152312329 \h </w:instrText>
        </w:r>
        <w:r>
          <w:rPr>
            <w:webHidden/>
          </w:rPr>
        </w:r>
        <w:r>
          <w:rPr>
            <w:webHidden/>
          </w:rPr>
          <w:fldChar w:fldCharType="separate"/>
        </w:r>
        <w:r>
          <w:rPr>
            <w:webHidden/>
          </w:rPr>
          <w:t>50</w:t>
        </w:r>
        <w:r>
          <w:rPr>
            <w:webHidden/>
          </w:rPr>
          <w:fldChar w:fldCharType="end"/>
        </w:r>
      </w:hyperlink>
    </w:p>
    <w:p w14:paraId="48EAEE62" w14:textId="62A00AB1" w:rsidR="005B7508" w:rsidRDefault="005B7508">
      <w:pPr>
        <w:pStyle w:val="33"/>
        <w:rPr>
          <w:rFonts w:asciiTheme="minorHAnsi" w:eastAsiaTheme="minorEastAsia" w:hAnsiTheme="minorHAnsi" w:cstheme="minorBidi"/>
          <w:kern w:val="2"/>
          <w:sz w:val="22"/>
          <w:szCs w:val="22"/>
          <w14:ligatures w14:val="standardContextual"/>
        </w:rPr>
      </w:pPr>
      <w:hyperlink w:anchor="_Toc152312330" w:history="1">
        <w:r w:rsidRPr="00F05530">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Pr>
            <w:webHidden/>
          </w:rPr>
          <w:tab/>
        </w:r>
        <w:r>
          <w:rPr>
            <w:webHidden/>
          </w:rPr>
          <w:fldChar w:fldCharType="begin"/>
        </w:r>
        <w:r>
          <w:rPr>
            <w:webHidden/>
          </w:rPr>
          <w:instrText xml:space="preserve"> PAGEREF _Toc152312330 \h </w:instrText>
        </w:r>
        <w:r>
          <w:rPr>
            <w:webHidden/>
          </w:rPr>
        </w:r>
        <w:r>
          <w:rPr>
            <w:webHidden/>
          </w:rPr>
          <w:fldChar w:fldCharType="separate"/>
        </w:r>
        <w:r>
          <w:rPr>
            <w:webHidden/>
          </w:rPr>
          <w:t>50</w:t>
        </w:r>
        <w:r>
          <w:rPr>
            <w:webHidden/>
          </w:rPr>
          <w:fldChar w:fldCharType="end"/>
        </w:r>
      </w:hyperlink>
    </w:p>
    <w:p w14:paraId="77C7FD7D" w14:textId="5F155D0D" w:rsidR="005B7508" w:rsidRDefault="005B7508">
      <w:pPr>
        <w:pStyle w:val="33"/>
        <w:rPr>
          <w:rFonts w:asciiTheme="minorHAnsi" w:eastAsiaTheme="minorEastAsia" w:hAnsiTheme="minorHAnsi" w:cstheme="minorBidi"/>
          <w:kern w:val="2"/>
          <w:sz w:val="22"/>
          <w:szCs w:val="22"/>
          <w14:ligatures w14:val="standardContextual"/>
        </w:rPr>
      </w:pPr>
      <w:hyperlink w:anchor="_Toc152312331" w:history="1">
        <w:r w:rsidRPr="00F05530">
          <w:rPr>
            <w:rStyle w:val="aff1"/>
          </w:rPr>
          <w:t>8.7 Описание приоритетного направления развития топливного баланса поселения</w:t>
        </w:r>
        <w:r>
          <w:rPr>
            <w:webHidden/>
          </w:rPr>
          <w:tab/>
        </w:r>
        <w:r>
          <w:rPr>
            <w:webHidden/>
          </w:rPr>
          <w:fldChar w:fldCharType="begin"/>
        </w:r>
        <w:r>
          <w:rPr>
            <w:webHidden/>
          </w:rPr>
          <w:instrText xml:space="preserve"> PAGEREF _Toc152312331 \h </w:instrText>
        </w:r>
        <w:r>
          <w:rPr>
            <w:webHidden/>
          </w:rPr>
        </w:r>
        <w:r>
          <w:rPr>
            <w:webHidden/>
          </w:rPr>
          <w:fldChar w:fldCharType="separate"/>
        </w:r>
        <w:r>
          <w:rPr>
            <w:webHidden/>
          </w:rPr>
          <w:t>50</w:t>
        </w:r>
        <w:r>
          <w:rPr>
            <w:webHidden/>
          </w:rPr>
          <w:fldChar w:fldCharType="end"/>
        </w:r>
      </w:hyperlink>
    </w:p>
    <w:p w14:paraId="4E54A716" w14:textId="64542B6F" w:rsidR="005B7508" w:rsidRDefault="005B7508">
      <w:pPr>
        <w:pStyle w:val="33"/>
        <w:rPr>
          <w:rFonts w:asciiTheme="minorHAnsi" w:eastAsiaTheme="minorEastAsia" w:hAnsiTheme="minorHAnsi" w:cstheme="minorBidi"/>
          <w:kern w:val="2"/>
          <w:sz w:val="22"/>
          <w:szCs w:val="22"/>
          <w14:ligatures w14:val="standardContextual"/>
        </w:rPr>
      </w:pPr>
      <w:hyperlink w:anchor="_Toc152312332" w:history="1">
        <w:r w:rsidRPr="00F05530">
          <w:rPr>
            <w:rStyle w:val="aff1"/>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_Toc152312332 \h </w:instrText>
        </w:r>
        <w:r>
          <w:rPr>
            <w:webHidden/>
          </w:rPr>
        </w:r>
        <w:r>
          <w:rPr>
            <w:webHidden/>
          </w:rPr>
          <w:fldChar w:fldCharType="separate"/>
        </w:r>
        <w:r>
          <w:rPr>
            <w:webHidden/>
          </w:rPr>
          <w:t>50</w:t>
        </w:r>
        <w:r>
          <w:rPr>
            <w:webHidden/>
          </w:rPr>
          <w:fldChar w:fldCharType="end"/>
        </w:r>
      </w:hyperlink>
    </w:p>
    <w:p w14:paraId="209AC871" w14:textId="58D2D03A"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33" w:history="1">
        <w:r w:rsidRPr="00F05530">
          <w:rPr>
            <w:rStyle w:val="aff1"/>
            <w:noProof/>
          </w:rPr>
          <w:t>Часть 9 Надежность теплоснабжения</w:t>
        </w:r>
        <w:r>
          <w:rPr>
            <w:noProof/>
            <w:webHidden/>
          </w:rPr>
          <w:tab/>
        </w:r>
        <w:r>
          <w:rPr>
            <w:noProof/>
            <w:webHidden/>
          </w:rPr>
          <w:fldChar w:fldCharType="begin"/>
        </w:r>
        <w:r>
          <w:rPr>
            <w:noProof/>
            <w:webHidden/>
          </w:rPr>
          <w:instrText xml:space="preserve"> PAGEREF _Toc152312333 \h </w:instrText>
        </w:r>
        <w:r>
          <w:rPr>
            <w:noProof/>
            <w:webHidden/>
          </w:rPr>
        </w:r>
        <w:r>
          <w:rPr>
            <w:noProof/>
            <w:webHidden/>
          </w:rPr>
          <w:fldChar w:fldCharType="separate"/>
        </w:r>
        <w:r>
          <w:rPr>
            <w:noProof/>
            <w:webHidden/>
          </w:rPr>
          <w:t>51</w:t>
        </w:r>
        <w:r>
          <w:rPr>
            <w:noProof/>
            <w:webHidden/>
          </w:rPr>
          <w:fldChar w:fldCharType="end"/>
        </w:r>
      </w:hyperlink>
    </w:p>
    <w:p w14:paraId="6D085B88" w14:textId="7D2138A3" w:rsidR="005B7508" w:rsidRDefault="005B7508">
      <w:pPr>
        <w:pStyle w:val="33"/>
        <w:rPr>
          <w:rFonts w:asciiTheme="minorHAnsi" w:eastAsiaTheme="minorEastAsia" w:hAnsiTheme="minorHAnsi" w:cstheme="minorBidi"/>
          <w:kern w:val="2"/>
          <w:sz w:val="22"/>
          <w:szCs w:val="22"/>
          <w14:ligatures w14:val="standardContextual"/>
        </w:rPr>
      </w:pPr>
      <w:hyperlink w:anchor="_Toc152312334" w:history="1">
        <w:r w:rsidRPr="00F05530">
          <w:rPr>
            <w:rStyle w:val="aff1"/>
          </w:rPr>
          <w:t>9.1 Поток отказов (частота отказов) участков тепловых сетей</w:t>
        </w:r>
        <w:r>
          <w:rPr>
            <w:webHidden/>
          </w:rPr>
          <w:tab/>
        </w:r>
        <w:r>
          <w:rPr>
            <w:webHidden/>
          </w:rPr>
          <w:fldChar w:fldCharType="begin"/>
        </w:r>
        <w:r>
          <w:rPr>
            <w:webHidden/>
          </w:rPr>
          <w:instrText xml:space="preserve"> PAGEREF _Toc152312334 \h </w:instrText>
        </w:r>
        <w:r>
          <w:rPr>
            <w:webHidden/>
          </w:rPr>
        </w:r>
        <w:r>
          <w:rPr>
            <w:webHidden/>
          </w:rPr>
          <w:fldChar w:fldCharType="separate"/>
        </w:r>
        <w:r>
          <w:rPr>
            <w:webHidden/>
          </w:rPr>
          <w:t>57</w:t>
        </w:r>
        <w:r>
          <w:rPr>
            <w:webHidden/>
          </w:rPr>
          <w:fldChar w:fldCharType="end"/>
        </w:r>
      </w:hyperlink>
    </w:p>
    <w:p w14:paraId="74AC715B" w14:textId="754CB4EE" w:rsidR="005B7508" w:rsidRDefault="005B7508">
      <w:pPr>
        <w:pStyle w:val="33"/>
        <w:rPr>
          <w:rFonts w:asciiTheme="minorHAnsi" w:eastAsiaTheme="minorEastAsia" w:hAnsiTheme="minorHAnsi" w:cstheme="minorBidi"/>
          <w:kern w:val="2"/>
          <w:sz w:val="22"/>
          <w:szCs w:val="22"/>
          <w14:ligatures w14:val="standardContextual"/>
        </w:rPr>
      </w:pPr>
      <w:hyperlink w:anchor="_Toc152312335" w:history="1">
        <w:r w:rsidRPr="00F05530">
          <w:rPr>
            <w:rStyle w:val="aff1"/>
          </w:rPr>
          <w:t>9.2 Частота отключений потребителей</w:t>
        </w:r>
        <w:r>
          <w:rPr>
            <w:webHidden/>
          </w:rPr>
          <w:tab/>
        </w:r>
        <w:r>
          <w:rPr>
            <w:webHidden/>
          </w:rPr>
          <w:fldChar w:fldCharType="begin"/>
        </w:r>
        <w:r>
          <w:rPr>
            <w:webHidden/>
          </w:rPr>
          <w:instrText xml:space="preserve"> PAGEREF _Toc152312335 \h </w:instrText>
        </w:r>
        <w:r>
          <w:rPr>
            <w:webHidden/>
          </w:rPr>
        </w:r>
        <w:r>
          <w:rPr>
            <w:webHidden/>
          </w:rPr>
          <w:fldChar w:fldCharType="separate"/>
        </w:r>
        <w:r>
          <w:rPr>
            <w:webHidden/>
          </w:rPr>
          <w:t>57</w:t>
        </w:r>
        <w:r>
          <w:rPr>
            <w:webHidden/>
          </w:rPr>
          <w:fldChar w:fldCharType="end"/>
        </w:r>
      </w:hyperlink>
    </w:p>
    <w:p w14:paraId="1685A121" w14:textId="5576059B" w:rsidR="005B7508" w:rsidRDefault="005B7508">
      <w:pPr>
        <w:pStyle w:val="33"/>
        <w:rPr>
          <w:rFonts w:asciiTheme="minorHAnsi" w:eastAsiaTheme="minorEastAsia" w:hAnsiTheme="minorHAnsi" w:cstheme="minorBidi"/>
          <w:kern w:val="2"/>
          <w:sz w:val="22"/>
          <w:szCs w:val="22"/>
          <w14:ligatures w14:val="standardContextual"/>
        </w:rPr>
      </w:pPr>
      <w:hyperlink w:anchor="_Toc152312336" w:history="1">
        <w:r w:rsidRPr="00F05530">
          <w:rPr>
            <w:rStyle w:val="aff1"/>
          </w:rPr>
          <w:t>9.3 Поток (частота) и время восстановления теплоснабжения потребителей после отключений</w:t>
        </w:r>
        <w:r>
          <w:rPr>
            <w:webHidden/>
          </w:rPr>
          <w:tab/>
        </w:r>
        <w:r>
          <w:rPr>
            <w:webHidden/>
          </w:rPr>
          <w:fldChar w:fldCharType="begin"/>
        </w:r>
        <w:r>
          <w:rPr>
            <w:webHidden/>
          </w:rPr>
          <w:instrText xml:space="preserve"> PAGEREF _Toc152312336 \h </w:instrText>
        </w:r>
        <w:r>
          <w:rPr>
            <w:webHidden/>
          </w:rPr>
        </w:r>
        <w:r>
          <w:rPr>
            <w:webHidden/>
          </w:rPr>
          <w:fldChar w:fldCharType="separate"/>
        </w:r>
        <w:r>
          <w:rPr>
            <w:webHidden/>
          </w:rPr>
          <w:t>57</w:t>
        </w:r>
        <w:r>
          <w:rPr>
            <w:webHidden/>
          </w:rPr>
          <w:fldChar w:fldCharType="end"/>
        </w:r>
      </w:hyperlink>
    </w:p>
    <w:p w14:paraId="1F832636" w14:textId="66C200FF" w:rsidR="005B7508" w:rsidRDefault="005B7508">
      <w:pPr>
        <w:pStyle w:val="33"/>
        <w:rPr>
          <w:rFonts w:asciiTheme="minorHAnsi" w:eastAsiaTheme="minorEastAsia" w:hAnsiTheme="minorHAnsi" w:cstheme="minorBidi"/>
          <w:kern w:val="2"/>
          <w:sz w:val="22"/>
          <w:szCs w:val="22"/>
          <w14:ligatures w14:val="standardContextual"/>
        </w:rPr>
      </w:pPr>
      <w:hyperlink w:anchor="_Toc152312337" w:history="1">
        <w:r w:rsidRPr="00F05530">
          <w:rPr>
            <w:rStyle w:val="aff1"/>
          </w:rPr>
          <w:t>9.4 Графические материалы (карты-схемы тепловых сетей и зон ненормативной надежности и безопасности теплоснабжения)</w:t>
        </w:r>
        <w:r>
          <w:rPr>
            <w:webHidden/>
          </w:rPr>
          <w:tab/>
        </w:r>
        <w:r>
          <w:rPr>
            <w:webHidden/>
          </w:rPr>
          <w:fldChar w:fldCharType="begin"/>
        </w:r>
        <w:r>
          <w:rPr>
            <w:webHidden/>
          </w:rPr>
          <w:instrText xml:space="preserve"> PAGEREF _Toc152312337 \h </w:instrText>
        </w:r>
        <w:r>
          <w:rPr>
            <w:webHidden/>
          </w:rPr>
        </w:r>
        <w:r>
          <w:rPr>
            <w:webHidden/>
          </w:rPr>
          <w:fldChar w:fldCharType="separate"/>
        </w:r>
        <w:r>
          <w:rPr>
            <w:webHidden/>
          </w:rPr>
          <w:t>57</w:t>
        </w:r>
        <w:r>
          <w:rPr>
            <w:webHidden/>
          </w:rPr>
          <w:fldChar w:fldCharType="end"/>
        </w:r>
      </w:hyperlink>
    </w:p>
    <w:p w14:paraId="055DBA71" w14:textId="1440120B" w:rsidR="005B7508" w:rsidRDefault="005B7508">
      <w:pPr>
        <w:pStyle w:val="33"/>
        <w:rPr>
          <w:rFonts w:asciiTheme="minorHAnsi" w:eastAsiaTheme="minorEastAsia" w:hAnsiTheme="minorHAnsi" w:cstheme="minorBidi"/>
          <w:kern w:val="2"/>
          <w:sz w:val="22"/>
          <w:szCs w:val="22"/>
          <w14:ligatures w14:val="standardContextual"/>
        </w:rPr>
      </w:pPr>
      <w:hyperlink w:anchor="_Toc152312338" w:history="1">
        <w:r w:rsidRPr="00F05530">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Pr="00F05530">
          <w:rPr>
            <w:rStyle w:val="aff1"/>
          </w:rPr>
          <w:lastRenderedPageBreak/>
          <w:t>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webHidden/>
          </w:rPr>
          <w:tab/>
        </w:r>
        <w:r>
          <w:rPr>
            <w:webHidden/>
          </w:rPr>
          <w:fldChar w:fldCharType="begin"/>
        </w:r>
        <w:r>
          <w:rPr>
            <w:webHidden/>
          </w:rPr>
          <w:instrText xml:space="preserve"> PAGEREF _Toc152312338 \h </w:instrText>
        </w:r>
        <w:r>
          <w:rPr>
            <w:webHidden/>
          </w:rPr>
        </w:r>
        <w:r>
          <w:rPr>
            <w:webHidden/>
          </w:rPr>
          <w:fldChar w:fldCharType="separate"/>
        </w:r>
        <w:r>
          <w:rPr>
            <w:webHidden/>
          </w:rPr>
          <w:t>57</w:t>
        </w:r>
        <w:r>
          <w:rPr>
            <w:webHidden/>
          </w:rPr>
          <w:fldChar w:fldCharType="end"/>
        </w:r>
      </w:hyperlink>
    </w:p>
    <w:p w14:paraId="77C625D6" w14:textId="528CCFC8" w:rsidR="005B7508" w:rsidRDefault="005B7508">
      <w:pPr>
        <w:pStyle w:val="33"/>
        <w:rPr>
          <w:rFonts w:asciiTheme="minorHAnsi" w:eastAsiaTheme="minorEastAsia" w:hAnsiTheme="minorHAnsi" w:cstheme="minorBidi"/>
          <w:kern w:val="2"/>
          <w:sz w:val="22"/>
          <w:szCs w:val="22"/>
          <w14:ligatures w14:val="standardContextual"/>
        </w:rPr>
      </w:pPr>
      <w:hyperlink w:anchor="_Toc152312339" w:history="1">
        <w:r w:rsidRPr="00F05530">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Pr>
            <w:webHidden/>
          </w:rPr>
          <w:tab/>
        </w:r>
        <w:r>
          <w:rPr>
            <w:webHidden/>
          </w:rPr>
          <w:fldChar w:fldCharType="begin"/>
        </w:r>
        <w:r>
          <w:rPr>
            <w:webHidden/>
          </w:rPr>
          <w:instrText xml:space="preserve"> PAGEREF _Toc152312339 \h </w:instrText>
        </w:r>
        <w:r>
          <w:rPr>
            <w:webHidden/>
          </w:rPr>
        </w:r>
        <w:r>
          <w:rPr>
            <w:webHidden/>
          </w:rPr>
          <w:fldChar w:fldCharType="separate"/>
        </w:r>
        <w:r>
          <w:rPr>
            <w:webHidden/>
          </w:rPr>
          <w:t>58</w:t>
        </w:r>
        <w:r>
          <w:rPr>
            <w:webHidden/>
          </w:rPr>
          <w:fldChar w:fldCharType="end"/>
        </w:r>
      </w:hyperlink>
    </w:p>
    <w:p w14:paraId="07A68A11" w14:textId="12CF4E07" w:rsidR="005B7508" w:rsidRDefault="005B7508">
      <w:pPr>
        <w:pStyle w:val="33"/>
        <w:rPr>
          <w:rFonts w:asciiTheme="minorHAnsi" w:eastAsiaTheme="minorEastAsia" w:hAnsiTheme="minorHAnsi" w:cstheme="minorBidi"/>
          <w:kern w:val="2"/>
          <w:sz w:val="22"/>
          <w:szCs w:val="22"/>
          <w14:ligatures w14:val="standardContextual"/>
        </w:rPr>
      </w:pPr>
      <w:hyperlink w:anchor="_Toc152312340" w:history="1">
        <w:r w:rsidRPr="00F05530">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_Toc152312340 \h </w:instrText>
        </w:r>
        <w:r>
          <w:rPr>
            <w:webHidden/>
          </w:rPr>
        </w:r>
        <w:r>
          <w:rPr>
            <w:webHidden/>
          </w:rPr>
          <w:fldChar w:fldCharType="separate"/>
        </w:r>
        <w:r>
          <w:rPr>
            <w:webHidden/>
          </w:rPr>
          <w:t>58</w:t>
        </w:r>
        <w:r>
          <w:rPr>
            <w:webHidden/>
          </w:rPr>
          <w:fldChar w:fldCharType="end"/>
        </w:r>
      </w:hyperlink>
    </w:p>
    <w:p w14:paraId="1B0B6374" w14:textId="25B3456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41" w:history="1">
        <w:r w:rsidRPr="00F05530">
          <w:rPr>
            <w:rStyle w:val="aff1"/>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_Toc152312341 \h </w:instrText>
        </w:r>
        <w:r>
          <w:rPr>
            <w:noProof/>
            <w:webHidden/>
          </w:rPr>
        </w:r>
        <w:r>
          <w:rPr>
            <w:noProof/>
            <w:webHidden/>
          </w:rPr>
          <w:fldChar w:fldCharType="separate"/>
        </w:r>
        <w:r>
          <w:rPr>
            <w:noProof/>
            <w:webHidden/>
          </w:rPr>
          <w:t>59</w:t>
        </w:r>
        <w:r>
          <w:rPr>
            <w:noProof/>
            <w:webHidden/>
          </w:rPr>
          <w:fldChar w:fldCharType="end"/>
        </w:r>
      </w:hyperlink>
    </w:p>
    <w:p w14:paraId="1EF3123D" w14:textId="44DD4797" w:rsidR="005B7508" w:rsidRDefault="005B7508">
      <w:pPr>
        <w:pStyle w:val="33"/>
        <w:rPr>
          <w:rFonts w:asciiTheme="minorHAnsi" w:eastAsiaTheme="minorEastAsia" w:hAnsiTheme="minorHAnsi" w:cstheme="minorBidi"/>
          <w:kern w:val="2"/>
          <w:sz w:val="22"/>
          <w:szCs w:val="22"/>
          <w14:ligatures w14:val="standardContextual"/>
        </w:rPr>
      </w:pPr>
      <w:hyperlink w:anchor="_Toc152312342" w:history="1">
        <w:r w:rsidRPr="00F05530">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Pr>
            <w:webHidden/>
          </w:rPr>
          <w:tab/>
        </w:r>
        <w:r>
          <w:rPr>
            <w:webHidden/>
          </w:rPr>
          <w:fldChar w:fldCharType="begin"/>
        </w:r>
        <w:r>
          <w:rPr>
            <w:webHidden/>
          </w:rPr>
          <w:instrText xml:space="preserve"> PAGEREF _Toc152312342 \h </w:instrText>
        </w:r>
        <w:r>
          <w:rPr>
            <w:webHidden/>
          </w:rPr>
        </w:r>
        <w:r>
          <w:rPr>
            <w:webHidden/>
          </w:rPr>
          <w:fldChar w:fldCharType="separate"/>
        </w:r>
        <w:r>
          <w:rPr>
            <w:webHidden/>
          </w:rPr>
          <w:t>59</w:t>
        </w:r>
        <w:r>
          <w:rPr>
            <w:webHidden/>
          </w:rPr>
          <w:fldChar w:fldCharType="end"/>
        </w:r>
      </w:hyperlink>
    </w:p>
    <w:p w14:paraId="6E0F715E" w14:textId="709CBB48" w:rsidR="005B7508" w:rsidRDefault="005B7508">
      <w:pPr>
        <w:pStyle w:val="33"/>
        <w:rPr>
          <w:rFonts w:asciiTheme="minorHAnsi" w:eastAsiaTheme="minorEastAsia" w:hAnsiTheme="minorHAnsi" w:cstheme="minorBidi"/>
          <w:kern w:val="2"/>
          <w:sz w:val="22"/>
          <w:szCs w:val="22"/>
          <w14:ligatures w14:val="standardContextual"/>
        </w:rPr>
      </w:pPr>
      <w:hyperlink w:anchor="_Toc152312343" w:history="1">
        <w:r w:rsidRPr="00F05530">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_Toc152312343 \h </w:instrText>
        </w:r>
        <w:r>
          <w:rPr>
            <w:webHidden/>
          </w:rPr>
        </w:r>
        <w:r>
          <w:rPr>
            <w:webHidden/>
          </w:rPr>
          <w:fldChar w:fldCharType="separate"/>
        </w:r>
        <w:r>
          <w:rPr>
            <w:webHidden/>
          </w:rPr>
          <w:t>60</w:t>
        </w:r>
        <w:r>
          <w:rPr>
            <w:webHidden/>
          </w:rPr>
          <w:fldChar w:fldCharType="end"/>
        </w:r>
      </w:hyperlink>
    </w:p>
    <w:p w14:paraId="617D20BA" w14:textId="3CA6A71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44" w:history="1">
        <w:r w:rsidRPr="00F05530">
          <w:rPr>
            <w:rStyle w:val="aff1"/>
            <w:noProof/>
          </w:rPr>
          <w:t>Часть 11 Цены (тарифы) в сфере теплоснабжения</w:t>
        </w:r>
        <w:r>
          <w:rPr>
            <w:noProof/>
            <w:webHidden/>
          </w:rPr>
          <w:tab/>
        </w:r>
        <w:r>
          <w:rPr>
            <w:noProof/>
            <w:webHidden/>
          </w:rPr>
          <w:fldChar w:fldCharType="begin"/>
        </w:r>
        <w:r>
          <w:rPr>
            <w:noProof/>
            <w:webHidden/>
          </w:rPr>
          <w:instrText xml:space="preserve"> PAGEREF _Toc152312344 \h </w:instrText>
        </w:r>
        <w:r>
          <w:rPr>
            <w:noProof/>
            <w:webHidden/>
          </w:rPr>
        </w:r>
        <w:r>
          <w:rPr>
            <w:noProof/>
            <w:webHidden/>
          </w:rPr>
          <w:fldChar w:fldCharType="separate"/>
        </w:r>
        <w:r>
          <w:rPr>
            <w:noProof/>
            <w:webHidden/>
          </w:rPr>
          <w:t>61</w:t>
        </w:r>
        <w:r>
          <w:rPr>
            <w:noProof/>
            <w:webHidden/>
          </w:rPr>
          <w:fldChar w:fldCharType="end"/>
        </w:r>
      </w:hyperlink>
    </w:p>
    <w:p w14:paraId="185D69E5" w14:textId="57D1A242" w:rsidR="005B7508" w:rsidRDefault="005B7508">
      <w:pPr>
        <w:pStyle w:val="33"/>
        <w:rPr>
          <w:rFonts w:asciiTheme="minorHAnsi" w:eastAsiaTheme="minorEastAsia" w:hAnsiTheme="minorHAnsi" w:cstheme="minorBidi"/>
          <w:kern w:val="2"/>
          <w:sz w:val="22"/>
          <w:szCs w:val="22"/>
          <w14:ligatures w14:val="standardContextual"/>
        </w:rPr>
      </w:pPr>
      <w:hyperlink w:anchor="_Toc152312345" w:history="1">
        <w:r w:rsidRPr="00F05530">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webHidden/>
          </w:rPr>
          <w:tab/>
        </w:r>
        <w:r>
          <w:rPr>
            <w:webHidden/>
          </w:rPr>
          <w:fldChar w:fldCharType="begin"/>
        </w:r>
        <w:r>
          <w:rPr>
            <w:webHidden/>
          </w:rPr>
          <w:instrText xml:space="preserve"> PAGEREF _Toc152312345 \h </w:instrText>
        </w:r>
        <w:r>
          <w:rPr>
            <w:webHidden/>
          </w:rPr>
        </w:r>
        <w:r>
          <w:rPr>
            <w:webHidden/>
          </w:rPr>
          <w:fldChar w:fldCharType="separate"/>
        </w:r>
        <w:r>
          <w:rPr>
            <w:webHidden/>
          </w:rPr>
          <w:t>61</w:t>
        </w:r>
        <w:r>
          <w:rPr>
            <w:webHidden/>
          </w:rPr>
          <w:fldChar w:fldCharType="end"/>
        </w:r>
      </w:hyperlink>
    </w:p>
    <w:p w14:paraId="52B4465D" w14:textId="1DF399B8" w:rsidR="005B7508" w:rsidRDefault="005B7508">
      <w:pPr>
        <w:pStyle w:val="33"/>
        <w:rPr>
          <w:rFonts w:asciiTheme="minorHAnsi" w:eastAsiaTheme="minorEastAsia" w:hAnsiTheme="minorHAnsi" w:cstheme="minorBidi"/>
          <w:kern w:val="2"/>
          <w:sz w:val="22"/>
          <w:szCs w:val="22"/>
          <w14:ligatures w14:val="standardContextual"/>
        </w:rPr>
      </w:pPr>
      <w:hyperlink w:anchor="_Toc152312346" w:history="1">
        <w:r w:rsidRPr="00F05530">
          <w:rPr>
            <w:rStyle w:val="aff1"/>
          </w:rPr>
          <w:t>11.2 Описание структуры цен (тарифов), установленных на момент разработки схемы теплоснабжения</w:t>
        </w:r>
        <w:r>
          <w:rPr>
            <w:webHidden/>
          </w:rPr>
          <w:tab/>
        </w:r>
        <w:r>
          <w:rPr>
            <w:webHidden/>
          </w:rPr>
          <w:fldChar w:fldCharType="begin"/>
        </w:r>
        <w:r>
          <w:rPr>
            <w:webHidden/>
          </w:rPr>
          <w:instrText xml:space="preserve"> PAGEREF _Toc152312346 \h </w:instrText>
        </w:r>
        <w:r>
          <w:rPr>
            <w:webHidden/>
          </w:rPr>
        </w:r>
        <w:r>
          <w:rPr>
            <w:webHidden/>
          </w:rPr>
          <w:fldChar w:fldCharType="separate"/>
        </w:r>
        <w:r>
          <w:rPr>
            <w:webHidden/>
          </w:rPr>
          <w:t>62</w:t>
        </w:r>
        <w:r>
          <w:rPr>
            <w:webHidden/>
          </w:rPr>
          <w:fldChar w:fldCharType="end"/>
        </w:r>
      </w:hyperlink>
    </w:p>
    <w:p w14:paraId="68FC4542" w14:textId="1F3C5CE2" w:rsidR="005B7508" w:rsidRDefault="005B7508">
      <w:pPr>
        <w:pStyle w:val="33"/>
        <w:rPr>
          <w:rFonts w:asciiTheme="minorHAnsi" w:eastAsiaTheme="minorEastAsia" w:hAnsiTheme="minorHAnsi" w:cstheme="minorBidi"/>
          <w:kern w:val="2"/>
          <w:sz w:val="22"/>
          <w:szCs w:val="22"/>
          <w14:ligatures w14:val="standardContextual"/>
        </w:rPr>
      </w:pPr>
      <w:hyperlink w:anchor="_Toc152312347" w:history="1">
        <w:r w:rsidRPr="00F05530">
          <w:rPr>
            <w:rStyle w:val="aff1"/>
          </w:rPr>
          <w:t>11.3 Описание платы за подключение к системе теплоснабжения</w:t>
        </w:r>
        <w:r>
          <w:rPr>
            <w:webHidden/>
          </w:rPr>
          <w:tab/>
        </w:r>
        <w:r>
          <w:rPr>
            <w:webHidden/>
          </w:rPr>
          <w:fldChar w:fldCharType="begin"/>
        </w:r>
        <w:r>
          <w:rPr>
            <w:webHidden/>
          </w:rPr>
          <w:instrText xml:space="preserve"> PAGEREF _Toc152312347 \h </w:instrText>
        </w:r>
        <w:r>
          <w:rPr>
            <w:webHidden/>
          </w:rPr>
        </w:r>
        <w:r>
          <w:rPr>
            <w:webHidden/>
          </w:rPr>
          <w:fldChar w:fldCharType="separate"/>
        </w:r>
        <w:r>
          <w:rPr>
            <w:webHidden/>
          </w:rPr>
          <w:t>62</w:t>
        </w:r>
        <w:r>
          <w:rPr>
            <w:webHidden/>
          </w:rPr>
          <w:fldChar w:fldCharType="end"/>
        </w:r>
      </w:hyperlink>
    </w:p>
    <w:p w14:paraId="30F9EF43" w14:textId="2DCF5C0E" w:rsidR="005B7508" w:rsidRDefault="005B7508">
      <w:pPr>
        <w:pStyle w:val="33"/>
        <w:rPr>
          <w:rFonts w:asciiTheme="minorHAnsi" w:eastAsiaTheme="minorEastAsia" w:hAnsiTheme="minorHAnsi" w:cstheme="minorBidi"/>
          <w:kern w:val="2"/>
          <w:sz w:val="22"/>
          <w:szCs w:val="22"/>
          <w14:ligatures w14:val="standardContextual"/>
        </w:rPr>
      </w:pPr>
      <w:hyperlink w:anchor="_Toc152312348" w:history="1">
        <w:r w:rsidRPr="00F05530">
          <w:rPr>
            <w:rStyle w:val="aff1"/>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webHidden/>
          </w:rPr>
          <w:tab/>
        </w:r>
        <w:r>
          <w:rPr>
            <w:webHidden/>
          </w:rPr>
          <w:fldChar w:fldCharType="begin"/>
        </w:r>
        <w:r>
          <w:rPr>
            <w:webHidden/>
          </w:rPr>
          <w:instrText xml:space="preserve"> PAGEREF _Toc152312348 \h </w:instrText>
        </w:r>
        <w:r>
          <w:rPr>
            <w:webHidden/>
          </w:rPr>
        </w:r>
        <w:r>
          <w:rPr>
            <w:webHidden/>
          </w:rPr>
          <w:fldChar w:fldCharType="separate"/>
        </w:r>
        <w:r>
          <w:rPr>
            <w:webHidden/>
          </w:rPr>
          <w:t>64</w:t>
        </w:r>
        <w:r>
          <w:rPr>
            <w:webHidden/>
          </w:rPr>
          <w:fldChar w:fldCharType="end"/>
        </w:r>
      </w:hyperlink>
    </w:p>
    <w:p w14:paraId="7F5CA199" w14:textId="73B09AC0" w:rsidR="005B7508" w:rsidRDefault="005B7508">
      <w:pPr>
        <w:pStyle w:val="33"/>
        <w:rPr>
          <w:rFonts w:asciiTheme="minorHAnsi" w:eastAsiaTheme="minorEastAsia" w:hAnsiTheme="minorHAnsi" w:cstheme="minorBidi"/>
          <w:kern w:val="2"/>
          <w:sz w:val="22"/>
          <w:szCs w:val="22"/>
          <w14:ligatures w14:val="standardContextual"/>
        </w:rPr>
      </w:pPr>
      <w:hyperlink w:anchor="_Toc152312349" w:history="1">
        <w:r w:rsidRPr="00F05530">
          <w:rPr>
            <w:rStyle w:val="aff1"/>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_Toc152312349 \h </w:instrText>
        </w:r>
        <w:r>
          <w:rPr>
            <w:webHidden/>
          </w:rPr>
        </w:r>
        <w:r>
          <w:rPr>
            <w:webHidden/>
          </w:rPr>
          <w:fldChar w:fldCharType="separate"/>
        </w:r>
        <w:r>
          <w:rPr>
            <w:webHidden/>
          </w:rPr>
          <w:t>64</w:t>
        </w:r>
        <w:r>
          <w:rPr>
            <w:webHidden/>
          </w:rPr>
          <w:fldChar w:fldCharType="end"/>
        </w:r>
      </w:hyperlink>
    </w:p>
    <w:p w14:paraId="1FB056A2" w14:textId="0B16A24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50" w:history="1">
        <w:r w:rsidRPr="00F05530">
          <w:rPr>
            <w:rStyle w:val="aff1"/>
            <w:noProof/>
          </w:rPr>
          <w:t>Часть 12 Описание существующих технических и технологических проблем в системах теплоснабжения поселения</w:t>
        </w:r>
        <w:r>
          <w:rPr>
            <w:noProof/>
            <w:webHidden/>
          </w:rPr>
          <w:tab/>
        </w:r>
        <w:r>
          <w:rPr>
            <w:noProof/>
            <w:webHidden/>
          </w:rPr>
          <w:fldChar w:fldCharType="begin"/>
        </w:r>
        <w:r>
          <w:rPr>
            <w:noProof/>
            <w:webHidden/>
          </w:rPr>
          <w:instrText xml:space="preserve"> PAGEREF _Toc152312350 \h </w:instrText>
        </w:r>
        <w:r>
          <w:rPr>
            <w:noProof/>
            <w:webHidden/>
          </w:rPr>
        </w:r>
        <w:r>
          <w:rPr>
            <w:noProof/>
            <w:webHidden/>
          </w:rPr>
          <w:fldChar w:fldCharType="separate"/>
        </w:r>
        <w:r>
          <w:rPr>
            <w:noProof/>
            <w:webHidden/>
          </w:rPr>
          <w:t>65</w:t>
        </w:r>
        <w:r>
          <w:rPr>
            <w:noProof/>
            <w:webHidden/>
          </w:rPr>
          <w:fldChar w:fldCharType="end"/>
        </w:r>
      </w:hyperlink>
    </w:p>
    <w:p w14:paraId="4AF835A1" w14:textId="3A4D269F" w:rsidR="005B7508" w:rsidRDefault="005B7508">
      <w:pPr>
        <w:pStyle w:val="33"/>
        <w:rPr>
          <w:rFonts w:asciiTheme="minorHAnsi" w:eastAsiaTheme="minorEastAsia" w:hAnsiTheme="minorHAnsi" w:cstheme="minorBidi"/>
          <w:kern w:val="2"/>
          <w:sz w:val="22"/>
          <w:szCs w:val="22"/>
          <w14:ligatures w14:val="standardContextual"/>
        </w:rPr>
      </w:pPr>
      <w:hyperlink w:anchor="_Toc152312351" w:history="1">
        <w:r w:rsidRPr="00F05530">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webHidden/>
          </w:rPr>
          <w:tab/>
        </w:r>
        <w:r>
          <w:rPr>
            <w:webHidden/>
          </w:rPr>
          <w:fldChar w:fldCharType="begin"/>
        </w:r>
        <w:r>
          <w:rPr>
            <w:webHidden/>
          </w:rPr>
          <w:instrText xml:space="preserve"> PAGEREF _Toc152312351 \h </w:instrText>
        </w:r>
        <w:r>
          <w:rPr>
            <w:webHidden/>
          </w:rPr>
        </w:r>
        <w:r>
          <w:rPr>
            <w:webHidden/>
          </w:rPr>
          <w:fldChar w:fldCharType="separate"/>
        </w:r>
        <w:r>
          <w:rPr>
            <w:webHidden/>
          </w:rPr>
          <w:t>65</w:t>
        </w:r>
        <w:r>
          <w:rPr>
            <w:webHidden/>
          </w:rPr>
          <w:fldChar w:fldCharType="end"/>
        </w:r>
      </w:hyperlink>
    </w:p>
    <w:p w14:paraId="2F2E44D8" w14:textId="5D9B3E04" w:rsidR="005B7508" w:rsidRDefault="005B7508">
      <w:pPr>
        <w:pStyle w:val="33"/>
        <w:rPr>
          <w:rFonts w:asciiTheme="minorHAnsi" w:eastAsiaTheme="minorEastAsia" w:hAnsiTheme="minorHAnsi" w:cstheme="minorBidi"/>
          <w:kern w:val="2"/>
          <w:sz w:val="22"/>
          <w:szCs w:val="22"/>
          <w14:ligatures w14:val="standardContextual"/>
        </w:rPr>
      </w:pPr>
      <w:hyperlink w:anchor="_Toc152312352" w:history="1">
        <w:r w:rsidRPr="00F05530">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Pr>
            <w:webHidden/>
          </w:rPr>
          <w:tab/>
        </w:r>
        <w:r>
          <w:rPr>
            <w:webHidden/>
          </w:rPr>
          <w:fldChar w:fldCharType="begin"/>
        </w:r>
        <w:r>
          <w:rPr>
            <w:webHidden/>
          </w:rPr>
          <w:instrText xml:space="preserve"> PAGEREF _Toc152312352 \h </w:instrText>
        </w:r>
        <w:r>
          <w:rPr>
            <w:webHidden/>
          </w:rPr>
        </w:r>
        <w:r>
          <w:rPr>
            <w:webHidden/>
          </w:rPr>
          <w:fldChar w:fldCharType="separate"/>
        </w:r>
        <w:r>
          <w:rPr>
            <w:webHidden/>
          </w:rPr>
          <w:t>65</w:t>
        </w:r>
        <w:r>
          <w:rPr>
            <w:webHidden/>
          </w:rPr>
          <w:fldChar w:fldCharType="end"/>
        </w:r>
      </w:hyperlink>
    </w:p>
    <w:p w14:paraId="1D13E6C4" w14:textId="6C8CDAE5" w:rsidR="005B7508" w:rsidRDefault="005B7508">
      <w:pPr>
        <w:pStyle w:val="33"/>
        <w:rPr>
          <w:rFonts w:asciiTheme="minorHAnsi" w:eastAsiaTheme="minorEastAsia" w:hAnsiTheme="minorHAnsi" w:cstheme="minorBidi"/>
          <w:kern w:val="2"/>
          <w:sz w:val="22"/>
          <w:szCs w:val="22"/>
          <w14:ligatures w14:val="standardContextual"/>
        </w:rPr>
      </w:pPr>
      <w:hyperlink w:anchor="_Toc152312353" w:history="1">
        <w:r w:rsidRPr="00F05530">
          <w:rPr>
            <w:rStyle w:val="aff1"/>
          </w:rPr>
          <w:t>12.3 Описание существующих проблем развития систем теплоснабжения</w:t>
        </w:r>
        <w:r>
          <w:rPr>
            <w:webHidden/>
          </w:rPr>
          <w:tab/>
        </w:r>
        <w:r>
          <w:rPr>
            <w:webHidden/>
          </w:rPr>
          <w:fldChar w:fldCharType="begin"/>
        </w:r>
        <w:r>
          <w:rPr>
            <w:webHidden/>
          </w:rPr>
          <w:instrText xml:space="preserve"> PAGEREF _Toc152312353 \h </w:instrText>
        </w:r>
        <w:r>
          <w:rPr>
            <w:webHidden/>
          </w:rPr>
        </w:r>
        <w:r>
          <w:rPr>
            <w:webHidden/>
          </w:rPr>
          <w:fldChar w:fldCharType="separate"/>
        </w:r>
        <w:r>
          <w:rPr>
            <w:webHidden/>
          </w:rPr>
          <w:t>65</w:t>
        </w:r>
        <w:r>
          <w:rPr>
            <w:webHidden/>
          </w:rPr>
          <w:fldChar w:fldCharType="end"/>
        </w:r>
      </w:hyperlink>
    </w:p>
    <w:p w14:paraId="1F88ADF2" w14:textId="5772D2D0" w:rsidR="005B7508" w:rsidRDefault="005B7508">
      <w:pPr>
        <w:pStyle w:val="33"/>
        <w:rPr>
          <w:rFonts w:asciiTheme="minorHAnsi" w:eastAsiaTheme="minorEastAsia" w:hAnsiTheme="minorHAnsi" w:cstheme="minorBidi"/>
          <w:kern w:val="2"/>
          <w:sz w:val="22"/>
          <w:szCs w:val="22"/>
          <w14:ligatures w14:val="standardContextual"/>
        </w:rPr>
      </w:pPr>
      <w:hyperlink w:anchor="_Toc152312354" w:history="1">
        <w:r w:rsidRPr="00F05530">
          <w:rPr>
            <w:rStyle w:val="aff1"/>
          </w:rPr>
          <w:t>12.4 Описание существующих проблем надежного и эффективного снабжения топливом действующих систем теплоснабжения</w:t>
        </w:r>
        <w:r>
          <w:rPr>
            <w:webHidden/>
          </w:rPr>
          <w:tab/>
        </w:r>
        <w:r>
          <w:rPr>
            <w:webHidden/>
          </w:rPr>
          <w:fldChar w:fldCharType="begin"/>
        </w:r>
        <w:r>
          <w:rPr>
            <w:webHidden/>
          </w:rPr>
          <w:instrText xml:space="preserve"> PAGEREF _Toc152312354 \h </w:instrText>
        </w:r>
        <w:r>
          <w:rPr>
            <w:webHidden/>
          </w:rPr>
        </w:r>
        <w:r>
          <w:rPr>
            <w:webHidden/>
          </w:rPr>
          <w:fldChar w:fldCharType="separate"/>
        </w:r>
        <w:r>
          <w:rPr>
            <w:webHidden/>
          </w:rPr>
          <w:t>65</w:t>
        </w:r>
        <w:r>
          <w:rPr>
            <w:webHidden/>
          </w:rPr>
          <w:fldChar w:fldCharType="end"/>
        </w:r>
      </w:hyperlink>
    </w:p>
    <w:p w14:paraId="5985CDFE" w14:textId="23911F80" w:rsidR="005B7508" w:rsidRDefault="005B7508">
      <w:pPr>
        <w:pStyle w:val="33"/>
        <w:rPr>
          <w:rFonts w:asciiTheme="minorHAnsi" w:eastAsiaTheme="minorEastAsia" w:hAnsiTheme="minorHAnsi" w:cstheme="minorBidi"/>
          <w:kern w:val="2"/>
          <w:sz w:val="22"/>
          <w:szCs w:val="22"/>
          <w14:ligatures w14:val="standardContextual"/>
        </w:rPr>
      </w:pPr>
      <w:hyperlink w:anchor="_Toc152312355" w:history="1">
        <w:r w:rsidRPr="00F05530">
          <w:rPr>
            <w:rStyle w:val="aff1"/>
          </w:rPr>
          <w:t>12.5 Анализ предписаний надзорных органов об устранении нарушений, влияющих на безопасность и надежность системы теплоснабжения</w:t>
        </w:r>
        <w:r>
          <w:rPr>
            <w:webHidden/>
          </w:rPr>
          <w:tab/>
        </w:r>
        <w:r>
          <w:rPr>
            <w:webHidden/>
          </w:rPr>
          <w:fldChar w:fldCharType="begin"/>
        </w:r>
        <w:r>
          <w:rPr>
            <w:webHidden/>
          </w:rPr>
          <w:instrText xml:space="preserve"> PAGEREF _Toc152312355 \h </w:instrText>
        </w:r>
        <w:r>
          <w:rPr>
            <w:webHidden/>
          </w:rPr>
        </w:r>
        <w:r>
          <w:rPr>
            <w:webHidden/>
          </w:rPr>
          <w:fldChar w:fldCharType="separate"/>
        </w:r>
        <w:r>
          <w:rPr>
            <w:webHidden/>
          </w:rPr>
          <w:t>65</w:t>
        </w:r>
        <w:r>
          <w:rPr>
            <w:webHidden/>
          </w:rPr>
          <w:fldChar w:fldCharType="end"/>
        </w:r>
      </w:hyperlink>
    </w:p>
    <w:p w14:paraId="7D3C6223" w14:textId="2A8DA84F" w:rsidR="005B7508" w:rsidRDefault="005B7508">
      <w:pPr>
        <w:pStyle w:val="33"/>
        <w:rPr>
          <w:rFonts w:asciiTheme="minorHAnsi" w:eastAsiaTheme="minorEastAsia" w:hAnsiTheme="minorHAnsi" w:cstheme="minorBidi"/>
          <w:kern w:val="2"/>
          <w:sz w:val="22"/>
          <w:szCs w:val="22"/>
          <w14:ligatures w14:val="standardContextual"/>
        </w:rPr>
      </w:pPr>
      <w:hyperlink w:anchor="_Toc152312356" w:history="1">
        <w:r w:rsidRPr="00F05530">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Pr>
            <w:webHidden/>
          </w:rPr>
          <w:tab/>
        </w:r>
        <w:r>
          <w:rPr>
            <w:webHidden/>
          </w:rPr>
          <w:fldChar w:fldCharType="begin"/>
        </w:r>
        <w:r>
          <w:rPr>
            <w:webHidden/>
          </w:rPr>
          <w:instrText xml:space="preserve"> PAGEREF _Toc152312356 \h </w:instrText>
        </w:r>
        <w:r>
          <w:rPr>
            <w:webHidden/>
          </w:rPr>
        </w:r>
        <w:r>
          <w:rPr>
            <w:webHidden/>
          </w:rPr>
          <w:fldChar w:fldCharType="separate"/>
        </w:r>
        <w:r>
          <w:rPr>
            <w:webHidden/>
          </w:rPr>
          <w:t>66</w:t>
        </w:r>
        <w:r>
          <w:rPr>
            <w:webHidden/>
          </w:rPr>
          <w:fldChar w:fldCharType="end"/>
        </w:r>
      </w:hyperlink>
    </w:p>
    <w:p w14:paraId="108DC2E4" w14:textId="5B76F3DF" w:rsidR="005B7508" w:rsidRDefault="005B7508">
      <w:pPr>
        <w:pStyle w:val="14"/>
        <w:rPr>
          <w:rFonts w:asciiTheme="minorHAnsi" w:eastAsiaTheme="minorEastAsia" w:hAnsiTheme="minorHAnsi" w:cstheme="minorBidi"/>
          <w:kern w:val="2"/>
          <w:sz w:val="22"/>
          <w:szCs w:val="22"/>
          <w14:ligatures w14:val="standardContextual"/>
        </w:rPr>
      </w:pPr>
      <w:hyperlink w:anchor="_Toc152312357" w:history="1">
        <w:r w:rsidRPr="00F05530">
          <w:rPr>
            <w:rStyle w:val="aff1"/>
          </w:rPr>
          <w:t>ГЛАВА 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_Toc152312357 \h </w:instrText>
        </w:r>
        <w:r>
          <w:rPr>
            <w:webHidden/>
          </w:rPr>
        </w:r>
        <w:r>
          <w:rPr>
            <w:webHidden/>
          </w:rPr>
          <w:fldChar w:fldCharType="separate"/>
        </w:r>
        <w:r>
          <w:rPr>
            <w:webHidden/>
          </w:rPr>
          <w:t>67</w:t>
        </w:r>
        <w:r>
          <w:rPr>
            <w:webHidden/>
          </w:rPr>
          <w:fldChar w:fldCharType="end"/>
        </w:r>
      </w:hyperlink>
    </w:p>
    <w:p w14:paraId="297A6724" w14:textId="7A9C155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58" w:history="1">
        <w:r w:rsidRPr="00F05530">
          <w:rPr>
            <w:rStyle w:val="aff1"/>
            <w:noProof/>
          </w:rPr>
          <w:t>2.1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_Toc152312358 \h </w:instrText>
        </w:r>
        <w:r>
          <w:rPr>
            <w:noProof/>
            <w:webHidden/>
          </w:rPr>
        </w:r>
        <w:r>
          <w:rPr>
            <w:noProof/>
            <w:webHidden/>
          </w:rPr>
          <w:fldChar w:fldCharType="separate"/>
        </w:r>
        <w:r>
          <w:rPr>
            <w:noProof/>
            <w:webHidden/>
          </w:rPr>
          <w:t>67</w:t>
        </w:r>
        <w:r>
          <w:rPr>
            <w:noProof/>
            <w:webHidden/>
          </w:rPr>
          <w:fldChar w:fldCharType="end"/>
        </w:r>
      </w:hyperlink>
    </w:p>
    <w:p w14:paraId="57D3A066" w14:textId="5E5CB73C"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59" w:history="1">
        <w:r w:rsidRPr="00F05530">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_Toc152312359 \h </w:instrText>
        </w:r>
        <w:r>
          <w:rPr>
            <w:noProof/>
            <w:webHidden/>
          </w:rPr>
        </w:r>
        <w:r>
          <w:rPr>
            <w:noProof/>
            <w:webHidden/>
          </w:rPr>
          <w:fldChar w:fldCharType="separate"/>
        </w:r>
        <w:r>
          <w:rPr>
            <w:noProof/>
            <w:webHidden/>
          </w:rPr>
          <w:t>67</w:t>
        </w:r>
        <w:r>
          <w:rPr>
            <w:noProof/>
            <w:webHidden/>
          </w:rPr>
          <w:fldChar w:fldCharType="end"/>
        </w:r>
      </w:hyperlink>
    </w:p>
    <w:p w14:paraId="6CBD5E77" w14:textId="3DEE790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0" w:history="1">
        <w:r w:rsidRPr="00F05530">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_Toc152312360 \h </w:instrText>
        </w:r>
        <w:r>
          <w:rPr>
            <w:noProof/>
            <w:webHidden/>
          </w:rPr>
        </w:r>
        <w:r>
          <w:rPr>
            <w:noProof/>
            <w:webHidden/>
          </w:rPr>
          <w:fldChar w:fldCharType="separate"/>
        </w:r>
        <w:r>
          <w:rPr>
            <w:noProof/>
            <w:webHidden/>
          </w:rPr>
          <w:t>68</w:t>
        </w:r>
        <w:r>
          <w:rPr>
            <w:noProof/>
            <w:webHidden/>
          </w:rPr>
          <w:fldChar w:fldCharType="end"/>
        </w:r>
      </w:hyperlink>
    </w:p>
    <w:p w14:paraId="37DDED46" w14:textId="1AFC698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1" w:history="1">
        <w:r w:rsidRPr="00F05530">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_Toc152312361 \h </w:instrText>
        </w:r>
        <w:r>
          <w:rPr>
            <w:noProof/>
            <w:webHidden/>
          </w:rPr>
        </w:r>
        <w:r>
          <w:rPr>
            <w:noProof/>
            <w:webHidden/>
          </w:rPr>
          <w:fldChar w:fldCharType="separate"/>
        </w:r>
        <w:r>
          <w:rPr>
            <w:noProof/>
            <w:webHidden/>
          </w:rPr>
          <w:t>70</w:t>
        </w:r>
        <w:r>
          <w:rPr>
            <w:noProof/>
            <w:webHidden/>
          </w:rPr>
          <w:fldChar w:fldCharType="end"/>
        </w:r>
      </w:hyperlink>
    </w:p>
    <w:p w14:paraId="57E45B96" w14:textId="6648CB1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2" w:history="1">
        <w:r w:rsidRPr="00F05530">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_Toc152312362 \h </w:instrText>
        </w:r>
        <w:r>
          <w:rPr>
            <w:noProof/>
            <w:webHidden/>
          </w:rPr>
        </w:r>
        <w:r>
          <w:rPr>
            <w:noProof/>
            <w:webHidden/>
          </w:rPr>
          <w:fldChar w:fldCharType="separate"/>
        </w:r>
        <w:r>
          <w:rPr>
            <w:noProof/>
            <w:webHidden/>
          </w:rPr>
          <w:t>70</w:t>
        </w:r>
        <w:r>
          <w:rPr>
            <w:noProof/>
            <w:webHidden/>
          </w:rPr>
          <w:fldChar w:fldCharType="end"/>
        </w:r>
      </w:hyperlink>
    </w:p>
    <w:p w14:paraId="6E9A7C6E" w14:textId="4FA2157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3" w:history="1">
        <w:r w:rsidRPr="00F05530">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_Toc152312363 \h </w:instrText>
        </w:r>
        <w:r>
          <w:rPr>
            <w:noProof/>
            <w:webHidden/>
          </w:rPr>
        </w:r>
        <w:r>
          <w:rPr>
            <w:noProof/>
            <w:webHidden/>
          </w:rPr>
          <w:fldChar w:fldCharType="separate"/>
        </w:r>
        <w:r>
          <w:rPr>
            <w:noProof/>
            <w:webHidden/>
          </w:rPr>
          <w:t>71</w:t>
        </w:r>
        <w:r>
          <w:rPr>
            <w:noProof/>
            <w:webHidden/>
          </w:rPr>
          <w:fldChar w:fldCharType="end"/>
        </w:r>
      </w:hyperlink>
    </w:p>
    <w:p w14:paraId="37A47A3A" w14:textId="5A6C95F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4" w:history="1">
        <w:r w:rsidRPr="00F05530">
          <w:rPr>
            <w:rStyle w:val="aff1"/>
            <w:rFonts w:eastAsia="Microsoft YaHei"/>
            <w:noProof/>
          </w:rPr>
          <w:t>2.7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_Toc152312364 \h </w:instrText>
        </w:r>
        <w:r>
          <w:rPr>
            <w:noProof/>
            <w:webHidden/>
          </w:rPr>
        </w:r>
        <w:r>
          <w:rPr>
            <w:noProof/>
            <w:webHidden/>
          </w:rPr>
          <w:fldChar w:fldCharType="separate"/>
        </w:r>
        <w:r>
          <w:rPr>
            <w:noProof/>
            <w:webHidden/>
          </w:rPr>
          <w:t>71</w:t>
        </w:r>
        <w:r>
          <w:rPr>
            <w:noProof/>
            <w:webHidden/>
          </w:rPr>
          <w:fldChar w:fldCharType="end"/>
        </w:r>
      </w:hyperlink>
    </w:p>
    <w:p w14:paraId="3BF1DD0F" w14:textId="346CF73E" w:rsidR="005B7508" w:rsidRDefault="005B7508">
      <w:pPr>
        <w:pStyle w:val="14"/>
        <w:rPr>
          <w:rFonts w:asciiTheme="minorHAnsi" w:eastAsiaTheme="minorEastAsia" w:hAnsiTheme="minorHAnsi" w:cstheme="minorBidi"/>
          <w:kern w:val="2"/>
          <w:sz w:val="22"/>
          <w:szCs w:val="22"/>
          <w14:ligatures w14:val="standardContextual"/>
        </w:rPr>
      </w:pPr>
      <w:hyperlink w:anchor="_Toc152312365" w:history="1">
        <w:r w:rsidRPr="00F05530">
          <w:rPr>
            <w:rStyle w:val="aff1"/>
          </w:rPr>
          <w:t>ГЛАВА 3 Электронная модель системы теплоснабжения поселения</w:t>
        </w:r>
        <w:r>
          <w:rPr>
            <w:webHidden/>
          </w:rPr>
          <w:tab/>
        </w:r>
        <w:r>
          <w:rPr>
            <w:webHidden/>
          </w:rPr>
          <w:fldChar w:fldCharType="begin"/>
        </w:r>
        <w:r>
          <w:rPr>
            <w:webHidden/>
          </w:rPr>
          <w:instrText xml:space="preserve"> PAGEREF _Toc152312365 \h </w:instrText>
        </w:r>
        <w:r>
          <w:rPr>
            <w:webHidden/>
          </w:rPr>
        </w:r>
        <w:r>
          <w:rPr>
            <w:webHidden/>
          </w:rPr>
          <w:fldChar w:fldCharType="separate"/>
        </w:r>
        <w:r>
          <w:rPr>
            <w:webHidden/>
          </w:rPr>
          <w:t>72</w:t>
        </w:r>
        <w:r>
          <w:rPr>
            <w:webHidden/>
          </w:rPr>
          <w:fldChar w:fldCharType="end"/>
        </w:r>
      </w:hyperlink>
    </w:p>
    <w:p w14:paraId="48BA680F" w14:textId="56B8583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6" w:history="1">
        <w:r w:rsidRPr="00F05530">
          <w:rPr>
            <w:rStyle w:val="aff1"/>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_Toc152312366 \h </w:instrText>
        </w:r>
        <w:r>
          <w:rPr>
            <w:noProof/>
            <w:webHidden/>
          </w:rPr>
        </w:r>
        <w:r>
          <w:rPr>
            <w:noProof/>
            <w:webHidden/>
          </w:rPr>
          <w:fldChar w:fldCharType="separate"/>
        </w:r>
        <w:r>
          <w:rPr>
            <w:noProof/>
            <w:webHidden/>
          </w:rPr>
          <w:t>72</w:t>
        </w:r>
        <w:r>
          <w:rPr>
            <w:noProof/>
            <w:webHidden/>
          </w:rPr>
          <w:fldChar w:fldCharType="end"/>
        </w:r>
      </w:hyperlink>
    </w:p>
    <w:p w14:paraId="3236D899" w14:textId="28E7416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7" w:history="1">
        <w:r w:rsidRPr="00F05530">
          <w:rPr>
            <w:rStyle w:val="aff1"/>
            <w:noProof/>
          </w:rPr>
          <w:t>3.2 Паспортизация объектов системы теплоснабжения</w:t>
        </w:r>
        <w:r>
          <w:rPr>
            <w:noProof/>
            <w:webHidden/>
          </w:rPr>
          <w:tab/>
        </w:r>
        <w:r>
          <w:rPr>
            <w:noProof/>
            <w:webHidden/>
          </w:rPr>
          <w:fldChar w:fldCharType="begin"/>
        </w:r>
        <w:r>
          <w:rPr>
            <w:noProof/>
            <w:webHidden/>
          </w:rPr>
          <w:instrText xml:space="preserve"> PAGEREF _Toc152312367 \h </w:instrText>
        </w:r>
        <w:r>
          <w:rPr>
            <w:noProof/>
            <w:webHidden/>
          </w:rPr>
        </w:r>
        <w:r>
          <w:rPr>
            <w:noProof/>
            <w:webHidden/>
          </w:rPr>
          <w:fldChar w:fldCharType="separate"/>
        </w:r>
        <w:r>
          <w:rPr>
            <w:noProof/>
            <w:webHidden/>
          </w:rPr>
          <w:t>73</w:t>
        </w:r>
        <w:r>
          <w:rPr>
            <w:noProof/>
            <w:webHidden/>
          </w:rPr>
          <w:fldChar w:fldCharType="end"/>
        </w:r>
      </w:hyperlink>
    </w:p>
    <w:p w14:paraId="7D20348E" w14:textId="5B076E6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8" w:history="1">
        <w:r w:rsidRPr="00F05530">
          <w:rPr>
            <w:rStyle w:val="aff1"/>
            <w:noProof/>
          </w:rPr>
          <w:t>3.3 Паспортизация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_Toc152312368 \h </w:instrText>
        </w:r>
        <w:r>
          <w:rPr>
            <w:noProof/>
            <w:webHidden/>
          </w:rPr>
        </w:r>
        <w:r>
          <w:rPr>
            <w:noProof/>
            <w:webHidden/>
          </w:rPr>
          <w:fldChar w:fldCharType="separate"/>
        </w:r>
        <w:r>
          <w:rPr>
            <w:noProof/>
            <w:webHidden/>
          </w:rPr>
          <w:t>73</w:t>
        </w:r>
        <w:r>
          <w:rPr>
            <w:noProof/>
            <w:webHidden/>
          </w:rPr>
          <w:fldChar w:fldCharType="end"/>
        </w:r>
      </w:hyperlink>
    </w:p>
    <w:p w14:paraId="578D16A8" w14:textId="1AF9C1C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69" w:history="1">
        <w:r w:rsidRPr="00F05530">
          <w:rPr>
            <w:rStyle w:val="aff1"/>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_Toc152312369 \h </w:instrText>
        </w:r>
        <w:r>
          <w:rPr>
            <w:noProof/>
            <w:webHidden/>
          </w:rPr>
        </w:r>
        <w:r>
          <w:rPr>
            <w:noProof/>
            <w:webHidden/>
          </w:rPr>
          <w:fldChar w:fldCharType="separate"/>
        </w:r>
        <w:r>
          <w:rPr>
            <w:noProof/>
            <w:webHidden/>
          </w:rPr>
          <w:t>73</w:t>
        </w:r>
        <w:r>
          <w:rPr>
            <w:noProof/>
            <w:webHidden/>
          </w:rPr>
          <w:fldChar w:fldCharType="end"/>
        </w:r>
      </w:hyperlink>
    </w:p>
    <w:p w14:paraId="5AAB1A99" w14:textId="67613D7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0" w:history="1">
        <w:r w:rsidRPr="00F05530">
          <w:rPr>
            <w:rStyle w:val="aff1"/>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_Toc152312370 \h </w:instrText>
        </w:r>
        <w:r>
          <w:rPr>
            <w:noProof/>
            <w:webHidden/>
          </w:rPr>
        </w:r>
        <w:r>
          <w:rPr>
            <w:noProof/>
            <w:webHidden/>
          </w:rPr>
          <w:fldChar w:fldCharType="separate"/>
        </w:r>
        <w:r>
          <w:rPr>
            <w:noProof/>
            <w:webHidden/>
          </w:rPr>
          <w:t>74</w:t>
        </w:r>
        <w:r>
          <w:rPr>
            <w:noProof/>
            <w:webHidden/>
          </w:rPr>
          <w:fldChar w:fldCharType="end"/>
        </w:r>
      </w:hyperlink>
    </w:p>
    <w:p w14:paraId="71284B2D" w14:textId="1C290F0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1" w:history="1">
        <w:r w:rsidRPr="00F05530">
          <w:rPr>
            <w:rStyle w:val="aff1"/>
            <w:noProof/>
          </w:rPr>
          <w:t>3.6 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_Toc152312371 \h </w:instrText>
        </w:r>
        <w:r>
          <w:rPr>
            <w:noProof/>
            <w:webHidden/>
          </w:rPr>
        </w:r>
        <w:r>
          <w:rPr>
            <w:noProof/>
            <w:webHidden/>
          </w:rPr>
          <w:fldChar w:fldCharType="separate"/>
        </w:r>
        <w:r>
          <w:rPr>
            <w:noProof/>
            <w:webHidden/>
          </w:rPr>
          <w:t>74</w:t>
        </w:r>
        <w:r>
          <w:rPr>
            <w:noProof/>
            <w:webHidden/>
          </w:rPr>
          <w:fldChar w:fldCharType="end"/>
        </w:r>
      </w:hyperlink>
    </w:p>
    <w:p w14:paraId="31D8F742" w14:textId="7BDFCA7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2" w:history="1">
        <w:r w:rsidRPr="00F05530">
          <w:rPr>
            <w:rStyle w:val="aff1"/>
            <w:noProof/>
          </w:rPr>
          <w:t>3.7 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_Toc152312372 \h </w:instrText>
        </w:r>
        <w:r>
          <w:rPr>
            <w:noProof/>
            <w:webHidden/>
          </w:rPr>
        </w:r>
        <w:r>
          <w:rPr>
            <w:noProof/>
            <w:webHidden/>
          </w:rPr>
          <w:fldChar w:fldCharType="separate"/>
        </w:r>
        <w:r>
          <w:rPr>
            <w:noProof/>
            <w:webHidden/>
          </w:rPr>
          <w:t>75</w:t>
        </w:r>
        <w:r>
          <w:rPr>
            <w:noProof/>
            <w:webHidden/>
          </w:rPr>
          <w:fldChar w:fldCharType="end"/>
        </w:r>
      </w:hyperlink>
    </w:p>
    <w:p w14:paraId="6B9266D5" w14:textId="2B3023E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3" w:history="1">
        <w:r w:rsidRPr="00F05530">
          <w:rPr>
            <w:rStyle w:val="aff1"/>
            <w:noProof/>
          </w:rPr>
          <w:t>3.8 Расчет показателей надежности теплоснабжения.</w:t>
        </w:r>
        <w:r>
          <w:rPr>
            <w:noProof/>
            <w:webHidden/>
          </w:rPr>
          <w:tab/>
        </w:r>
        <w:r>
          <w:rPr>
            <w:noProof/>
            <w:webHidden/>
          </w:rPr>
          <w:fldChar w:fldCharType="begin"/>
        </w:r>
        <w:r>
          <w:rPr>
            <w:noProof/>
            <w:webHidden/>
          </w:rPr>
          <w:instrText xml:space="preserve"> PAGEREF _Toc152312373 \h </w:instrText>
        </w:r>
        <w:r>
          <w:rPr>
            <w:noProof/>
            <w:webHidden/>
          </w:rPr>
        </w:r>
        <w:r>
          <w:rPr>
            <w:noProof/>
            <w:webHidden/>
          </w:rPr>
          <w:fldChar w:fldCharType="separate"/>
        </w:r>
        <w:r>
          <w:rPr>
            <w:noProof/>
            <w:webHidden/>
          </w:rPr>
          <w:t>75</w:t>
        </w:r>
        <w:r>
          <w:rPr>
            <w:noProof/>
            <w:webHidden/>
          </w:rPr>
          <w:fldChar w:fldCharType="end"/>
        </w:r>
      </w:hyperlink>
    </w:p>
    <w:p w14:paraId="6A7FDAA2" w14:textId="4E7306B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4" w:history="1">
        <w:r w:rsidRPr="00F05530">
          <w:rPr>
            <w:rStyle w:val="aff1"/>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_Toc152312374 \h </w:instrText>
        </w:r>
        <w:r>
          <w:rPr>
            <w:noProof/>
            <w:webHidden/>
          </w:rPr>
        </w:r>
        <w:r>
          <w:rPr>
            <w:noProof/>
            <w:webHidden/>
          </w:rPr>
          <w:fldChar w:fldCharType="separate"/>
        </w:r>
        <w:r>
          <w:rPr>
            <w:noProof/>
            <w:webHidden/>
          </w:rPr>
          <w:t>75</w:t>
        </w:r>
        <w:r>
          <w:rPr>
            <w:noProof/>
            <w:webHidden/>
          </w:rPr>
          <w:fldChar w:fldCharType="end"/>
        </w:r>
      </w:hyperlink>
    </w:p>
    <w:p w14:paraId="45F3705D" w14:textId="66DF55C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5" w:history="1">
        <w:r w:rsidRPr="00F05530">
          <w:rPr>
            <w:rStyle w:val="aff1"/>
            <w:noProof/>
          </w:rPr>
          <w:t>3.10 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_Toc152312375 \h </w:instrText>
        </w:r>
        <w:r>
          <w:rPr>
            <w:noProof/>
            <w:webHidden/>
          </w:rPr>
        </w:r>
        <w:r>
          <w:rPr>
            <w:noProof/>
            <w:webHidden/>
          </w:rPr>
          <w:fldChar w:fldCharType="separate"/>
        </w:r>
        <w:r>
          <w:rPr>
            <w:noProof/>
            <w:webHidden/>
          </w:rPr>
          <w:t>75</w:t>
        </w:r>
        <w:r>
          <w:rPr>
            <w:noProof/>
            <w:webHidden/>
          </w:rPr>
          <w:fldChar w:fldCharType="end"/>
        </w:r>
      </w:hyperlink>
    </w:p>
    <w:p w14:paraId="272A6EC3" w14:textId="34E5E68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6" w:history="1">
        <w:r w:rsidRPr="00F05530">
          <w:rPr>
            <w:rStyle w:val="aff1"/>
            <w:rFonts w:eastAsia="Microsoft YaHei"/>
            <w:noProof/>
          </w:rPr>
          <w:t>3.11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_Toc152312376 \h </w:instrText>
        </w:r>
        <w:r>
          <w:rPr>
            <w:noProof/>
            <w:webHidden/>
          </w:rPr>
        </w:r>
        <w:r>
          <w:rPr>
            <w:noProof/>
            <w:webHidden/>
          </w:rPr>
          <w:fldChar w:fldCharType="separate"/>
        </w:r>
        <w:r>
          <w:rPr>
            <w:noProof/>
            <w:webHidden/>
          </w:rPr>
          <w:t>79</w:t>
        </w:r>
        <w:r>
          <w:rPr>
            <w:noProof/>
            <w:webHidden/>
          </w:rPr>
          <w:fldChar w:fldCharType="end"/>
        </w:r>
      </w:hyperlink>
    </w:p>
    <w:p w14:paraId="21E7F38D" w14:textId="0C35F55D" w:rsidR="005B7508" w:rsidRDefault="005B7508">
      <w:pPr>
        <w:pStyle w:val="14"/>
        <w:rPr>
          <w:rFonts w:asciiTheme="minorHAnsi" w:eastAsiaTheme="minorEastAsia" w:hAnsiTheme="minorHAnsi" w:cstheme="minorBidi"/>
          <w:kern w:val="2"/>
          <w:sz w:val="22"/>
          <w:szCs w:val="22"/>
          <w14:ligatures w14:val="standardContextual"/>
        </w:rPr>
      </w:pPr>
      <w:hyperlink w:anchor="_Toc152312377" w:history="1">
        <w:r w:rsidRPr="00F05530">
          <w:rPr>
            <w:rStyle w:val="aff1"/>
          </w:rPr>
          <w:t>ГЛАВА 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_Toc152312377 \h </w:instrText>
        </w:r>
        <w:r>
          <w:rPr>
            <w:webHidden/>
          </w:rPr>
        </w:r>
        <w:r>
          <w:rPr>
            <w:webHidden/>
          </w:rPr>
          <w:fldChar w:fldCharType="separate"/>
        </w:r>
        <w:r>
          <w:rPr>
            <w:webHidden/>
          </w:rPr>
          <w:t>80</w:t>
        </w:r>
        <w:r>
          <w:rPr>
            <w:webHidden/>
          </w:rPr>
          <w:fldChar w:fldCharType="end"/>
        </w:r>
      </w:hyperlink>
    </w:p>
    <w:p w14:paraId="5A77315A" w14:textId="4729560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8" w:history="1">
        <w:r w:rsidRPr="00F05530">
          <w:rPr>
            <w:rStyle w:val="a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_Toc152312378 \h </w:instrText>
        </w:r>
        <w:r>
          <w:rPr>
            <w:noProof/>
            <w:webHidden/>
          </w:rPr>
        </w:r>
        <w:r>
          <w:rPr>
            <w:noProof/>
            <w:webHidden/>
          </w:rPr>
          <w:fldChar w:fldCharType="separate"/>
        </w:r>
        <w:r>
          <w:rPr>
            <w:noProof/>
            <w:webHidden/>
          </w:rPr>
          <w:t>80</w:t>
        </w:r>
        <w:r>
          <w:rPr>
            <w:noProof/>
            <w:webHidden/>
          </w:rPr>
          <w:fldChar w:fldCharType="end"/>
        </w:r>
      </w:hyperlink>
    </w:p>
    <w:p w14:paraId="29AD2E53" w14:textId="337C1A8A"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79" w:history="1">
        <w:r w:rsidRPr="00F05530">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_Toc152312379 \h </w:instrText>
        </w:r>
        <w:r>
          <w:rPr>
            <w:noProof/>
            <w:webHidden/>
          </w:rPr>
        </w:r>
        <w:r>
          <w:rPr>
            <w:noProof/>
            <w:webHidden/>
          </w:rPr>
          <w:fldChar w:fldCharType="separate"/>
        </w:r>
        <w:r>
          <w:rPr>
            <w:noProof/>
            <w:webHidden/>
          </w:rPr>
          <w:t>82</w:t>
        </w:r>
        <w:r>
          <w:rPr>
            <w:noProof/>
            <w:webHidden/>
          </w:rPr>
          <w:fldChar w:fldCharType="end"/>
        </w:r>
      </w:hyperlink>
    </w:p>
    <w:p w14:paraId="73D6FDD1" w14:textId="658376C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0" w:history="1">
        <w:r w:rsidRPr="00F05530">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_Toc152312380 \h </w:instrText>
        </w:r>
        <w:r>
          <w:rPr>
            <w:noProof/>
            <w:webHidden/>
          </w:rPr>
        </w:r>
        <w:r>
          <w:rPr>
            <w:noProof/>
            <w:webHidden/>
          </w:rPr>
          <w:fldChar w:fldCharType="separate"/>
        </w:r>
        <w:r>
          <w:rPr>
            <w:noProof/>
            <w:webHidden/>
          </w:rPr>
          <w:t>82</w:t>
        </w:r>
        <w:r>
          <w:rPr>
            <w:noProof/>
            <w:webHidden/>
          </w:rPr>
          <w:fldChar w:fldCharType="end"/>
        </w:r>
      </w:hyperlink>
    </w:p>
    <w:p w14:paraId="19D428B3" w14:textId="5988805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1" w:history="1">
        <w:r w:rsidRPr="00F05530">
          <w:rPr>
            <w:rStyle w:val="aff1"/>
            <w:rFonts w:eastAsia="Microsoft YaHei"/>
            <w:noProof/>
          </w:rPr>
          <w:t>4.4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_Toc152312381 \h </w:instrText>
        </w:r>
        <w:r>
          <w:rPr>
            <w:noProof/>
            <w:webHidden/>
          </w:rPr>
        </w:r>
        <w:r>
          <w:rPr>
            <w:noProof/>
            <w:webHidden/>
          </w:rPr>
          <w:fldChar w:fldCharType="separate"/>
        </w:r>
        <w:r>
          <w:rPr>
            <w:noProof/>
            <w:webHidden/>
          </w:rPr>
          <w:t>82</w:t>
        </w:r>
        <w:r>
          <w:rPr>
            <w:noProof/>
            <w:webHidden/>
          </w:rPr>
          <w:fldChar w:fldCharType="end"/>
        </w:r>
      </w:hyperlink>
    </w:p>
    <w:p w14:paraId="7B2A128C" w14:textId="2D5C68E0" w:rsidR="005B7508" w:rsidRDefault="005B7508">
      <w:pPr>
        <w:pStyle w:val="14"/>
        <w:rPr>
          <w:rFonts w:asciiTheme="minorHAnsi" w:eastAsiaTheme="minorEastAsia" w:hAnsiTheme="minorHAnsi" w:cstheme="minorBidi"/>
          <w:kern w:val="2"/>
          <w:sz w:val="22"/>
          <w:szCs w:val="22"/>
          <w14:ligatures w14:val="standardContextual"/>
        </w:rPr>
      </w:pPr>
      <w:hyperlink w:anchor="_Toc152312382" w:history="1">
        <w:r w:rsidRPr="00F05530">
          <w:rPr>
            <w:rStyle w:val="aff1"/>
          </w:rPr>
          <w:t xml:space="preserve">ГЛАВА 5 </w:t>
        </w:r>
        <w:r w:rsidRPr="00F05530">
          <w:rPr>
            <w:rStyle w:val="aff1"/>
            <w:shd w:val="clear" w:color="auto" w:fill="FFFFFF"/>
          </w:rPr>
          <w:t>Мастер-план развития систем теплоснабжения поселения</w:t>
        </w:r>
        <w:r>
          <w:rPr>
            <w:webHidden/>
          </w:rPr>
          <w:tab/>
        </w:r>
        <w:r>
          <w:rPr>
            <w:webHidden/>
          </w:rPr>
          <w:fldChar w:fldCharType="begin"/>
        </w:r>
        <w:r>
          <w:rPr>
            <w:webHidden/>
          </w:rPr>
          <w:instrText xml:space="preserve"> PAGEREF _Toc152312382 \h </w:instrText>
        </w:r>
        <w:r>
          <w:rPr>
            <w:webHidden/>
          </w:rPr>
        </w:r>
        <w:r>
          <w:rPr>
            <w:webHidden/>
          </w:rPr>
          <w:fldChar w:fldCharType="separate"/>
        </w:r>
        <w:r>
          <w:rPr>
            <w:webHidden/>
          </w:rPr>
          <w:t>83</w:t>
        </w:r>
        <w:r>
          <w:rPr>
            <w:webHidden/>
          </w:rPr>
          <w:fldChar w:fldCharType="end"/>
        </w:r>
      </w:hyperlink>
    </w:p>
    <w:p w14:paraId="1816758E" w14:textId="3D9E201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3" w:history="1">
        <w:r w:rsidRPr="00F05530">
          <w:rPr>
            <w:rStyle w:val="aff1"/>
            <w:noProof/>
          </w:rPr>
          <w:t>5.1 Описание вариантов (не менее двух) перспективного развития систем теплоснабжения поселения</w:t>
        </w:r>
        <w:r>
          <w:rPr>
            <w:noProof/>
            <w:webHidden/>
          </w:rPr>
          <w:tab/>
        </w:r>
        <w:r>
          <w:rPr>
            <w:noProof/>
            <w:webHidden/>
          </w:rPr>
          <w:fldChar w:fldCharType="begin"/>
        </w:r>
        <w:r>
          <w:rPr>
            <w:noProof/>
            <w:webHidden/>
          </w:rPr>
          <w:instrText xml:space="preserve"> PAGEREF _Toc152312383 \h </w:instrText>
        </w:r>
        <w:r>
          <w:rPr>
            <w:noProof/>
            <w:webHidden/>
          </w:rPr>
        </w:r>
        <w:r>
          <w:rPr>
            <w:noProof/>
            <w:webHidden/>
          </w:rPr>
          <w:fldChar w:fldCharType="separate"/>
        </w:r>
        <w:r>
          <w:rPr>
            <w:noProof/>
            <w:webHidden/>
          </w:rPr>
          <w:t>83</w:t>
        </w:r>
        <w:r>
          <w:rPr>
            <w:noProof/>
            <w:webHidden/>
          </w:rPr>
          <w:fldChar w:fldCharType="end"/>
        </w:r>
      </w:hyperlink>
    </w:p>
    <w:p w14:paraId="30A88342" w14:textId="5415E87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4" w:history="1">
        <w:r w:rsidRPr="00F05530">
          <w:rPr>
            <w:rStyle w:val="aff1"/>
            <w:noProof/>
          </w:rPr>
          <w:t>5.2 Технико-экономическое сравнение вариантов перспективного развития систем теплоснабжения поселения</w:t>
        </w:r>
        <w:r>
          <w:rPr>
            <w:noProof/>
            <w:webHidden/>
          </w:rPr>
          <w:tab/>
        </w:r>
        <w:r>
          <w:rPr>
            <w:noProof/>
            <w:webHidden/>
          </w:rPr>
          <w:fldChar w:fldCharType="begin"/>
        </w:r>
        <w:r>
          <w:rPr>
            <w:noProof/>
            <w:webHidden/>
          </w:rPr>
          <w:instrText xml:space="preserve"> PAGEREF _Toc152312384 \h </w:instrText>
        </w:r>
        <w:r>
          <w:rPr>
            <w:noProof/>
            <w:webHidden/>
          </w:rPr>
        </w:r>
        <w:r>
          <w:rPr>
            <w:noProof/>
            <w:webHidden/>
          </w:rPr>
          <w:fldChar w:fldCharType="separate"/>
        </w:r>
        <w:r>
          <w:rPr>
            <w:noProof/>
            <w:webHidden/>
          </w:rPr>
          <w:t>84</w:t>
        </w:r>
        <w:r>
          <w:rPr>
            <w:noProof/>
            <w:webHidden/>
          </w:rPr>
          <w:fldChar w:fldCharType="end"/>
        </w:r>
      </w:hyperlink>
    </w:p>
    <w:p w14:paraId="4BC03712" w14:textId="466D86D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5" w:history="1">
        <w:r w:rsidRPr="00F05530">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Pr>
            <w:noProof/>
            <w:webHidden/>
          </w:rPr>
          <w:tab/>
        </w:r>
        <w:r>
          <w:rPr>
            <w:noProof/>
            <w:webHidden/>
          </w:rPr>
          <w:fldChar w:fldCharType="begin"/>
        </w:r>
        <w:r>
          <w:rPr>
            <w:noProof/>
            <w:webHidden/>
          </w:rPr>
          <w:instrText xml:space="preserve"> PAGEREF _Toc152312385 \h </w:instrText>
        </w:r>
        <w:r>
          <w:rPr>
            <w:noProof/>
            <w:webHidden/>
          </w:rPr>
        </w:r>
        <w:r>
          <w:rPr>
            <w:noProof/>
            <w:webHidden/>
          </w:rPr>
          <w:fldChar w:fldCharType="separate"/>
        </w:r>
        <w:r>
          <w:rPr>
            <w:noProof/>
            <w:webHidden/>
          </w:rPr>
          <w:t>85</w:t>
        </w:r>
        <w:r>
          <w:rPr>
            <w:noProof/>
            <w:webHidden/>
          </w:rPr>
          <w:fldChar w:fldCharType="end"/>
        </w:r>
      </w:hyperlink>
    </w:p>
    <w:p w14:paraId="280D7AF1" w14:textId="5F36C60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6" w:history="1">
        <w:r w:rsidRPr="00F05530">
          <w:rPr>
            <w:rStyle w:val="aff1"/>
            <w:rFonts w:eastAsia="Microsoft YaHei"/>
            <w:noProof/>
          </w:rPr>
          <w:t>5.4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_Toc152312386 \h </w:instrText>
        </w:r>
        <w:r>
          <w:rPr>
            <w:noProof/>
            <w:webHidden/>
          </w:rPr>
        </w:r>
        <w:r>
          <w:rPr>
            <w:noProof/>
            <w:webHidden/>
          </w:rPr>
          <w:fldChar w:fldCharType="separate"/>
        </w:r>
        <w:r>
          <w:rPr>
            <w:noProof/>
            <w:webHidden/>
          </w:rPr>
          <w:t>85</w:t>
        </w:r>
        <w:r>
          <w:rPr>
            <w:noProof/>
            <w:webHidden/>
          </w:rPr>
          <w:fldChar w:fldCharType="end"/>
        </w:r>
      </w:hyperlink>
    </w:p>
    <w:p w14:paraId="28323B61" w14:textId="55B1EDAF" w:rsidR="005B7508" w:rsidRDefault="005B7508">
      <w:pPr>
        <w:pStyle w:val="14"/>
        <w:rPr>
          <w:rFonts w:asciiTheme="minorHAnsi" w:eastAsiaTheme="minorEastAsia" w:hAnsiTheme="minorHAnsi" w:cstheme="minorBidi"/>
          <w:kern w:val="2"/>
          <w:sz w:val="22"/>
          <w:szCs w:val="22"/>
          <w14:ligatures w14:val="standardContextual"/>
        </w:rPr>
      </w:pPr>
      <w:hyperlink w:anchor="_Toc152312387" w:history="1">
        <w:r w:rsidRPr="00F05530">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tab/>
        </w:r>
        <w:r>
          <w:rPr>
            <w:webHidden/>
          </w:rPr>
          <w:fldChar w:fldCharType="begin"/>
        </w:r>
        <w:r>
          <w:rPr>
            <w:webHidden/>
          </w:rPr>
          <w:instrText xml:space="preserve"> PAGEREF _Toc152312387 \h </w:instrText>
        </w:r>
        <w:r>
          <w:rPr>
            <w:webHidden/>
          </w:rPr>
        </w:r>
        <w:r>
          <w:rPr>
            <w:webHidden/>
          </w:rPr>
          <w:fldChar w:fldCharType="separate"/>
        </w:r>
        <w:r>
          <w:rPr>
            <w:webHidden/>
          </w:rPr>
          <w:t>86</w:t>
        </w:r>
        <w:r>
          <w:rPr>
            <w:webHidden/>
          </w:rPr>
          <w:fldChar w:fldCharType="end"/>
        </w:r>
      </w:hyperlink>
    </w:p>
    <w:p w14:paraId="2A1CCB30" w14:textId="325B467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8" w:history="1">
        <w:r w:rsidRPr="00F05530">
          <w:rPr>
            <w:rStyle w:val="aff1"/>
            <w:noProof/>
          </w:rPr>
          <w:t xml:space="preserve">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w:t>
        </w:r>
        <w:r w:rsidRPr="00F05530">
          <w:rPr>
            <w:rStyle w:val="aff1"/>
            <w:noProof/>
          </w:rPr>
          <w:lastRenderedPageBreak/>
          <w:t>указаниями по актуализации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_Toc152312388 \h </w:instrText>
        </w:r>
        <w:r>
          <w:rPr>
            <w:noProof/>
            <w:webHidden/>
          </w:rPr>
        </w:r>
        <w:r>
          <w:rPr>
            <w:noProof/>
            <w:webHidden/>
          </w:rPr>
          <w:fldChar w:fldCharType="separate"/>
        </w:r>
        <w:r>
          <w:rPr>
            <w:noProof/>
            <w:webHidden/>
          </w:rPr>
          <w:t>86</w:t>
        </w:r>
        <w:r>
          <w:rPr>
            <w:noProof/>
            <w:webHidden/>
          </w:rPr>
          <w:fldChar w:fldCharType="end"/>
        </w:r>
      </w:hyperlink>
    </w:p>
    <w:p w14:paraId="2DABA6D6" w14:textId="1EF87E7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89" w:history="1">
        <w:r w:rsidRPr="00F05530">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_Toc152312389 \h </w:instrText>
        </w:r>
        <w:r>
          <w:rPr>
            <w:noProof/>
            <w:webHidden/>
          </w:rPr>
        </w:r>
        <w:r>
          <w:rPr>
            <w:noProof/>
            <w:webHidden/>
          </w:rPr>
          <w:fldChar w:fldCharType="separate"/>
        </w:r>
        <w:r>
          <w:rPr>
            <w:noProof/>
            <w:webHidden/>
          </w:rPr>
          <w:t>87</w:t>
        </w:r>
        <w:r>
          <w:rPr>
            <w:noProof/>
            <w:webHidden/>
          </w:rPr>
          <w:fldChar w:fldCharType="end"/>
        </w:r>
      </w:hyperlink>
    </w:p>
    <w:p w14:paraId="2D2C34A3" w14:textId="3DB4241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0" w:history="1">
        <w:r w:rsidRPr="00F05530">
          <w:rPr>
            <w:rStyle w:val="aff1"/>
            <w:noProof/>
          </w:rPr>
          <w:t>6.3 Сведения о наличии баков-аккумуляторов</w:t>
        </w:r>
        <w:r>
          <w:rPr>
            <w:noProof/>
            <w:webHidden/>
          </w:rPr>
          <w:tab/>
        </w:r>
        <w:r>
          <w:rPr>
            <w:noProof/>
            <w:webHidden/>
          </w:rPr>
          <w:fldChar w:fldCharType="begin"/>
        </w:r>
        <w:r>
          <w:rPr>
            <w:noProof/>
            <w:webHidden/>
          </w:rPr>
          <w:instrText xml:space="preserve"> PAGEREF _Toc152312390 \h </w:instrText>
        </w:r>
        <w:r>
          <w:rPr>
            <w:noProof/>
            <w:webHidden/>
          </w:rPr>
        </w:r>
        <w:r>
          <w:rPr>
            <w:noProof/>
            <w:webHidden/>
          </w:rPr>
          <w:fldChar w:fldCharType="separate"/>
        </w:r>
        <w:r>
          <w:rPr>
            <w:noProof/>
            <w:webHidden/>
          </w:rPr>
          <w:t>87</w:t>
        </w:r>
        <w:r>
          <w:rPr>
            <w:noProof/>
            <w:webHidden/>
          </w:rPr>
          <w:fldChar w:fldCharType="end"/>
        </w:r>
      </w:hyperlink>
    </w:p>
    <w:p w14:paraId="13EC2357" w14:textId="3853C28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1" w:history="1">
        <w:r w:rsidRPr="00F05530">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_Toc152312391 \h </w:instrText>
        </w:r>
        <w:r>
          <w:rPr>
            <w:noProof/>
            <w:webHidden/>
          </w:rPr>
        </w:r>
        <w:r>
          <w:rPr>
            <w:noProof/>
            <w:webHidden/>
          </w:rPr>
          <w:fldChar w:fldCharType="separate"/>
        </w:r>
        <w:r>
          <w:rPr>
            <w:noProof/>
            <w:webHidden/>
          </w:rPr>
          <w:t>87</w:t>
        </w:r>
        <w:r>
          <w:rPr>
            <w:noProof/>
            <w:webHidden/>
          </w:rPr>
          <w:fldChar w:fldCharType="end"/>
        </w:r>
      </w:hyperlink>
    </w:p>
    <w:p w14:paraId="65147714" w14:textId="22BF521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2" w:history="1">
        <w:r w:rsidRPr="00F05530">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_Toc152312392 \h </w:instrText>
        </w:r>
        <w:r>
          <w:rPr>
            <w:noProof/>
            <w:webHidden/>
          </w:rPr>
        </w:r>
        <w:r>
          <w:rPr>
            <w:noProof/>
            <w:webHidden/>
          </w:rPr>
          <w:fldChar w:fldCharType="separate"/>
        </w:r>
        <w:r>
          <w:rPr>
            <w:noProof/>
            <w:webHidden/>
          </w:rPr>
          <w:t>88</w:t>
        </w:r>
        <w:r>
          <w:rPr>
            <w:noProof/>
            <w:webHidden/>
          </w:rPr>
          <w:fldChar w:fldCharType="end"/>
        </w:r>
      </w:hyperlink>
    </w:p>
    <w:p w14:paraId="5D291620" w14:textId="65B8345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3" w:history="1">
        <w:r w:rsidRPr="00F05530">
          <w:rPr>
            <w:rStyle w:val="aff1"/>
            <w:rFonts w:eastAsia="Microsoft YaHei"/>
            <w:noProof/>
          </w:rPr>
          <w:t>6.6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_Toc152312393 \h </w:instrText>
        </w:r>
        <w:r>
          <w:rPr>
            <w:noProof/>
            <w:webHidden/>
          </w:rPr>
        </w:r>
        <w:r>
          <w:rPr>
            <w:noProof/>
            <w:webHidden/>
          </w:rPr>
          <w:fldChar w:fldCharType="separate"/>
        </w:r>
        <w:r>
          <w:rPr>
            <w:noProof/>
            <w:webHidden/>
          </w:rPr>
          <w:t>88</w:t>
        </w:r>
        <w:r>
          <w:rPr>
            <w:noProof/>
            <w:webHidden/>
          </w:rPr>
          <w:fldChar w:fldCharType="end"/>
        </w:r>
      </w:hyperlink>
    </w:p>
    <w:p w14:paraId="0C42BDFE" w14:textId="18303BAE" w:rsidR="005B7508" w:rsidRDefault="005B7508">
      <w:pPr>
        <w:pStyle w:val="14"/>
        <w:rPr>
          <w:rFonts w:asciiTheme="minorHAnsi" w:eastAsiaTheme="minorEastAsia" w:hAnsiTheme="minorHAnsi" w:cstheme="minorBidi"/>
          <w:kern w:val="2"/>
          <w:sz w:val="22"/>
          <w:szCs w:val="22"/>
          <w14:ligatures w14:val="standardContextual"/>
        </w:rPr>
      </w:pPr>
      <w:hyperlink w:anchor="_Toc152312394" w:history="1">
        <w:r w:rsidRPr="00F05530">
          <w:rPr>
            <w:rStyle w:val="aff1"/>
          </w:rPr>
          <w:t>ГЛАВА 7 Предложения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_Toc152312394 \h </w:instrText>
        </w:r>
        <w:r>
          <w:rPr>
            <w:webHidden/>
          </w:rPr>
        </w:r>
        <w:r>
          <w:rPr>
            <w:webHidden/>
          </w:rPr>
          <w:fldChar w:fldCharType="separate"/>
        </w:r>
        <w:r>
          <w:rPr>
            <w:webHidden/>
          </w:rPr>
          <w:t>89</w:t>
        </w:r>
        <w:r>
          <w:rPr>
            <w:webHidden/>
          </w:rPr>
          <w:fldChar w:fldCharType="end"/>
        </w:r>
      </w:hyperlink>
    </w:p>
    <w:p w14:paraId="777F701E" w14:textId="45488BA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5" w:history="1">
        <w:r w:rsidRPr="00F05530">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Pr>
            <w:noProof/>
            <w:webHidden/>
          </w:rPr>
          <w:tab/>
        </w:r>
        <w:r>
          <w:rPr>
            <w:noProof/>
            <w:webHidden/>
          </w:rPr>
          <w:fldChar w:fldCharType="begin"/>
        </w:r>
        <w:r>
          <w:rPr>
            <w:noProof/>
            <w:webHidden/>
          </w:rPr>
          <w:instrText xml:space="preserve"> PAGEREF _Toc152312395 \h </w:instrText>
        </w:r>
        <w:r>
          <w:rPr>
            <w:noProof/>
            <w:webHidden/>
          </w:rPr>
        </w:r>
        <w:r>
          <w:rPr>
            <w:noProof/>
            <w:webHidden/>
          </w:rPr>
          <w:fldChar w:fldCharType="separate"/>
        </w:r>
        <w:r>
          <w:rPr>
            <w:noProof/>
            <w:webHidden/>
          </w:rPr>
          <w:t>89</w:t>
        </w:r>
        <w:r>
          <w:rPr>
            <w:noProof/>
            <w:webHidden/>
          </w:rPr>
          <w:fldChar w:fldCharType="end"/>
        </w:r>
      </w:hyperlink>
    </w:p>
    <w:p w14:paraId="6EFD2D9A" w14:textId="7D1194B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6" w:history="1">
        <w:r w:rsidRPr="00F05530">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_Toc152312396 \h </w:instrText>
        </w:r>
        <w:r>
          <w:rPr>
            <w:noProof/>
            <w:webHidden/>
          </w:rPr>
        </w:r>
        <w:r>
          <w:rPr>
            <w:noProof/>
            <w:webHidden/>
          </w:rPr>
          <w:fldChar w:fldCharType="separate"/>
        </w:r>
        <w:r>
          <w:rPr>
            <w:noProof/>
            <w:webHidden/>
          </w:rPr>
          <w:t>91</w:t>
        </w:r>
        <w:r>
          <w:rPr>
            <w:noProof/>
            <w:webHidden/>
          </w:rPr>
          <w:fldChar w:fldCharType="end"/>
        </w:r>
      </w:hyperlink>
    </w:p>
    <w:p w14:paraId="01CB4CC8" w14:textId="7D5B002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7" w:history="1">
        <w:r w:rsidRPr="00F05530">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Pr>
            <w:noProof/>
            <w:webHidden/>
          </w:rPr>
          <w:tab/>
        </w:r>
        <w:r>
          <w:rPr>
            <w:noProof/>
            <w:webHidden/>
          </w:rPr>
          <w:fldChar w:fldCharType="begin"/>
        </w:r>
        <w:r>
          <w:rPr>
            <w:noProof/>
            <w:webHidden/>
          </w:rPr>
          <w:instrText xml:space="preserve"> PAGEREF _Toc152312397 \h </w:instrText>
        </w:r>
        <w:r>
          <w:rPr>
            <w:noProof/>
            <w:webHidden/>
          </w:rPr>
        </w:r>
        <w:r>
          <w:rPr>
            <w:noProof/>
            <w:webHidden/>
          </w:rPr>
          <w:fldChar w:fldCharType="separate"/>
        </w:r>
        <w:r>
          <w:rPr>
            <w:noProof/>
            <w:webHidden/>
          </w:rPr>
          <w:t>92</w:t>
        </w:r>
        <w:r>
          <w:rPr>
            <w:noProof/>
            <w:webHidden/>
          </w:rPr>
          <w:fldChar w:fldCharType="end"/>
        </w:r>
      </w:hyperlink>
    </w:p>
    <w:p w14:paraId="6F4D546B" w14:textId="3C8A4137"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8" w:history="1">
        <w:r w:rsidRPr="00F05530">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Pr>
            <w:noProof/>
            <w:webHidden/>
          </w:rPr>
          <w:tab/>
        </w:r>
        <w:r>
          <w:rPr>
            <w:noProof/>
            <w:webHidden/>
          </w:rPr>
          <w:fldChar w:fldCharType="begin"/>
        </w:r>
        <w:r>
          <w:rPr>
            <w:noProof/>
            <w:webHidden/>
          </w:rPr>
          <w:instrText xml:space="preserve"> PAGEREF _Toc152312398 \h </w:instrText>
        </w:r>
        <w:r>
          <w:rPr>
            <w:noProof/>
            <w:webHidden/>
          </w:rPr>
        </w:r>
        <w:r>
          <w:rPr>
            <w:noProof/>
            <w:webHidden/>
          </w:rPr>
          <w:fldChar w:fldCharType="separate"/>
        </w:r>
        <w:r>
          <w:rPr>
            <w:noProof/>
            <w:webHidden/>
          </w:rPr>
          <w:t>92</w:t>
        </w:r>
        <w:r>
          <w:rPr>
            <w:noProof/>
            <w:webHidden/>
          </w:rPr>
          <w:fldChar w:fldCharType="end"/>
        </w:r>
      </w:hyperlink>
    </w:p>
    <w:p w14:paraId="04AC7CD2" w14:textId="6772B4F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399" w:history="1">
        <w:r w:rsidRPr="00F05530">
          <w:rPr>
            <w:rStyle w:val="aff1"/>
            <w:noProof/>
          </w:rPr>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w:t>
        </w:r>
        <w:r w:rsidRPr="00F05530">
          <w:rPr>
            <w:rStyle w:val="aff1"/>
            <w:noProof/>
          </w:rPr>
          <w:lastRenderedPageBreak/>
          <w:t>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Pr>
            <w:noProof/>
            <w:webHidden/>
          </w:rPr>
          <w:tab/>
        </w:r>
        <w:r>
          <w:rPr>
            <w:noProof/>
            <w:webHidden/>
          </w:rPr>
          <w:fldChar w:fldCharType="begin"/>
        </w:r>
        <w:r>
          <w:rPr>
            <w:noProof/>
            <w:webHidden/>
          </w:rPr>
          <w:instrText xml:space="preserve"> PAGEREF _Toc152312399 \h </w:instrText>
        </w:r>
        <w:r>
          <w:rPr>
            <w:noProof/>
            <w:webHidden/>
          </w:rPr>
        </w:r>
        <w:r>
          <w:rPr>
            <w:noProof/>
            <w:webHidden/>
          </w:rPr>
          <w:fldChar w:fldCharType="separate"/>
        </w:r>
        <w:r>
          <w:rPr>
            <w:noProof/>
            <w:webHidden/>
          </w:rPr>
          <w:t>92</w:t>
        </w:r>
        <w:r>
          <w:rPr>
            <w:noProof/>
            <w:webHidden/>
          </w:rPr>
          <w:fldChar w:fldCharType="end"/>
        </w:r>
      </w:hyperlink>
    </w:p>
    <w:p w14:paraId="683D36B7" w14:textId="1822875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0" w:history="1">
        <w:r w:rsidRPr="00F05530">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_Toc152312400 \h </w:instrText>
        </w:r>
        <w:r>
          <w:rPr>
            <w:noProof/>
            <w:webHidden/>
          </w:rPr>
        </w:r>
        <w:r>
          <w:rPr>
            <w:noProof/>
            <w:webHidden/>
          </w:rPr>
          <w:fldChar w:fldCharType="separate"/>
        </w:r>
        <w:r>
          <w:rPr>
            <w:noProof/>
            <w:webHidden/>
          </w:rPr>
          <w:t>92</w:t>
        </w:r>
        <w:r>
          <w:rPr>
            <w:noProof/>
            <w:webHidden/>
          </w:rPr>
          <w:fldChar w:fldCharType="end"/>
        </w:r>
      </w:hyperlink>
    </w:p>
    <w:p w14:paraId="0F68EDB0" w14:textId="0B608A1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1" w:history="1">
        <w:r w:rsidRPr="00F05530">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_Toc152312401 \h </w:instrText>
        </w:r>
        <w:r>
          <w:rPr>
            <w:noProof/>
            <w:webHidden/>
          </w:rPr>
        </w:r>
        <w:r>
          <w:rPr>
            <w:noProof/>
            <w:webHidden/>
          </w:rPr>
          <w:fldChar w:fldCharType="separate"/>
        </w:r>
        <w:r>
          <w:rPr>
            <w:noProof/>
            <w:webHidden/>
          </w:rPr>
          <w:t>92</w:t>
        </w:r>
        <w:r>
          <w:rPr>
            <w:noProof/>
            <w:webHidden/>
          </w:rPr>
          <w:fldChar w:fldCharType="end"/>
        </w:r>
      </w:hyperlink>
    </w:p>
    <w:p w14:paraId="47733F4C" w14:textId="1807A4C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2" w:history="1">
        <w:r w:rsidRPr="00F05530">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_Toc152312402 \h </w:instrText>
        </w:r>
        <w:r>
          <w:rPr>
            <w:noProof/>
            <w:webHidden/>
          </w:rPr>
        </w:r>
        <w:r>
          <w:rPr>
            <w:noProof/>
            <w:webHidden/>
          </w:rPr>
          <w:fldChar w:fldCharType="separate"/>
        </w:r>
        <w:r>
          <w:rPr>
            <w:noProof/>
            <w:webHidden/>
          </w:rPr>
          <w:t>93</w:t>
        </w:r>
        <w:r>
          <w:rPr>
            <w:noProof/>
            <w:webHidden/>
          </w:rPr>
          <w:fldChar w:fldCharType="end"/>
        </w:r>
      </w:hyperlink>
    </w:p>
    <w:p w14:paraId="2B500F97" w14:textId="7BB7279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3" w:history="1">
        <w:r w:rsidRPr="00F05530">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_Toc152312403 \h </w:instrText>
        </w:r>
        <w:r>
          <w:rPr>
            <w:noProof/>
            <w:webHidden/>
          </w:rPr>
        </w:r>
        <w:r>
          <w:rPr>
            <w:noProof/>
            <w:webHidden/>
          </w:rPr>
          <w:fldChar w:fldCharType="separate"/>
        </w:r>
        <w:r>
          <w:rPr>
            <w:noProof/>
            <w:webHidden/>
          </w:rPr>
          <w:t>93</w:t>
        </w:r>
        <w:r>
          <w:rPr>
            <w:noProof/>
            <w:webHidden/>
          </w:rPr>
          <w:fldChar w:fldCharType="end"/>
        </w:r>
      </w:hyperlink>
    </w:p>
    <w:p w14:paraId="3972EA8C" w14:textId="1241281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4" w:history="1">
        <w:r w:rsidRPr="00F05530">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_Toc152312404 \h </w:instrText>
        </w:r>
        <w:r>
          <w:rPr>
            <w:noProof/>
            <w:webHidden/>
          </w:rPr>
        </w:r>
        <w:r>
          <w:rPr>
            <w:noProof/>
            <w:webHidden/>
          </w:rPr>
          <w:fldChar w:fldCharType="separate"/>
        </w:r>
        <w:r>
          <w:rPr>
            <w:noProof/>
            <w:webHidden/>
          </w:rPr>
          <w:t>93</w:t>
        </w:r>
        <w:r>
          <w:rPr>
            <w:noProof/>
            <w:webHidden/>
          </w:rPr>
          <w:fldChar w:fldCharType="end"/>
        </w:r>
      </w:hyperlink>
    </w:p>
    <w:p w14:paraId="089CDCC5" w14:textId="0009184B"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5" w:history="1">
        <w:r w:rsidRPr="00F05530">
          <w:rPr>
            <w:rStyle w:val="aff1"/>
            <w:noProof/>
          </w:rPr>
          <w:t>7.11 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_Toc152312405 \h </w:instrText>
        </w:r>
        <w:r>
          <w:rPr>
            <w:noProof/>
            <w:webHidden/>
          </w:rPr>
        </w:r>
        <w:r>
          <w:rPr>
            <w:noProof/>
            <w:webHidden/>
          </w:rPr>
          <w:fldChar w:fldCharType="separate"/>
        </w:r>
        <w:r>
          <w:rPr>
            <w:noProof/>
            <w:webHidden/>
          </w:rPr>
          <w:t>93</w:t>
        </w:r>
        <w:r>
          <w:rPr>
            <w:noProof/>
            <w:webHidden/>
          </w:rPr>
          <w:fldChar w:fldCharType="end"/>
        </w:r>
      </w:hyperlink>
    </w:p>
    <w:p w14:paraId="04CE383A" w14:textId="28D6A9F5"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6" w:history="1">
        <w:r w:rsidRPr="00F05530">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noProof/>
            <w:webHidden/>
          </w:rPr>
          <w:tab/>
        </w:r>
        <w:r>
          <w:rPr>
            <w:noProof/>
            <w:webHidden/>
          </w:rPr>
          <w:fldChar w:fldCharType="begin"/>
        </w:r>
        <w:r>
          <w:rPr>
            <w:noProof/>
            <w:webHidden/>
          </w:rPr>
          <w:instrText xml:space="preserve"> PAGEREF _Toc152312406 \h </w:instrText>
        </w:r>
        <w:r>
          <w:rPr>
            <w:noProof/>
            <w:webHidden/>
          </w:rPr>
        </w:r>
        <w:r>
          <w:rPr>
            <w:noProof/>
            <w:webHidden/>
          </w:rPr>
          <w:fldChar w:fldCharType="separate"/>
        </w:r>
        <w:r>
          <w:rPr>
            <w:noProof/>
            <w:webHidden/>
          </w:rPr>
          <w:t>95</w:t>
        </w:r>
        <w:r>
          <w:rPr>
            <w:noProof/>
            <w:webHidden/>
          </w:rPr>
          <w:fldChar w:fldCharType="end"/>
        </w:r>
      </w:hyperlink>
    </w:p>
    <w:p w14:paraId="764FC78F" w14:textId="5A48448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7" w:history="1">
        <w:r w:rsidRPr="00F05530">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_Toc152312407 \h </w:instrText>
        </w:r>
        <w:r>
          <w:rPr>
            <w:noProof/>
            <w:webHidden/>
          </w:rPr>
        </w:r>
        <w:r>
          <w:rPr>
            <w:noProof/>
            <w:webHidden/>
          </w:rPr>
          <w:fldChar w:fldCharType="separate"/>
        </w:r>
        <w:r>
          <w:rPr>
            <w:noProof/>
            <w:webHidden/>
          </w:rPr>
          <w:t>95</w:t>
        </w:r>
        <w:r>
          <w:rPr>
            <w:noProof/>
            <w:webHidden/>
          </w:rPr>
          <w:fldChar w:fldCharType="end"/>
        </w:r>
      </w:hyperlink>
    </w:p>
    <w:p w14:paraId="6DA7A585" w14:textId="5E5BC86C"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8" w:history="1">
        <w:r w:rsidRPr="00F05530">
          <w:rPr>
            <w:rStyle w:val="aff1"/>
            <w:noProof/>
          </w:rPr>
          <w:t>7.14 Обоснование организации теплоснабжения в производственных зонах на территории поселения</w:t>
        </w:r>
        <w:r>
          <w:rPr>
            <w:noProof/>
            <w:webHidden/>
          </w:rPr>
          <w:tab/>
        </w:r>
        <w:r>
          <w:rPr>
            <w:noProof/>
            <w:webHidden/>
          </w:rPr>
          <w:fldChar w:fldCharType="begin"/>
        </w:r>
        <w:r>
          <w:rPr>
            <w:noProof/>
            <w:webHidden/>
          </w:rPr>
          <w:instrText xml:space="preserve"> PAGEREF _Toc152312408 \h </w:instrText>
        </w:r>
        <w:r>
          <w:rPr>
            <w:noProof/>
            <w:webHidden/>
          </w:rPr>
        </w:r>
        <w:r>
          <w:rPr>
            <w:noProof/>
            <w:webHidden/>
          </w:rPr>
          <w:fldChar w:fldCharType="separate"/>
        </w:r>
        <w:r>
          <w:rPr>
            <w:noProof/>
            <w:webHidden/>
          </w:rPr>
          <w:t>95</w:t>
        </w:r>
        <w:r>
          <w:rPr>
            <w:noProof/>
            <w:webHidden/>
          </w:rPr>
          <w:fldChar w:fldCharType="end"/>
        </w:r>
      </w:hyperlink>
    </w:p>
    <w:p w14:paraId="5385C0CC" w14:textId="2906F7B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09" w:history="1">
        <w:r w:rsidRPr="00F05530">
          <w:rPr>
            <w:rStyle w:val="aff1"/>
            <w:noProof/>
          </w:rPr>
          <w:t>7.15 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_Toc152312409 \h </w:instrText>
        </w:r>
        <w:r>
          <w:rPr>
            <w:noProof/>
            <w:webHidden/>
          </w:rPr>
        </w:r>
        <w:r>
          <w:rPr>
            <w:noProof/>
            <w:webHidden/>
          </w:rPr>
          <w:fldChar w:fldCharType="separate"/>
        </w:r>
        <w:r>
          <w:rPr>
            <w:noProof/>
            <w:webHidden/>
          </w:rPr>
          <w:t>96</w:t>
        </w:r>
        <w:r>
          <w:rPr>
            <w:noProof/>
            <w:webHidden/>
          </w:rPr>
          <w:fldChar w:fldCharType="end"/>
        </w:r>
      </w:hyperlink>
    </w:p>
    <w:p w14:paraId="4D423816" w14:textId="33408AF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0" w:history="1">
        <w:r w:rsidRPr="00F05530">
          <w:rPr>
            <w:rStyle w:val="aff1"/>
            <w:rFonts w:eastAsia="Microsoft YaHei"/>
            <w:noProof/>
          </w:rPr>
          <w:t>7.16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_Toc152312410 \h </w:instrText>
        </w:r>
        <w:r>
          <w:rPr>
            <w:noProof/>
            <w:webHidden/>
          </w:rPr>
        </w:r>
        <w:r>
          <w:rPr>
            <w:noProof/>
            <w:webHidden/>
          </w:rPr>
          <w:fldChar w:fldCharType="separate"/>
        </w:r>
        <w:r>
          <w:rPr>
            <w:noProof/>
            <w:webHidden/>
          </w:rPr>
          <w:t>97</w:t>
        </w:r>
        <w:r>
          <w:rPr>
            <w:noProof/>
            <w:webHidden/>
          </w:rPr>
          <w:fldChar w:fldCharType="end"/>
        </w:r>
      </w:hyperlink>
    </w:p>
    <w:p w14:paraId="006E8601" w14:textId="0F20055B" w:rsidR="005B7508" w:rsidRDefault="005B7508">
      <w:pPr>
        <w:pStyle w:val="14"/>
        <w:rPr>
          <w:rFonts w:asciiTheme="minorHAnsi" w:eastAsiaTheme="minorEastAsia" w:hAnsiTheme="minorHAnsi" w:cstheme="minorBidi"/>
          <w:kern w:val="2"/>
          <w:sz w:val="22"/>
          <w:szCs w:val="22"/>
          <w14:ligatures w14:val="standardContextual"/>
        </w:rPr>
      </w:pPr>
      <w:hyperlink w:anchor="_Toc152312411" w:history="1">
        <w:r w:rsidRPr="00F05530">
          <w:rPr>
            <w:rStyle w:val="aff1"/>
          </w:rPr>
          <w:t>ГЛАВА 8 Предложения по строительству, реконструкции и (или) модернизации тепловых сетей</w:t>
        </w:r>
        <w:r>
          <w:rPr>
            <w:webHidden/>
          </w:rPr>
          <w:tab/>
        </w:r>
        <w:r>
          <w:rPr>
            <w:webHidden/>
          </w:rPr>
          <w:fldChar w:fldCharType="begin"/>
        </w:r>
        <w:r>
          <w:rPr>
            <w:webHidden/>
          </w:rPr>
          <w:instrText xml:space="preserve"> PAGEREF _Toc152312411 \h </w:instrText>
        </w:r>
        <w:r>
          <w:rPr>
            <w:webHidden/>
          </w:rPr>
        </w:r>
        <w:r>
          <w:rPr>
            <w:webHidden/>
          </w:rPr>
          <w:fldChar w:fldCharType="separate"/>
        </w:r>
        <w:r>
          <w:rPr>
            <w:webHidden/>
          </w:rPr>
          <w:t>98</w:t>
        </w:r>
        <w:r>
          <w:rPr>
            <w:webHidden/>
          </w:rPr>
          <w:fldChar w:fldCharType="end"/>
        </w:r>
      </w:hyperlink>
    </w:p>
    <w:p w14:paraId="2B1777F5" w14:textId="01EBF7C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2" w:history="1">
        <w:r w:rsidRPr="00F05530">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_Toc152312412 \h </w:instrText>
        </w:r>
        <w:r>
          <w:rPr>
            <w:noProof/>
            <w:webHidden/>
          </w:rPr>
        </w:r>
        <w:r>
          <w:rPr>
            <w:noProof/>
            <w:webHidden/>
          </w:rPr>
          <w:fldChar w:fldCharType="separate"/>
        </w:r>
        <w:r>
          <w:rPr>
            <w:noProof/>
            <w:webHidden/>
          </w:rPr>
          <w:t>98</w:t>
        </w:r>
        <w:r>
          <w:rPr>
            <w:noProof/>
            <w:webHidden/>
          </w:rPr>
          <w:fldChar w:fldCharType="end"/>
        </w:r>
      </w:hyperlink>
    </w:p>
    <w:p w14:paraId="3E61B032" w14:textId="3DF7332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3" w:history="1">
        <w:r w:rsidRPr="00F05530">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webHidden/>
          </w:rPr>
          <w:tab/>
        </w:r>
        <w:r>
          <w:rPr>
            <w:noProof/>
            <w:webHidden/>
          </w:rPr>
          <w:fldChar w:fldCharType="begin"/>
        </w:r>
        <w:r>
          <w:rPr>
            <w:noProof/>
            <w:webHidden/>
          </w:rPr>
          <w:instrText xml:space="preserve"> PAGEREF _Toc152312413 \h </w:instrText>
        </w:r>
        <w:r>
          <w:rPr>
            <w:noProof/>
            <w:webHidden/>
          </w:rPr>
        </w:r>
        <w:r>
          <w:rPr>
            <w:noProof/>
            <w:webHidden/>
          </w:rPr>
          <w:fldChar w:fldCharType="separate"/>
        </w:r>
        <w:r>
          <w:rPr>
            <w:noProof/>
            <w:webHidden/>
          </w:rPr>
          <w:t>98</w:t>
        </w:r>
        <w:r>
          <w:rPr>
            <w:noProof/>
            <w:webHidden/>
          </w:rPr>
          <w:fldChar w:fldCharType="end"/>
        </w:r>
      </w:hyperlink>
    </w:p>
    <w:p w14:paraId="44B14A5D" w14:textId="7E81297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4" w:history="1">
        <w:r w:rsidRPr="00F05530">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_Toc152312414 \h </w:instrText>
        </w:r>
        <w:r>
          <w:rPr>
            <w:noProof/>
            <w:webHidden/>
          </w:rPr>
        </w:r>
        <w:r>
          <w:rPr>
            <w:noProof/>
            <w:webHidden/>
          </w:rPr>
          <w:fldChar w:fldCharType="separate"/>
        </w:r>
        <w:r>
          <w:rPr>
            <w:noProof/>
            <w:webHidden/>
          </w:rPr>
          <w:t>99</w:t>
        </w:r>
        <w:r>
          <w:rPr>
            <w:noProof/>
            <w:webHidden/>
          </w:rPr>
          <w:fldChar w:fldCharType="end"/>
        </w:r>
      </w:hyperlink>
    </w:p>
    <w:p w14:paraId="607EABFF" w14:textId="4F8EF4AA"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5" w:history="1">
        <w:r w:rsidRPr="00F05530">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_Toc152312415 \h </w:instrText>
        </w:r>
        <w:r>
          <w:rPr>
            <w:noProof/>
            <w:webHidden/>
          </w:rPr>
        </w:r>
        <w:r>
          <w:rPr>
            <w:noProof/>
            <w:webHidden/>
          </w:rPr>
          <w:fldChar w:fldCharType="separate"/>
        </w:r>
        <w:r>
          <w:rPr>
            <w:noProof/>
            <w:webHidden/>
          </w:rPr>
          <w:t>99</w:t>
        </w:r>
        <w:r>
          <w:rPr>
            <w:noProof/>
            <w:webHidden/>
          </w:rPr>
          <w:fldChar w:fldCharType="end"/>
        </w:r>
      </w:hyperlink>
    </w:p>
    <w:p w14:paraId="76994A26" w14:textId="7FB6BA7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6" w:history="1">
        <w:r w:rsidRPr="00F05530">
          <w:rPr>
            <w:rStyle w:val="aff1"/>
            <w:noProof/>
          </w:rPr>
          <w:t>8.5 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_Toc152312416 \h </w:instrText>
        </w:r>
        <w:r>
          <w:rPr>
            <w:noProof/>
            <w:webHidden/>
          </w:rPr>
        </w:r>
        <w:r>
          <w:rPr>
            <w:noProof/>
            <w:webHidden/>
          </w:rPr>
          <w:fldChar w:fldCharType="separate"/>
        </w:r>
        <w:r>
          <w:rPr>
            <w:noProof/>
            <w:webHidden/>
          </w:rPr>
          <w:t>99</w:t>
        </w:r>
        <w:r>
          <w:rPr>
            <w:noProof/>
            <w:webHidden/>
          </w:rPr>
          <w:fldChar w:fldCharType="end"/>
        </w:r>
      </w:hyperlink>
    </w:p>
    <w:p w14:paraId="71BE7EF3" w14:textId="77673808"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7" w:history="1">
        <w:r w:rsidRPr="00F05530">
          <w:rPr>
            <w:rStyle w:val="aff1"/>
            <w:noProof/>
          </w:rPr>
          <w:t>8.6 Предложения по ремонту и реконструкции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_Toc152312417 \h </w:instrText>
        </w:r>
        <w:r>
          <w:rPr>
            <w:noProof/>
            <w:webHidden/>
          </w:rPr>
        </w:r>
        <w:r>
          <w:rPr>
            <w:noProof/>
            <w:webHidden/>
          </w:rPr>
          <w:fldChar w:fldCharType="separate"/>
        </w:r>
        <w:r>
          <w:rPr>
            <w:noProof/>
            <w:webHidden/>
          </w:rPr>
          <w:t>99</w:t>
        </w:r>
        <w:r>
          <w:rPr>
            <w:noProof/>
            <w:webHidden/>
          </w:rPr>
          <w:fldChar w:fldCharType="end"/>
        </w:r>
      </w:hyperlink>
    </w:p>
    <w:p w14:paraId="341926E4" w14:textId="5A554F6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8" w:history="1">
        <w:r w:rsidRPr="00F05530">
          <w:rPr>
            <w:rStyle w:val="aff1"/>
            <w:noProof/>
          </w:rPr>
          <w:t>8.7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_Toc152312418 \h </w:instrText>
        </w:r>
        <w:r>
          <w:rPr>
            <w:noProof/>
            <w:webHidden/>
          </w:rPr>
        </w:r>
        <w:r>
          <w:rPr>
            <w:noProof/>
            <w:webHidden/>
          </w:rPr>
          <w:fldChar w:fldCharType="separate"/>
        </w:r>
        <w:r>
          <w:rPr>
            <w:noProof/>
            <w:webHidden/>
          </w:rPr>
          <w:t>99</w:t>
        </w:r>
        <w:r>
          <w:rPr>
            <w:noProof/>
            <w:webHidden/>
          </w:rPr>
          <w:fldChar w:fldCharType="end"/>
        </w:r>
      </w:hyperlink>
    </w:p>
    <w:p w14:paraId="43F5C0FC" w14:textId="3C724DD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19" w:history="1">
        <w:r w:rsidRPr="00F05530">
          <w:rPr>
            <w:rStyle w:val="aff1"/>
            <w:noProof/>
          </w:rPr>
          <w:t>8.8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_Toc152312419 \h </w:instrText>
        </w:r>
        <w:r>
          <w:rPr>
            <w:noProof/>
            <w:webHidden/>
          </w:rPr>
        </w:r>
        <w:r>
          <w:rPr>
            <w:noProof/>
            <w:webHidden/>
          </w:rPr>
          <w:fldChar w:fldCharType="separate"/>
        </w:r>
        <w:r>
          <w:rPr>
            <w:noProof/>
            <w:webHidden/>
          </w:rPr>
          <w:t>99</w:t>
        </w:r>
        <w:r>
          <w:rPr>
            <w:noProof/>
            <w:webHidden/>
          </w:rPr>
          <w:fldChar w:fldCharType="end"/>
        </w:r>
      </w:hyperlink>
    </w:p>
    <w:p w14:paraId="45F95A50" w14:textId="64969E3B"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0" w:history="1">
        <w:r w:rsidRPr="00F05530">
          <w:rPr>
            <w:rStyle w:val="aff1"/>
            <w:noProof/>
          </w:rPr>
          <w:t>8.9 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_Toc152312420 \h </w:instrText>
        </w:r>
        <w:r>
          <w:rPr>
            <w:noProof/>
            <w:webHidden/>
          </w:rPr>
        </w:r>
        <w:r>
          <w:rPr>
            <w:noProof/>
            <w:webHidden/>
          </w:rPr>
          <w:fldChar w:fldCharType="separate"/>
        </w:r>
        <w:r>
          <w:rPr>
            <w:noProof/>
            <w:webHidden/>
          </w:rPr>
          <w:t>100</w:t>
        </w:r>
        <w:r>
          <w:rPr>
            <w:noProof/>
            <w:webHidden/>
          </w:rPr>
          <w:fldChar w:fldCharType="end"/>
        </w:r>
      </w:hyperlink>
    </w:p>
    <w:p w14:paraId="0A0A95F1" w14:textId="6BFF87C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1" w:history="1">
        <w:r w:rsidRPr="00F05530">
          <w:rPr>
            <w:rStyle w:val="aff1"/>
            <w:noProof/>
          </w:rPr>
          <w:t>8.10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_Toc152312421 \h </w:instrText>
        </w:r>
        <w:r>
          <w:rPr>
            <w:noProof/>
            <w:webHidden/>
          </w:rPr>
        </w:r>
        <w:r>
          <w:rPr>
            <w:noProof/>
            <w:webHidden/>
          </w:rPr>
          <w:fldChar w:fldCharType="separate"/>
        </w:r>
        <w:r>
          <w:rPr>
            <w:noProof/>
            <w:webHidden/>
          </w:rPr>
          <w:t>100</w:t>
        </w:r>
        <w:r>
          <w:rPr>
            <w:noProof/>
            <w:webHidden/>
          </w:rPr>
          <w:fldChar w:fldCharType="end"/>
        </w:r>
      </w:hyperlink>
    </w:p>
    <w:p w14:paraId="53270116" w14:textId="55C217A6" w:rsidR="005B7508" w:rsidRDefault="005B7508">
      <w:pPr>
        <w:pStyle w:val="14"/>
        <w:rPr>
          <w:rFonts w:asciiTheme="minorHAnsi" w:eastAsiaTheme="minorEastAsia" w:hAnsiTheme="minorHAnsi" w:cstheme="minorBidi"/>
          <w:kern w:val="2"/>
          <w:sz w:val="22"/>
          <w:szCs w:val="22"/>
          <w14:ligatures w14:val="standardContextual"/>
        </w:rPr>
      </w:pPr>
      <w:hyperlink w:anchor="_Toc152312422" w:history="1">
        <w:r w:rsidRPr="00F05530">
          <w:rPr>
            <w:rStyle w:val="aff1"/>
          </w:rPr>
          <w:t xml:space="preserve">ГЛАВА 9 </w:t>
        </w:r>
        <w:r w:rsidRPr="00F05530">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webHidden/>
          </w:rPr>
          <w:tab/>
        </w:r>
        <w:r>
          <w:rPr>
            <w:webHidden/>
          </w:rPr>
          <w:fldChar w:fldCharType="begin"/>
        </w:r>
        <w:r>
          <w:rPr>
            <w:webHidden/>
          </w:rPr>
          <w:instrText xml:space="preserve"> PAGEREF _Toc152312422 \h </w:instrText>
        </w:r>
        <w:r>
          <w:rPr>
            <w:webHidden/>
          </w:rPr>
        </w:r>
        <w:r>
          <w:rPr>
            <w:webHidden/>
          </w:rPr>
          <w:fldChar w:fldCharType="separate"/>
        </w:r>
        <w:r>
          <w:rPr>
            <w:webHidden/>
          </w:rPr>
          <w:t>101</w:t>
        </w:r>
        <w:r>
          <w:rPr>
            <w:webHidden/>
          </w:rPr>
          <w:fldChar w:fldCharType="end"/>
        </w:r>
      </w:hyperlink>
    </w:p>
    <w:p w14:paraId="1A618E39" w14:textId="6163963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3" w:history="1">
        <w:r w:rsidRPr="00F05530">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noProof/>
            <w:webHidden/>
          </w:rPr>
          <w:tab/>
        </w:r>
        <w:r>
          <w:rPr>
            <w:noProof/>
            <w:webHidden/>
          </w:rPr>
          <w:fldChar w:fldCharType="begin"/>
        </w:r>
        <w:r>
          <w:rPr>
            <w:noProof/>
            <w:webHidden/>
          </w:rPr>
          <w:instrText xml:space="preserve"> PAGEREF _Toc152312423 \h </w:instrText>
        </w:r>
        <w:r>
          <w:rPr>
            <w:noProof/>
            <w:webHidden/>
          </w:rPr>
        </w:r>
        <w:r>
          <w:rPr>
            <w:noProof/>
            <w:webHidden/>
          </w:rPr>
          <w:fldChar w:fldCharType="separate"/>
        </w:r>
        <w:r>
          <w:rPr>
            <w:noProof/>
            <w:webHidden/>
          </w:rPr>
          <w:t>101</w:t>
        </w:r>
        <w:r>
          <w:rPr>
            <w:noProof/>
            <w:webHidden/>
          </w:rPr>
          <w:fldChar w:fldCharType="end"/>
        </w:r>
      </w:hyperlink>
    </w:p>
    <w:p w14:paraId="2B99E365" w14:textId="0E3A230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4" w:history="1">
        <w:r w:rsidRPr="00F05530">
          <w:rPr>
            <w:rStyle w:val="aff1"/>
            <w:noProof/>
          </w:rPr>
          <w:t>9.2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_Toc152312424 \h </w:instrText>
        </w:r>
        <w:r>
          <w:rPr>
            <w:noProof/>
            <w:webHidden/>
          </w:rPr>
        </w:r>
        <w:r>
          <w:rPr>
            <w:noProof/>
            <w:webHidden/>
          </w:rPr>
          <w:fldChar w:fldCharType="separate"/>
        </w:r>
        <w:r>
          <w:rPr>
            <w:noProof/>
            <w:webHidden/>
          </w:rPr>
          <w:t>101</w:t>
        </w:r>
        <w:r>
          <w:rPr>
            <w:noProof/>
            <w:webHidden/>
          </w:rPr>
          <w:fldChar w:fldCharType="end"/>
        </w:r>
      </w:hyperlink>
    </w:p>
    <w:p w14:paraId="49B5667E" w14:textId="7001E7B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5" w:history="1">
        <w:r w:rsidRPr="00F05530">
          <w:rPr>
            <w:rStyle w:val="aff1"/>
            <w:noProof/>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_Toc152312425 \h </w:instrText>
        </w:r>
        <w:r>
          <w:rPr>
            <w:noProof/>
            <w:webHidden/>
          </w:rPr>
        </w:r>
        <w:r>
          <w:rPr>
            <w:noProof/>
            <w:webHidden/>
          </w:rPr>
          <w:fldChar w:fldCharType="separate"/>
        </w:r>
        <w:r>
          <w:rPr>
            <w:noProof/>
            <w:webHidden/>
          </w:rPr>
          <w:t>101</w:t>
        </w:r>
        <w:r>
          <w:rPr>
            <w:noProof/>
            <w:webHidden/>
          </w:rPr>
          <w:fldChar w:fldCharType="end"/>
        </w:r>
      </w:hyperlink>
    </w:p>
    <w:p w14:paraId="4F29D095" w14:textId="2AB5F4E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6" w:history="1">
        <w:r w:rsidRPr="00F05530">
          <w:rPr>
            <w:rStyle w:val="aff1"/>
            <w:noProof/>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_Toc152312426 \h </w:instrText>
        </w:r>
        <w:r>
          <w:rPr>
            <w:noProof/>
            <w:webHidden/>
          </w:rPr>
        </w:r>
        <w:r>
          <w:rPr>
            <w:noProof/>
            <w:webHidden/>
          </w:rPr>
          <w:fldChar w:fldCharType="separate"/>
        </w:r>
        <w:r>
          <w:rPr>
            <w:noProof/>
            <w:webHidden/>
          </w:rPr>
          <w:t>101</w:t>
        </w:r>
        <w:r>
          <w:rPr>
            <w:noProof/>
            <w:webHidden/>
          </w:rPr>
          <w:fldChar w:fldCharType="end"/>
        </w:r>
      </w:hyperlink>
    </w:p>
    <w:p w14:paraId="1233B1AF" w14:textId="237EE487"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7" w:history="1">
        <w:r w:rsidRPr="00F05530">
          <w:rPr>
            <w:rStyle w:val="aff1"/>
            <w:noProof/>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_Toc152312427 \h </w:instrText>
        </w:r>
        <w:r>
          <w:rPr>
            <w:noProof/>
            <w:webHidden/>
          </w:rPr>
        </w:r>
        <w:r>
          <w:rPr>
            <w:noProof/>
            <w:webHidden/>
          </w:rPr>
          <w:fldChar w:fldCharType="separate"/>
        </w:r>
        <w:r>
          <w:rPr>
            <w:noProof/>
            <w:webHidden/>
          </w:rPr>
          <w:t>101</w:t>
        </w:r>
        <w:r>
          <w:rPr>
            <w:noProof/>
            <w:webHidden/>
          </w:rPr>
          <w:fldChar w:fldCharType="end"/>
        </w:r>
      </w:hyperlink>
    </w:p>
    <w:p w14:paraId="643439F9" w14:textId="3010179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28" w:history="1">
        <w:r w:rsidRPr="00F05530">
          <w:rPr>
            <w:rStyle w:val="aff1"/>
            <w:noProof/>
            <w:lang w:eastAsia="zh-CN"/>
          </w:rPr>
          <w:t>9.6 Предложения по источникам инвестиций</w:t>
        </w:r>
        <w:r>
          <w:rPr>
            <w:noProof/>
            <w:webHidden/>
          </w:rPr>
          <w:tab/>
        </w:r>
        <w:r>
          <w:rPr>
            <w:noProof/>
            <w:webHidden/>
          </w:rPr>
          <w:fldChar w:fldCharType="begin"/>
        </w:r>
        <w:r>
          <w:rPr>
            <w:noProof/>
            <w:webHidden/>
          </w:rPr>
          <w:instrText xml:space="preserve"> PAGEREF _Toc152312428 \h </w:instrText>
        </w:r>
        <w:r>
          <w:rPr>
            <w:noProof/>
            <w:webHidden/>
          </w:rPr>
        </w:r>
        <w:r>
          <w:rPr>
            <w:noProof/>
            <w:webHidden/>
          </w:rPr>
          <w:fldChar w:fldCharType="separate"/>
        </w:r>
        <w:r>
          <w:rPr>
            <w:noProof/>
            <w:webHidden/>
          </w:rPr>
          <w:t>101</w:t>
        </w:r>
        <w:r>
          <w:rPr>
            <w:noProof/>
            <w:webHidden/>
          </w:rPr>
          <w:fldChar w:fldCharType="end"/>
        </w:r>
      </w:hyperlink>
    </w:p>
    <w:p w14:paraId="42A0F686" w14:textId="549E4F55" w:rsidR="005B7508" w:rsidRDefault="005B7508">
      <w:pPr>
        <w:pStyle w:val="14"/>
        <w:rPr>
          <w:rFonts w:asciiTheme="minorHAnsi" w:eastAsiaTheme="minorEastAsia" w:hAnsiTheme="minorHAnsi" w:cstheme="minorBidi"/>
          <w:kern w:val="2"/>
          <w:sz w:val="22"/>
          <w:szCs w:val="22"/>
          <w14:ligatures w14:val="standardContextual"/>
        </w:rPr>
      </w:pPr>
      <w:hyperlink w:anchor="_Toc152312429" w:history="1">
        <w:r w:rsidRPr="00F05530">
          <w:rPr>
            <w:rStyle w:val="aff1"/>
          </w:rPr>
          <w:t>ГЛАВА 10 Перспективные топливные балансы</w:t>
        </w:r>
        <w:r>
          <w:rPr>
            <w:webHidden/>
          </w:rPr>
          <w:tab/>
        </w:r>
        <w:r>
          <w:rPr>
            <w:webHidden/>
          </w:rPr>
          <w:fldChar w:fldCharType="begin"/>
        </w:r>
        <w:r>
          <w:rPr>
            <w:webHidden/>
          </w:rPr>
          <w:instrText xml:space="preserve"> PAGEREF _Toc152312429 \h </w:instrText>
        </w:r>
        <w:r>
          <w:rPr>
            <w:webHidden/>
          </w:rPr>
        </w:r>
        <w:r>
          <w:rPr>
            <w:webHidden/>
          </w:rPr>
          <w:fldChar w:fldCharType="separate"/>
        </w:r>
        <w:r>
          <w:rPr>
            <w:webHidden/>
          </w:rPr>
          <w:t>102</w:t>
        </w:r>
        <w:r>
          <w:rPr>
            <w:webHidden/>
          </w:rPr>
          <w:fldChar w:fldCharType="end"/>
        </w:r>
      </w:hyperlink>
    </w:p>
    <w:p w14:paraId="341E5031" w14:textId="701F3E25"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0" w:history="1">
        <w:r w:rsidRPr="00F05530">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Pr>
            <w:noProof/>
            <w:webHidden/>
          </w:rPr>
          <w:tab/>
        </w:r>
        <w:r>
          <w:rPr>
            <w:noProof/>
            <w:webHidden/>
          </w:rPr>
          <w:fldChar w:fldCharType="begin"/>
        </w:r>
        <w:r>
          <w:rPr>
            <w:noProof/>
            <w:webHidden/>
          </w:rPr>
          <w:instrText xml:space="preserve"> PAGEREF _Toc152312430 \h </w:instrText>
        </w:r>
        <w:r>
          <w:rPr>
            <w:noProof/>
            <w:webHidden/>
          </w:rPr>
        </w:r>
        <w:r>
          <w:rPr>
            <w:noProof/>
            <w:webHidden/>
          </w:rPr>
          <w:fldChar w:fldCharType="separate"/>
        </w:r>
        <w:r>
          <w:rPr>
            <w:noProof/>
            <w:webHidden/>
          </w:rPr>
          <w:t>102</w:t>
        </w:r>
        <w:r>
          <w:rPr>
            <w:noProof/>
            <w:webHidden/>
          </w:rPr>
          <w:fldChar w:fldCharType="end"/>
        </w:r>
      </w:hyperlink>
    </w:p>
    <w:p w14:paraId="09F735A8" w14:textId="3F8B424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1" w:history="1">
        <w:r w:rsidRPr="00F05530">
          <w:rPr>
            <w:rStyle w:val="aff1"/>
            <w:noProof/>
          </w:rPr>
          <w:t>10.2 Расчеты по каждому источнику тепловой энергии нормативных запасов аварийных видов топлива</w:t>
        </w:r>
        <w:r>
          <w:rPr>
            <w:noProof/>
            <w:webHidden/>
          </w:rPr>
          <w:tab/>
        </w:r>
        <w:r>
          <w:rPr>
            <w:noProof/>
            <w:webHidden/>
          </w:rPr>
          <w:fldChar w:fldCharType="begin"/>
        </w:r>
        <w:r>
          <w:rPr>
            <w:noProof/>
            <w:webHidden/>
          </w:rPr>
          <w:instrText xml:space="preserve"> PAGEREF _Toc152312431 \h </w:instrText>
        </w:r>
        <w:r>
          <w:rPr>
            <w:noProof/>
            <w:webHidden/>
          </w:rPr>
        </w:r>
        <w:r>
          <w:rPr>
            <w:noProof/>
            <w:webHidden/>
          </w:rPr>
          <w:fldChar w:fldCharType="separate"/>
        </w:r>
        <w:r>
          <w:rPr>
            <w:noProof/>
            <w:webHidden/>
          </w:rPr>
          <w:t>104</w:t>
        </w:r>
        <w:r>
          <w:rPr>
            <w:noProof/>
            <w:webHidden/>
          </w:rPr>
          <w:fldChar w:fldCharType="end"/>
        </w:r>
      </w:hyperlink>
    </w:p>
    <w:p w14:paraId="6BD216F1" w14:textId="0F11C1A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2" w:history="1">
        <w:r w:rsidRPr="00F05530">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_Toc152312432 \h </w:instrText>
        </w:r>
        <w:r>
          <w:rPr>
            <w:noProof/>
            <w:webHidden/>
          </w:rPr>
        </w:r>
        <w:r>
          <w:rPr>
            <w:noProof/>
            <w:webHidden/>
          </w:rPr>
          <w:fldChar w:fldCharType="separate"/>
        </w:r>
        <w:r>
          <w:rPr>
            <w:noProof/>
            <w:webHidden/>
          </w:rPr>
          <w:t>105</w:t>
        </w:r>
        <w:r>
          <w:rPr>
            <w:noProof/>
            <w:webHidden/>
          </w:rPr>
          <w:fldChar w:fldCharType="end"/>
        </w:r>
      </w:hyperlink>
    </w:p>
    <w:p w14:paraId="75C6FC21" w14:textId="42974B6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3" w:history="1">
        <w:r w:rsidRPr="00F05530">
          <w:rPr>
            <w:rStyle w:val="aff1"/>
            <w:noProof/>
          </w:rPr>
          <w:t xml:space="preserve">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w:t>
        </w:r>
        <w:r w:rsidRPr="00F05530">
          <w:rPr>
            <w:rStyle w:val="aff1"/>
            <w:noProof/>
          </w:rPr>
          <w:lastRenderedPageBreak/>
          <w:t>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_Toc152312433 \h </w:instrText>
        </w:r>
        <w:r>
          <w:rPr>
            <w:noProof/>
            <w:webHidden/>
          </w:rPr>
        </w:r>
        <w:r>
          <w:rPr>
            <w:noProof/>
            <w:webHidden/>
          </w:rPr>
          <w:fldChar w:fldCharType="separate"/>
        </w:r>
        <w:r>
          <w:rPr>
            <w:noProof/>
            <w:webHidden/>
          </w:rPr>
          <w:t>106</w:t>
        </w:r>
        <w:r>
          <w:rPr>
            <w:noProof/>
            <w:webHidden/>
          </w:rPr>
          <w:fldChar w:fldCharType="end"/>
        </w:r>
      </w:hyperlink>
    </w:p>
    <w:p w14:paraId="6DC3836F" w14:textId="43AA5CA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4" w:history="1">
        <w:r w:rsidRPr="00F05530">
          <w:rPr>
            <w:rStyle w:val="aff1"/>
            <w:noProof/>
          </w:rPr>
          <w:t>10.5 П</w:t>
        </w:r>
        <w:r w:rsidRPr="00F05530">
          <w:rPr>
            <w:rStyle w:val="aff1"/>
            <w:rFonts w:eastAsia="Microsoft YaHei"/>
            <w:noProof/>
          </w:rPr>
          <w:t>реобладающий вид топлива, определяемый по совокупности всех систем теплоснабжения, находящихся в послении</w:t>
        </w:r>
        <w:r>
          <w:rPr>
            <w:noProof/>
            <w:webHidden/>
          </w:rPr>
          <w:tab/>
        </w:r>
        <w:r>
          <w:rPr>
            <w:noProof/>
            <w:webHidden/>
          </w:rPr>
          <w:fldChar w:fldCharType="begin"/>
        </w:r>
        <w:r>
          <w:rPr>
            <w:noProof/>
            <w:webHidden/>
          </w:rPr>
          <w:instrText xml:space="preserve"> PAGEREF _Toc152312434 \h </w:instrText>
        </w:r>
        <w:r>
          <w:rPr>
            <w:noProof/>
            <w:webHidden/>
          </w:rPr>
        </w:r>
        <w:r>
          <w:rPr>
            <w:noProof/>
            <w:webHidden/>
          </w:rPr>
          <w:fldChar w:fldCharType="separate"/>
        </w:r>
        <w:r>
          <w:rPr>
            <w:noProof/>
            <w:webHidden/>
          </w:rPr>
          <w:t>106</w:t>
        </w:r>
        <w:r>
          <w:rPr>
            <w:noProof/>
            <w:webHidden/>
          </w:rPr>
          <w:fldChar w:fldCharType="end"/>
        </w:r>
      </w:hyperlink>
    </w:p>
    <w:p w14:paraId="00962680" w14:textId="7955350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5" w:history="1">
        <w:r w:rsidRPr="00F05530">
          <w:rPr>
            <w:rStyle w:val="aff1"/>
            <w:noProof/>
          </w:rPr>
          <w:t>10.6 Приоритетное направление развития топливного баланса поселения</w:t>
        </w:r>
        <w:r>
          <w:rPr>
            <w:noProof/>
            <w:webHidden/>
          </w:rPr>
          <w:tab/>
        </w:r>
        <w:r>
          <w:rPr>
            <w:noProof/>
            <w:webHidden/>
          </w:rPr>
          <w:fldChar w:fldCharType="begin"/>
        </w:r>
        <w:r>
          <w:rPr>
            <w:noProof/>
            <w:webHidden/>
          </w:rPr>
          <w:instrText xml:space="preserve"> PAGEREF _Toc152312435 \h </w:instrText>
        </w:r>
        <w:r>
          <w:rPr>
            <w:noProof/>
            <w:webHidden/>
          </w:rPr>
        </w:r>
        <w:r>
          <w:rPr>
            <w:noProof/>
            <w:webHidden/>
          </w:rPr>
          <w:fldChar w:fldCharType="separate"/>
        </w:r>
        <w:r>
          <w:rPr>
            <w:noProof/>
            <w:webHidden/>
          </w:rPr>
          <w:t>106</w:t>
        </w:r>
        <w:r>
          <w:rPr>
            <w:noProof/>
            <w:webHidden/>
          </w:rPr>
          <w:fldChar w:fldCharType="end"/>
        </w:r>
      </w:hyperlink>
    </w:p>
    <w:p w14:paraId="1B4FA2A4" w14:textId="02FBD9E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6" w:history="1">
        <w:r w:rsidRPr="00F05530">
          <w:rPr>
            <w:rStyle w:val="aff1"/>
            <w:rFonts w:eastAsia="Microsoft YaHei"/>
            <w:noProof/>
          </w:rPr>
          <w:t>10.7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_Toc152312436 \h </w:instrText>
        </w:r>
        <w:r>
          <w:rPr>
            <w:noProof/>
            <w:webHidden/>
          </w:rPr>
        </w:r>
        <w:r>
          <w:rPr>
            <w:noProof/>
            <w:webHidden/>
          </w:rPr>
          <w:fldChar w:fldCharType="separate"/>
        </w:r>
        <w:r>
          <w:rPr>
            <w:noProof/>
            <w:webHidden/>
          </w:rPr>
          <w:t>106</w:t>
        </w:r>
        <w:r>
          <w:rPr>
            <w:noProof/>
            <w:webHidden/>
          </w:rPr>
          <w:fldChar w:fldCharType="end"/>
        </w:r>
      </w:hyperlink>
    </w:p>
    <w:p w14:paraId="591F3283" w14:textId="2EE75266" w:rsidR="005B7508" w:rsidRDefault="005B7508">
      <w:pPr>
        <w:pStyle w:val="14"/>
        <w:rPr>
          <w:rFonts w:asciiTheme="minorHAnsi" w:eastAsiaTheme="minorEastAsia" w:hAnsiTheme="minorHAnsi" w:cstheme="minorBidi"/>
          <w:kern w:val="2"/>
          <w:sz w:val="22"/>
          <w:szCs w:val="22"/>
          <w14:ligatures w14:val="standardContextual"/>
        </w:rPr>
      </w:pPr>
      <w:hyperlink w:anchor="_Toc152312437" w:history="1">
        <w:r w:rsidRPr="00F05530">
          <w:rPr>
            <w:rStyle w:val="aff1"/>
          </w:rPr>
          <w:t>ГЛАВА 11 Оценка надежности теплоснабжения</w:t>
        </w:r>
        <w:r>
          <w:rPr>
            <w:webHidden/>
          </w:rPr>
          <w:tab/>
        </w:r>
        <w:r>
          <w:rPr>
            <w:webHidden/>
          </w:rPr>
          <w:fldChar w:fldCharType="begin"/>
        </w:r>
        <w:r>
          <w:rPr>
            <w:webHidden/>
          </w:rPr>
          <w:instrText xml:space="preserve"> PAGEREF _Toc152312437 \h </w:instrText>
        </w:r>
        <w:r>
          <w:rPr>
            <w:webHidden/>
          </w:rPr>
        </w:r>
        <w:r>
          <w:rPr>
            <w:webHidden/>
          </w:rPr>
          <w:fldChar w:fldCharType="separate"/>
        </w:r>
        <w:r>
          <w:rPr>
            <w:webHidden/>
          </w:rPr>
          <w:t>107</w:t>
        </w:r>
        <w:r>
          <w:rPr>
            <w:webHidden/>
          </w:rPr>
          <w:fldChar w:fldCharType="end"/>
        </w:r>
      </w:hyperlink>
    </w:p>
    <w:p w14:paraId="1CE1B521" w14:textId="1FD94C5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8" w:history="1">
        <w:r w:rsidRPr="00F05530">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_Toc152312438 \h </w:instrText>
        </w:r>
        <w:r>
          <w:rPr>
            <w:noProof/>
            <w:webHidden/>
          </w:rPr>
        </w:r>
        <w:r>
          <w:rPr>
            <w:noProof/>
            <w:webHidden/>
          </w:rPr>
          <w:fldChar w:fldCharType="separate"/>
        </w:r>
        <w:r>
          <w:rPr>
            <w:noProof/>
            <w:webHidden/>
          </w:rPr>
          <w:t>107</w:t>
        </w:r>
        <w:r>
          <w:rPr>
            <w:noProof/>
            <w:webHidden/>
          </w:rPr>
          <w:fldChar w:fldCharType="end"/>
        </w:r>
      </w:hyperlink>
    </w:p>
    <w:p w14:paraId="19EE7394" w14:textId="521B839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39" w:history="1">
        <w:r w:rsidRPr="00F05530">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_Toc152312439 \h </w:instrText>
        </w:r>
        <w:r>
          <w:rPr>
            <w:noProof/>
            <w:webHidden/>
          </w:rPr>
        </w:r>
        <w:r>
          <w:rPr>
            <w:noProof/>
            <w:webHidden/>
          </w:rPr>
          <w:fldChar w:fldCharType="separate"/>
        </w:r>
        <w:r>
          <w:rPr>
            <w:noProof/>
            <w:webHidden/>
          </w:rPr>
          <w:t>107</w:t>
        </w:r>
        <w:r>
          <w:rPr>
            <w:noProof/>
            <w:webHidden/>
          </w:rPr>
          <w:fldChar w:fldCharType="end"/>
        </w:r>
      </w:hyperlink>
    </w:p>
    <w:p w14:paraId="6BD4BE45" w14:textId="4034337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0" w:history="1">
        <w:r w:rsidRPr="00F05530">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_Toc152312440 \h </w:instrText>
        </w:r>
        <w:r>
          <w:rPr>
            <w:noProof/>
            <w:webHidden/>
          </w:rPr>
        </w:r>
        <w:r>
          <w:rPr>
            <w:noProof/>
            <w:webHidden/>
          </w:rPr>
          <w:fldChar w:fldCharType="separate"/>
        </w:r>
        <w:r>
          <w:rPr>
            <w:noProof/>
            <w:webHidden/>
          </w:rPr>
          <w:t>109</w:t>
        </w:r>
        <w:r>
          <w:rPr>
            <w:noProof/>
            <w:webHidden/>
          </w:rPr>
          <w:fldChar w:fldCharType="end"/>
        </w:r>
      </w:hyperlink>
    </w:p>
    <w:p w14:paraId="5B943E2C" w14:textId="3BB71DD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1" w:history="1">
        <w:r w:rsidRPr="00F05530">
          <w:rPr>
            <w:rStyle w:val="aff1"/>
            <w:noProof/>
          </w:rPr>
          <w:t>11.4 Результаты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_Toc152312441 \h </w:instrText>
        </w:r>
        <w:r>
          <w:rPr>
            <w:noProof/>
            <w:webHidden/>
          </w:rPr>
        </w:r>
        <w:r>
          <w:rPr>
            <w:noProof/>
            <w:webHidden/>
          </w:rPr>
          <w:fldChar w:fldCharType="separate"/>
        </w:r>
        <w:r>
          <w:rPr>
            <w:noProof/>
            <w:webHidden/>
          </w:rPr>
          <w:t>109</w:t>
        </w:r>
        <w:r>
          <w:rPr>
            <w:noProof/>
            <w:webHidden/>
          </w:rPr>
          <w:fldChar w:fldCharType="end"/>
        </w:r>
      </w:hyperlink>
    </w:p>
    <w:p w14:paraId="61220768" w14:textId="05E037A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2" w:history="1">
        <w:r w:rsidRPr="00F05530">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_Toc152312442 \h </w:instrText>
        </w:r>
        <w:r>
          <w:rPr>
            <w:noProof/>
            <w:webHidden/>
          </w:rPr>
        </w:r>
        <w:r>
          <w:rPr>
            <w:noProof/>
            <w:webHidden/>
          </w:rPr>
          <w:fldChar w:fldCharType="separate"/>
        </w:r>
        <w:r>
          <w:rPr>
            <w:noProof/>
            <w:webHidden/>
          </w:rPr>
          <w:t>109</w:t>
        </w:r>
        <w:r>
          <w:rPr>
            <w:noProof/>
            <w:webHidden/>
          </w:rPr>
          <w:fldChar w:fldCharType="end"/>
        </w:r>
      </w:hyperlink>
    </w:p>
    <w:p w14:paraId="7183106C" w14:textId="5548456C"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3" w:history="1">
        <w:r w:rsidRPr="00F05530">
          <w:rPr>
            <w:rStyle w:val="aff1"/>
            <w:rFonts w:eastAsia="Microsoft YaHei"/>
            <w:noProof/>
          </w:rPr>
          <w:t>11.6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_Toc152312443 \h </w:instrText>
        </w:r>
        <w:r>
          <w:rPr>
            <w:noProof/>
            <w:webHidden/>
          </w:rPr>
        </w:r>
        <w:r>
          <w:rPr>
            <w:noProof/>
            <w:webHidden/>
          </w:rPr>
          <w:fldChar w:fldCharType="separate"/>
        </w:r>
        <w:r>
          <w:rPr>
            <w:noProof/>
            <w:webHidden/>
          </w:rPr>
          <w:t>110</w:t>
        </w:r>
        <w:r>
          <w:rPr>
            <w:noProof/>
            <w:webHidden/>
          </w:rPr>
          <w:fldChar w:fldCharType="end"/>
        </w:r>
      </w:hyperlink>
    </w:p>
    <w:p w14:paraId="4C19F1CD" w14:textId="3C92BB53" w:rsidR="005B7508" w:rsidRDefault="005B7508">
      <w:pPr>
        <w:pStyle w:val="14"/>
        <w:rPr>
          <w:rFonts w:asciiTheme="minorHAnsi" w:eastAsiaTheme="minorEastAsia" w:hAnsiTheme="minorHAnsi" w:cstheme="minorBidi"/>
          <w:kern w:val="2"/>
          <w:sz w:val="22"/>
          <w:szCs w:val="22"/>
          <w14:ligatures w14:val="standardContextual"/>
        </w:rPr>
      </w:pPr>
      <w:hyperlink w:anchor="_Toc152312444" w:history="1">
        <w:r w:rsidRPr="00F05530">
          <w:rPr>
            <w:rStyle w:val="aff1"/>
          </w:rPr>
          <w:t>ГЛАВА 12 Обоснование инвестиций в строительство, реконструкцию, техническое перевооружение и (или) модернизацию</w:t>
        </w:r>
        <w:r>
          <w:rPr>
            <w:webHidden/>
          </w:rPr>
          <w:tab/>
        </w:r>
        <w:r>
          <w:rPr>
            <w:webHidden/>
          </w:rPr>
          <w:fldChar w:fldCharType="begin"/>
        </w:r>
        <w:r>
          <w:rPr>
            <w:webHidden/>
          </w:rPr>
          <w:instrText xml:space="preserve"> PAGEREF _Toc152312444 \h </w:instrText>
        </w:r>
        <w:r>
          <w:rPr>
            <w:webHidden/>
          </w:rPr>
        </w:r>
        <w:r>
          <w:rPr>
            <w:webHidden/>
          </w:rPr>
          <w:fldChar w:fldCharType="separate"/>
        </w:r>
        <w:r>
          <w:rPr>
            <w:webHidden/>
          </w:rPr>
          <w:t>111</w:t>
        </w:r>
        <w:r>
          <w:rPr>
            <w:webHidden/>
          </w:rPr>
          <w:fldChar w:fldCharType="end"/>
        </w:r>
      </w:hyperlink>
    </w:p>
    <w:p w14:paraId="1A5E14F9" w14:textId="50E91DEA"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5" w:history="1">
        <w:r w:rsidRPr="00F05530">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_Toc152312445 \h </w:instrText>
        </w:r>
        <w:r>
          <w:rPr>
            <w:noProof/>
            <w:webHidden/>
          </w:rPr>
        </w:r>
        <w:r>
          <w:rPr>
            <w:noProof/>
            <w:webHidden/>
          </w:rPr>
          <w:fldChar w:fldCharType="separate"/>
        </w:r>
        <w:r>
          <w:rPr>
            <w:noProof/>
            <w:webHidden/>
          </w:rPr>
          <w:t>111</w:t>
        </w:r>
        <w:r>
          <w:rPr>
            <w:noProof/>
            <w:webHidden/>
          </w:rPr>
          <w:fldChar w:fldCharType="end"/>
        </w:r>
      </w:hyperlink>
    </w:p>
    <w:p w14:paraId="26576395" w14:textId="75F7144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6" w:history="1">
        <w:r w:rsidRPr="00F05530">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_Toc152312446 \h </w:instrText>
        </w:r>
        <w:r>
          <w:rPr>
            <w:noProof/>
            <w:webHidden/>
          </w:rPr>
        </w:r>
        <w:r>
          <w:rPr>
            <w:noProof/>
            <w:webHidden/>
          </w:rPr>
          <w:fldChar w:fldCharType="separate"/>
        </w:r>
        <w:r>
          <w:rPr>
            <w:noProof/>
            <w:webHidden/>
          </w:rPr>
          <w:t>112</w:t>
        </w:r>
        <w:r>
          <w:rPr>
            <w:noProof/>
            <w:webHidden/>
          </w:rPr>
          <w:fldChar w:fldCharType="end"/>
        </w:r>
      </w:hyperlink>
    </w:p>
    <w:p w14:paraId="01941DC7" w14:textId="50D532F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7" w:history="1">
        <w:r w:rsidRPr="00F05530">
          <w:rPr>
            <w:rStyle w:val="aff1"/>
            <w:noProof/>
          </w:rPr>
          <w:t>12.3 Расчеты экономической эффективности инвестиций</w:t>
        </w:r>
        <w:r>
          <w:rPr>
            <w:noProof/>
            <w:webHidden/>
          </w:rPr>
          <w:tab/>
        </w:r>
        <w:r>
          <w:rPr>
            <w:noProof/>
            <w:webHidden/>
          </w:rPr>
          <w:fldChar w:fldCharType="begin"/>
        </w:r>
        <w:r>
          <w:rPr>
            <w:noProof/>
            <w:webHidden/>
          </w:rPr>
          <w:instrText xml:space="preserve"> PAGEREF _Toc152312447 \h </w:instrText>
        </w:r>
        <w:r>
          <w:rPr>
            <w:noProof/>
            <w:webHidden/>
          </w:rPr>
        </w:r>
        <w:r>
          <w:rPr>
            <w:noProof/>
            <w:webHidden/>
          </w:rPr>
          <w:fldChar w:fldCharType="separate"/>
        </w:r>
        <w:r>
          <w:rPr>
            <w:noProof/>
            <w:webHidden/>
          </w:rPr>
          <w:t>113</w:t>
        </w:r>
        <w:r>
          <w:rPr>
            <w:noProof/>
            <w:webHidden/>
          </w:rPr>
          <w:fldChar w:fldCharType="end"/>
        </w:r>
      </w:hyperlink>
    </w:p>
    <w:p w14:paraId="2A471C2F" w14:textId="3FEFF734"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8" w:history="1">
        <w:r w:rsidRPr="00F05530">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_Toc152312448 \h </w:instrText>
        </w:r>
        <w:r>
          <w:rPr>
            <w:noProof/>
            <w:webHidden/>
          </w:rPr>
        </w:r>
        <w:r>
          <w:rPr>
            <w:noProof/>
            <w:webHidden/>
          </w:rPr>
          <w:fldChar w:fldCharType="separate"/>
        </w:r>
        <w:r>
          <w:rPr>
            <w:noProof/>
            <w:webHidden/>
          </w:rPr>
          <w:t>113</w:t>
        </w:r>
        <w:r>
          <w:rPr>
            <w:noProof/>
            <w:webHidden/>
          </w:rPr>
          <w:fldChar w:fldCharType="end"/>
        </w:r>
      </w:hyperlink>
    </w:p>
    <w:p w14:paraId="0510F618" w14:textId="683FC25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49" w:history="1">
        <w:r w:rsidRPr="00F05530">
          <w:rPr>
            <w:rStyle w:val="aff1"/>
            <w:rFonts w:eastAsia="Microsoft YaHei"/>
            <w:noProof/>
          </w:rPr>
          <w:t>12.5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_Toc152312449 \h </w:instrText>
        </w:r>
        <w:r>
          <w:rPr>
            <w:noProof/>
            <w:webHidden/>
          </w:rPr>
        </w:r>
        <w:r>
          <w:rPr>
            <w:noProof/>
            <w:webHidden/>
          </w:rPr>
          <w:fldChar w:fldCharType="separate"/>
        </w:r>
        <w:r>
          <w:rPr>
            <w:noProof/>
            <w:webHidden/>
          </w:rPr>
          <w:t>113</w:t>
        </w:r>
        <w:r>
          <w:rPr>
            <w:noProof/>
            <w:webHidden/>
          </w:rPr>
          <w:fldChar w:fldCharType="end"/>
        </w:r>
      </w:hyperlink>
    </w:p>
    <w:p w14:paraId="76BDAC7A" w14:textId="7AD676D8" w:rsidR="005B7508" w:rsidRDefault="005B7508">
      <w:pPr>
        <w:pStyle w:val="14"/>
        <w:rPr>
          <w:rFonts w:asciiTheme="minorHAnsi" w:eastAsiaTheme="minorEastAsia" w:hAnsiTheme="minorHAnsi" w:cstheme="minorBidi"/>
          <w:kern w:val="2"/>
          <w:sz w:val="22"/>
          <w:szCs w:val="22"/>
          <w14:ligatures w14:val="standardContextual"/>
        </w:rPr>
      </w:pPr>
      <w:hyperlink w:anchor="_Toc152312450" w:history="1">
        <w:r w:rsidRPr="00F05530">
          <w:rPr>
            <w:rStyle w:val="aff1"/>
          </w:rPr>
          <w:t>ГЛАВА 13 Индикаторы развития систем теплоснабжения поселения</w:t>
        </w:r>
        <w:r>
          <w:rPr>
            <w:webHidden/>
          </w:rPr>
          <w:tab/>
        </w:r>
        <w:r>
          <w:rPr>
            <w:webHidden/>
          </w:rPr>
          <w:fldChar w:fldCharType="begin"/>
        </w:r>
        <w:r>
          <w:rPr>
            <w:webHidden/>
          </w:rPr>
          <w:instrText xml:space="preserve"> PAGEREF _Toc152312450 \h </w:instrText>
        </w:r>
        <w:r>
          <w:rPr>
            <w:webHidden/>
          </w:rPr>
        </w:r>
        <w:r>
          <w:rPr>
            <w:webHidden/>
          </w:rPr>
          <w:fldChar w:fldCharType="separate"/>
        </w:r>
        <w:r>
          <w:rPr>
            <w:webHidden/>
          </w:rPr>
          <w:t>114</w:t>
        </w:r>
        <w:r>
          <w:rPr>
            <w:webHidden/>
          </w:rPr>
          <w:fldChar w:fldCharType="end"/>
        </w:r>
      </w:hyperlink>
    </w:p>
    <w:p w14:paraId="658EBDE4" w14:textId="30FE2E05"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1" w:history="1">
        <w:r w:rsidRPr="00F05530">
          <w:rPr>
            <w:rStyle w:val="aff1"/>
            <w:rFonts w:eastAsia="Microsoft YaHei"/>
            <w:noProof/>
          </w:rPr>
          <w:t>13.1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_Toc152312451 \h </w:instrText>
        </w:r>
        <w:r>
          <w:rPr>
            <w:noProof/>
            <w:webHidden/>
          </w:rPr>
        </w:r>
        <w:r>
          <w:rPr>
            <w:noProof/>
            <w:webHidden/>
          </w:rPr>
          <w:fldChar w:fldCharType="separate"/>
        </w:r>
        <w:r>
          <w:rPr>
            <w:noProof/>
            <w:webHidden/>
          </w:rPr>
          <w:t>116</w:t>
        </w:r>
        <w:r>
          <w:rPr>
            <w:noProof/>
            <w:webHidden/>
          </w:rPr>
          <w:fldChar w:fldCharType="end"/>
        </w:r>
      </w:hyperlink>
    </w:p>
    <w:p w14:paraId="3017B5E9" w14:textId="01BA968E" w:rsidR="005B7508" w:rsidRDefault="005B7508">
      <w:pPr>
        <w:pStyle w:val="14"/>
        <w:rPr>
          <w:rFonts w:asciiTheme="minorHAnsi" w:eastAsiaTheme="minorEastAsia" w:hAnsiTheme="minorHAnsi" w:cstheme="minorBidi"/>
          <w:kern w:val="2"/>
          <w:sz w:val="22"/>
          <w:szCs w:val="22"/>
          <w14:ligatures w14:val="standardContextual"/>
        </w:rPr>
      </w:pPr>
      <w:hyperlink w:anchor="_Toc152312452" w:history="1">
        <w:r w:rsidRPr="00F05530">
          <w:rPr>
            <w:rStyle w:val="aff1"/>
          </w:rPr>
          <w:t>ГЛАВА 14 Ценовые (тарифные) последствия</w:t>
        </w:r>
        <w:r>
          <w:rPr>
            <w:webHidden/>
          </w:rPr>
          <w:tab/>
        </w:r>
        <w:r>
          <w:rPr>
            <w:webHidden/>
          </w:rPr>
          <w:fldChar w:fldCharType="begin"/>
        </w:r>
        <w:r>
          <w:rPr>
            <w:webHidden/>
          </w:rPr>
          <w:instrText xml:space="preserve"> PAGEREF _Toc152312452 \h </w:instrText>
        </w:r>
        <w:r>
          <w:rPr>
            <w:webHidden/>
          </w:rPr>
        </w:r>
        <w:r>
          <w:rPr>
            <w:webHidden/>
          </w:rPr>
          <w:fldChar w:fldCharType="separate"/>
        </w:r>
        <w:r>
          <w:rPr>
            <w:webHidden/>
          </w:rPr>
          <w:t>117</w:t>
        </w:r>
        <w:r>
          <w:rPr>
            <w:webHidden/>
          </w:rPr>
          <w:fldChar w:fldCharType="end"/>
        </w:r>
      </w:hyperlink>
    </w:p>
    <w:p w14:paraId="18AA7C92" w14:textId="43260E4A"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3" w:history="1">
        <w:r w:rsidRPr="00F05530">
          <w:rPr>
            <w:rStyle w:val="aff1"/>
            <w:noProof/>
          </w:rPr>
          <w:t>14.1 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_Toc152312453 \h </w:instrText>
        </w:r>
        <w:r>
          <w:rPr>
            <w:noProof/>
            <w:webHidden/>
          </w:rPr>
        </w:r>
        <w:r>
          <w:rPr>
            <w:noProof/>
            <w:webHidden/>
          </w:rPr>
          <w:fldChar w:fldCharType="separate"/>
        </w:r>
        <w:r>
          <w:rPr>
            <w:noProof/>
            <w:webHidden/>
          </w:rPr>
          <w:t>117</w:t>
        </w:r>
        <w:r>
          <w:rPr>
            <w:noProof/>
            <w:webHidden/>
          </w:rPr>
          <w:fldChar w:fldCharType="end"/>
        </w:r>
      </w:hyperlink>
    </w:p>
    <w:p w14:paraId="5F79A71B" w14:textId="3131579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4" w:history="1">
        <w:r w:rsidRPr="00F05530">
          <w:rPr>
            <w:rStyle w:val="aff1"/>
            <w:noProof/>
          </w:rPr>
          <w:t>14.2 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_Toc152312454 \h </w:instrText>
        </w:r>
        <w:r>
          <w:rPr>
            <w:noProof/>
            <w:webHidden/>
          </w:rPr>
        </w:r>
        <w:r>
          <w:rPr>
            <w:noProof/>
            <w:webHidden/>
          </w:rPr>
          <w:fldChar w:fldCharType="separate"/>
        </w:r>
        <w:r>
          <w:rPr>
            <w:noProof/>
            <w:webHidden/>
          </w:rPr>
          <w:t>119</w:t>
        </w:r>
        <w:r>
          <w:rPr>
            <w:noProof/>
            <w:webHidden/>
          </w:rPr>
          <w:fldChar w:fldCharType="end"/>
        </w:r>
      </w:hyperlink>
    </w:p>
    <w:p w14:paraId="590CAE3E" w14:textId="2C053B2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5" w:history="1">
        <w:r w:rsidRPr="00F05530">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_Toc152312455 \h </w:instrText>
        </w:r>
        <w:r>
          <w:rPr>
            <w:noProof/>
            <w:webHidden/>
          </w:rPr>
        </w:r>
        <w:r>
          <w:rPr>
            <w:noProof/>
            <w:webHidden/>
          </w:rPr>
          <w:fldChar w:fldCharType="separate"/>
        </w:r>
        <w:r>
          <w:rPr>
            <w:noProof/>
            <w:webHidden/>
          </w:rPr>
          <w:t>120</w:t>
        </w:r>
        <w:r>
          <w:rPr>
            <w:noProof/>
            <w:webHidden/>
          </w:rPr>
          <w:fldChar w:fldCharType="end"/>
        </w:r>
      </w:hyperlink>
    </w:p>
    <w:p w14:paraId="56856EE4" w14:textId="3470154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6" w:history="1">
        <w:r w:rsidRPr="00F05530">
          <w:rPr>
            <w:rStyle w:val="aff1"/>
            <w:rFonts w:eastAsia="Microsoft YaHei"/>
            <w:noProof/>
          </w:rPr>
          <w:t>14.4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_Toc152312456 \h </w:instrText>
        </w:r>
        <w:r>
          <w:rPr>
            <w:noProof/>
            <w:webHidden/>
          </w:rPr>
        </w:r>
        <w:r>
          <w:rPr>
            <w:noProof/>
            <w:webHidden/>
          </w:rPr>
          <w:fldChar w:fldCharType="separate"/>
        </w:r>
        <w:r>
          <w:rPr>
            <w:noProof/>
            <w:webHidden/>
          </w:rPr>
          <w:t>120</w:t>
        </w:r>
        <w:r>
          <w:rPr>
            <w:noProof/>
            <w:webHidden/>
          </w:rPr>
          <w:fldChar w:fldCharType="end"/>
        </w:r>
      </w:hyperlink>
    </w:p>
    <w:p w14:paraId="57FC1005" w14:textId="5B22024D" w:rsidR="005B7508" w:rsidRDefault="005B7508">
      <w:pPr>
        <w:pStyle w:val="14"/>
        <w:rPr>
          <w:rFonts w:asciiTheme="minorHAnsi" w:eastAsiaTheme="minorEastAsia" w:hAnsiTheme="minorHAnsi" w:cstheme="minorBidi"/>
          <w:kern w:val="2"/>
          <w:sz w:val="22"/>
          <w:szCs w:val="22"/>
          <w14:ligatures w14:val="standardContextual"/>
        </w:rPr>
      </w:pPr>
      <w:hyperlink w:anchor="_Toc152312457" w:history="1">
        <w:r w:rsidRPr="00F05530">
          <w:rPr>
            <w:rStyle w:val="aff1"/>
          </w:rPr>
          <w:t>ГЛАВА 15 Реестр единых теплоснабжающих организаций</w:t>
        </w:r>
        <w:r>
          <w:rPr>
            <w:webHidden/>
          </w:rPr>
          <w:tab/>
        </w:r>
        <w:r>
          <w:rPr>
            <w:webHidden/>
          </w:rPr>
          <w:fldChar w:fldCharType="begin"/>
        </w:r>
        <w:r>
          <w:rPr>
            <w:webHidden/>
          </w:rPr>
          <w:instrText xml:space="preserve"> PAGEREF _Toc152312457 \h </w:instrText>
        </w:r>
        <w:r>
          <w:rPr>
            <w:webHidden/>
          </w:rPr>
        </w:r>
        <w:r>
          <w:rPr>
            <w:webHidden/>
          </w:rPr>
          <w:fldChar w:fldCharType="separate"/>
        </w:r>
        <w:r>
          <w:rPr>
            <w:webHidden/>
          </w:rPr>
          <w:t>121</w:t>
        </w:r>
        <w:r>
          <w:rPr>
            <w:webHidden/>
          </w:rPr>
          <w:fldChar w:fldCharType="end"/>
        </w:r>
      </w:hyperlink>
    </w:p>
    <w:p w14:paraId="7BFF7EEF" w14:textId="2EB7169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8" w:history="1">
        <w:r w:rsidRPr="00F05530">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webHidden/>
          </w:rPr>
          <w:tab/>
        </w:r>
        <w:r>
          <w:rPr>
            <w:noProof/>
            <w:webHidden/>
          </w:rPr>
          <w:fldChar w:fldCharType="begin"/>
        </w:r>
        <w:r>
          <w:rPr>
            <w:noProof/>
            <w:webHidden/>
          </w:rPr>
          <w:instrText xml:space="preserve"> PAGEREF _Toc152312458 \h </w:instrText>
        </w:r>
        <w:r>
          <w:rPr>
            <w:noProof/>
            <w:webHidden/>
          </w:rPr>
        </w:r>
        <w:r>
          <w:rPr>
            <w:noProof/>
            <w:webHidden/>
          </w:rPr>
          <w:fldChar w:fldCharType="separate"/>
        </w:r>
        <w:r>
          <w:rPr>
            <w:noProof/>
            <w:webHidden/>
          </w:rPr>
          <w:t>121</w:t>
        </w:r>
        <w:r>
          <w:rPr>
            <w:noProof/>
            <w:webHidden/>
          </w:rPr>
          <w:fldChar w:fldCharType="end"/>
        </w:r>
      </w:hyperlink>
    </w:p>
    <w:p w14:paraId="13B57EFA" w14:textId="1B7F5CC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59" w:history="1">
        <w:r w:rsidRPr="00F05530">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_Toc152312459 \h </w:instrText>
        </w:r>
        <w:r>
          <w:rPr>
            <w:noProof/>
            <w:webHidden/>
          </w:rPr>
        </w:r>
        <w:r>
          <w:rPr>
            <w:noProof/>
            <w:webHidden/>
          </w:rPr>
          <w:fldChar w:fldCharType="separate"/>
        </w:r>
        <w:r>
          <w:rPr>
            <w:noProof/>
            <w:webHidden/>
          </w:rPr>
          <w:t>121</w:t>
        </w:r>
        <w:r>
          <w:rPr>
            <w:noProof/>
            <w:webHidden/>
          </w:rPr>
          <w:fldChar w:fldCharType="end"/>
        </w:r>
      </w:hyperlink>
    </w:p>
    <w:p w14:paraId="34D502E1" w14:textId="286F3EF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0" w:history="1">
        <w:r w:rsidRPr="00F05530">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_Toc152312460 \h </w:instrText>
        </w:r>
        <w:r>
          <w:rPr>
            <w:noProof/>
            <w:webHidden/>
          </w:rPr>
        </w:r>
        <w:r>
          <w:rPr>
            <w:noProof/>
            <w:webHidden/>
          </w:rPr>
          <w:fldChar w:fldCharType="separate"/>
        </w:r>
        <w:r>
          <w:rPr>
            <w:noProof/>
            <w:webHidden/>
          </w:rPr>
          <w:t>121</w:t>
        </w:r>
        <w:r>
          <w:rPr>
            <w:noProof/>
            <w:webHidden/>
          </w:rPr>
          <w:fldChar w:fldCharType="end"/>
        </w:r>
      </w:hyperlink>
    </w:p>
    <w:p w14:paraId="6ADC4535" w14:textId="1AAB220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1" w:history="1">
        <w:r w:rsidRPr="00F05530">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_Toc152312461 \h </w:instrText>
        </w:r>
        <w:r>
          <w:rPr>
            <w:noProof/>
            <w:webHidden/>
          </w:rPr>
        </w:r>
        <w:r>
          <w:rPr>
            <w:noProof/>
            <w:webHidden/>
          </w:rPr>
          <w:fldChar w:fldCharType="separate"/>
        </w:r>
        <w:r>
          <w:rPr>
            <w:noProof/>
            <w:webHidden/>
          </w:rPr>
          <w:t>124</w:t>
        </w:r>
        <w:r>
          <w:rPr>
            <w:noProof/>
            <w:webHidden/>
          </w:rPr>
          <w:fldChar w:fldCharType="end"/>
        </w:r>
      </w:hyperlink>
    </w:p>
    <w:p w14:paraId="1F57E96F" w14:textId="746F8182"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2" w:history="1">
        <w:r w:rsidRPr="00F05530">
          <w:rPr>
            <w:rStyle w:val="aff1"/>
            <w:noProof/>
          </w:rPr>
          <w:t>15.5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_Toc152312462 \h </w:instrText>
        </w:r>
        <w:r>
          <w:rPr>
            <w:noProof/>
            <w:webHidden/>
          </w:rPr>
        </w:r>
        <w:r>
          <w:rPr>
            <w:noProof/>
            <w:webHidden/>
          </w:rPr>
          <w:fldChar w:fldCharType="separate"/>
        </w:r>
        <w:r>
          <w:rPr>
            <w:noProof/>
            <w:webHidden/>
          </w:rPr>
          <w:t>124</w:t>
        </w:r>
        <w:r>
          <w:rPr>
            <w:noProof/>
            <w:webHidden/>
          </w:rPr>
          <w:fldChar w:fldCharType="end"/>
        </w:r>
      </w:hyperlink>
    </w:p>
    <w:p w14:paraId="0AA2FF73" w14:textId="4648650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3" w:history="1">
        <w:r w:rsidRPr="00F05530">
          <w:rPr>
            <w:rStyle w:val="aff1"/>
            <w:rFonts w:eastAsia="Microsoft YaHei"/>
            <w:noProof/>
          </w:rPr>
          <w:t>15.6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_Toc152312463 \h </w:instrText>
        </w:r>
        <w:r>
          <w:rPr>
            <w:noProof/>
            <w:webHidden/>
          </w:rPr>
        </w:r>
        <w:r>
          <w:rPr>
            <w:noProof/>
            <w:webHidden/>
          </w:rPr>
          <w:fldChar w:fldCharType="separate"/>
        </w:r>
        <w:r>
          <w:rPr>
            <w:noProof/>
            <w:webHidden/>
          </w:rPr>
          <w:t>124</w:t>
        </w:r>
        <w:r>
          <w:rPr>
            <w:noProof/>
            <w:webHidden/>
          </w:rPr>
          <w:fldChar w:fldCharType="end"/>
        </w:r>
      </w:hyperlink>
    </w:p>
    <w:p w14:paraId="2A2E9421" w14:textId="6B720919" w:rsidR="005B7508" w:rsidRDefault="005B7508">
      <w:pPr>
        <w:pStyle w:val="14"/>
        <w:rPr>
          <w:rFonts w:asciiTheme="minorHAnsi" w:eastAsiaTheme="minorEastAsia" w:hAnsiTheme="minorHAnsi" w:cstheme="minorBidi"/>
          <w:kern w:val="2"/>
          <w:sz w:val="22"/>
          <w:szCs w:val="22"/>
          <w14:ligatures w14:val="standardContextual"/>
        </w:rPr>
      </w:pPr>
      <w:hyperlink w:anchor="_Toc152312464" w:history="1">
        <w:r w:rsidRPr="00F05530">
          <w:rPr>
            <w:rStyle w:val="aff1"/>
          </w:rPr>
          <w:t>ГЛАВА 16 Реестр мероприятий схемы теплоснабжения</w:t>
        </w:r>
        <w:r>
          <w:rPr>
            <w:webHidden/>
          </w:rPr>
          <w:tab/>
        </w:r>
        <w:r>
          <w:rPr>
            <w:webHidden/>
          </w:rPr>
          <w:fldChar w:fldCharType="begin"/>
        </w:r>
        <w:r>
          <w:rPr>
            <w:webHidden/>
          </w:rPr>
          <w:instrText xml:space="preserve"> PAGEREF _Toc152312464 \h </w:instrText>
        </w:r>
        <w:r>
          <w:rPr>
            <w:webHidden/>
          </w:rPr>
        </w:r>
        <w:r>
          <w:rPr>
            <w:webHidden/>
          </w:rPr>
          <w:fldChar w:fldCharType="separate"/>
        </w:r>
        <w:r>
          <w:rPr>
            <w:webHidden/>
          </w:rPr>
          <w:t>125</w:t>
        </w:r>
        <w:r>
          <w:rPr>
            <w:webHidden/>
          </w:rPr>
          <w:fldChar w:fldCharType="end"/>
        </w:r>
      </w:hyperlink>
    </w:p>
    <w:p w14:paraId="57F5760D" w14:textId="0A0610DE"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5" w:history="1">
        <w:r w:rsidRPr="00F05530">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_Toc152312465 \h </w:instrText>
        </w:r>
        <w:r>
          <w:rPr>
            <w:noProof/>
            <w:webHidden/>
          </w:rPr>
        </w:r>
        <w:r>
          <w:rPr>
            <w:noProof/>
            <w:webHidden/>
          </w:rPr>
          <w:fldChar w:fldCharType="separate"/>
        </w:r>
        <w:r>
          <w:rPr>
            <w:noProof/>
            <w:webHidden/>
          </w:rPr>
          <w:t>125</w:t>
        </w:r>
        <w:r>
          <w:rPr>
            <w:noProof/>
            <w:webHidden/>
          </w:rPr>
          <w:fldChar w:fldCharType="end"/>
        </w:r>
      </w:hyperlink>
    </w:p>
    <w:p w14:paraId="7EBEB62C" w14:textId="5FC2B20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6" w:history="1">
        <w:r w:rsidRPr="00F05530">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_Toc152312466 \h </w:instrText>
        </w:r>
        <w:r>
          <w:rPr>
            <w:noProof/>
            <w:webHidden/>
          </w:rPr>
        </w:r>
        <w:r>
          <w:rPr>
            <w:noProof/>
            <w:webHidden/>
          </w:rPr>
          <w:fldChar w:fldCharType="separate"/>
        </w:r>
        <w:r>
          <w:rPr>
            <w:noProof/>
            <w:webHidden/>
          </w:rPr>
          <w:t>125</w:t>
        </w:r>
        <w:r>
          <w:rPr>
            <w:noProof/>
            <w:webHidden/>
          </w:rPr>
          <w:fldChar w:fldCharType="end"/>
        </w:r>
      </w:hyperlink>
    </w:p>
    <w:p w14:paraId="755FB3F0" w14:textId="10CBE2F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7" w:history="1">
        <w:r w:rsidRPr="00F05530">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_Toc152312467 \h </w:instrText>
        </w:r>
        <w:r>
          <w:rPr>
            <w:noProof/>
            <w:webHidden/>
          </w:rPr>
        </w:r>
        <w:r>
          <w:rPr>
            <w:noProof/>
            <w:webHidden/>
          </w:rPr>
          <w:fldChar w:fldCharType="separate"/>
        </w:r>
        <w:r>
          <w:rPr>
            <w:noProof/>
            <w:webHidden/>
          </w:rPr>
          <w:t>125</w:t>
        </w:r>
        <w:r>
          <w:rPr>
            <w:noProof/>
            <w:webHidden/>
          </w:rPr>
          <w:fldChar w:fldCharType="end"/>
        </w:r>
      </w:hyperlink>
    </w:p>
    <w:p w14:paraId="7386E510" w14:textId="05DFAF30"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68" w:history="1">
        <w:r w:rsidRPr="00F05530">
          <w:rPr>
            <w:rStyle w:val="aff1"/>
            <w:rFonts w:eastAsia="Microsoft YaHei"/>
            <w:noProof/>
          </w:rPr>
          <w:t>16.4 Состав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_Toc152312468 \h </w:instrText>
        </w:r>
        <w:r>
          <w:rPr>
            <w:noProof/>
            <w:webHidden/>
          </w:rPr>
        </w:r>
        <w:r>
          <w:rPr>
            <w:noProof/>
            <w:webHidden/>
          </w:rPr>
          <w:fldChar w:fldCharType="separate"/>
        </w:r>
        <w:r>
          <w:rPr>
            <w:noProof/>
            <w:webHidden/>
          </w:rPr>
          <w:t>126</w:t>
        </w:r>
        <w:r>
          <w:rPr>
            <w:noProof/>
            <w:webHidden/>
          </w:rPr>
          <w:fldChar w:fldCharType="end"/>
        </w:r>
      </w:hyperlink>
    </w:p>
    <w:p w14:paraId="190E7FCA" w14:textId="1D0AA0C8" w:rsidR="005B7508" w:rsidRDefault="005B7508">
      <w:pPr>
        <w:pStyle w:val="14"/>
        <w:rPr>
          <w:rFonts w:asciiTheme="minorHAnsi" w:eastAsiaTheme="minorEastAsia" w:hAnsiTheme="minorHAnsi" w:cstheme="minorBidi"/>
          <w:kern w:val="2"/>
          <w:sz w:val="22"/>
          <w:szCs w:val="22"/>
          <w14:ligatures w14:val="standardContextual"/>
        </w:rPr>
      </w:pPr>
      <w:hyperlink w:anchor="_Toc152312469" w:history="1">
        <w:r w:rsidRPr="00F05530">
          <w:rPr>
            <w:rStyle w:val="aff1"/>
          </w:rPr>
          <w:t>ГЛАВА 17 Замечания и предложения к проекту схемы теплоснабжения</w:t>
        </w:r>
        <w:r>
          <w:rPr>
            <w:webHidden/>
          </w:rPr>
          <w:tab/>
        </w:r>
        <w:r>
          <w:rPr>
            <w:webHidden/>
          </w:rPr>
          <w:fldChar w:fldCharType="begin"/>
        </w:r>
        <w:r>
          <w:rPr>
            <w:webHidden/>
          </w:rPr>
          <w:instrText xml:space="preserve"> PAGEREF _Toc152312469 \h </w:instrText>
        </w:r>
        <w:r>
          <w:rPr>
            <w:webHidden/>
          </w:rPr>
        </w:r>
        <w:r>
          <w:rPr>
            <w:webHidden/>
          </w:rPr>
          <w:fldChar w:fldCharType="separate"/>
        </w:r>
        <w:r>
          <w:rPr>
            <w:webHidden/>
          </w:rPr>
          <w:t>127</w:t>
        </w:r>
        <w:r>
          <w:rPr>
            <w:webHidden/>
          </w:rPr>
          <w:fldChar w:fldCharType="end"/>
        </w:r>
      </w:hyperlink>
    </w:p>
    <w:p w14:paraId="5C492E4A" w14:textId="362AAFE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70" w:history="1">
        <w:r w:rsidRPr="00F05530">
          <w:rPr>
            <w:rStyle w:val="aff1"/>
            <w:noProof/>
          </w:rPr>
          <w:t>17.1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_Toc152312470 \h </w:instrText>
        </w:r>
        <w:r>
          <w:rPr>
            <w:noProof/>
            <w:webHidden/>
          </w:rPr>
        </w:r>
        <w:r>
          <w:rPr>
            <w:noProof/>
            <w:webHidden/>
          </w:rPr>
          <w:fldChar w:fldCharType="separate"/>
        </w:r>
        <w:r>
          <w:rPr>
            <w:noProof/>
            <w:webHidden/>
          </w:rPr>
          <w:t>127</w:t>
        </w:r>
        <w:r>
          <w:rPr>
            <w:noProof/>
            <w:webHidden/>
          </w:rPr>
          <w:fldChar w:fldCharType="end"/>
        </w:r>
      </w:hyperlink>
    </w:p>
    <w:p w14:paraId="7E81B8C7" w14:textId="3A391FC3"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71" w:history="1">
        <w:r w:rsidRPr="00F05530">
          <w:rPr>
            <w:rStyle w:val="aff1"/>
            <w:noProof/>
          </w:rPr>
          <w:t>17.2 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_Toc152312471 \h </w:instrText>
        </w:r>
        <w:r>
          <w:rPr>
            <w:noProof/>
            <w:webHidden/>
          </w:rPr>
        </w:r>
        <w:r>
          <w:rPr>
            <w:noProof/>
            <w:webHidden/>
          </w:rPr>
          <w:fldChar w:fldCharType="separate"/>
        </w:r>
        <w:r>
          <w:rPr>
            <w:noProof/>
            <w:webHidden/>
          </w:rPr>
          <w:t>127</w:t>
        </w:r>
        <w:r>
          <w:rPr>
            <w:noProof/>
            <w:webHidden/>
          </w:rPr>
          <w:fldChar w:fldCharType="end"/>
        </w:r>
      </w:hyperlink>
    </w:p>
    <w:p w14:paraId="519A99B6" w14:textId="0F09246B"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72" w:history="1">
        <w:r w:rsidRPr="00F05530">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_Toc152312472 \h </w:instrText>
        </w:r>
        <w:r>
          <w:rPr>
            <w:noProof/>
            <w:webHidden/>
          </w:rPr>
        </w:r>
        <w:r>
          <w:rPr>
            <w:noProof/>
            <w:webHidden/>
          </w:rPr>
          <w:fldChar w:fldCharType="separate"/>
        </w:r>
        <w:r>
          <w:rPr>
            <w:noProof/>
            <w:webHidden/>
          </w:rPr>
          <w:t>127</w:t>
        </w:r>
        <w:r>
          <w:rPr>
            <w:noProof/>
            <w:webHidden/>
          </w:rPr>
          <w:fldChar w:fldCharType="end"/>
        </w:r>
      </w:hyperlink>
    </w:p>
    <w:p w14:paraId="3307B8DB" w14:textId="5CA60676" w:rsidR="005B7508" w:rsidRDefault="005B7508">
      <w:pPr>
        <w:pStyle w:val="14"/>
        <w:rPr>
          <w:rFonts w:asciiTheme="minorHAnsi" w:eastAsiaTheme="minorEastAsia" w:hAnsiTheme="minorHAnsi" w:cstheme="minorBidi"/>
          <w:kern w:val="2"/>
          <w:sz w:val="22"/>
          <w:szCs w:val="22"/>
          <w14:ligatures w14:val="standardContextual"/>
        </w:rPr>
      </w:pPr>
      <w:hyperlink w:anchor="_Toc152312473" w:history="1">
        <w:r w:rsidRPr="00F05530">
          <w:rPr>
            <w:rStyle w:val="aff1"/>
          </w:rPr>
          <w:t>ГЛАВА 18 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_Toc152312473 \h </w:instrText>
        </w:r>
        <w:r>
          <w:rPr>
            <w:webHidden/>
          </w:rPr>
        </w:r>
        <w:r>
          <w:rPr>
            <w:webHidden/>
          </w:rPr>
          <w:fldChar w:fldCharType="separate"/>
        </w:r>
        <w:r>
          <w:rPr>
            <w:webHidden/>
          </w:rPr>
          <w:t>128</w:t>
        </w:r>
        <w:r>
          <w:rPr>
            <w:webHidden/>
          </w:rPr>
          <w:fldChar w:fldCharType="end"/>
        </w:r>
      </w:hyperlink>
    </w:p>
    <w:p w14:paraId="4A4B65F3" w14:textId="568B256B" w:rsidR="005B7508" w:rsidRDefault="005B7508">
      <w:pPr>
        <w:pStyle w:val="33"/>
        <w:rPr>
          <w:rFonts w:asciiTheme="minorHAnsi" w:eastAsiaTheme="minorEastAsia" w:hAnsiTheme="minorHAnsi" w:cstheme="minorBidi"/>
          <w:kern w:val="2"/>
          <w:sz w:val="22"/>
          <w:szCs w:val="22"/>
          <w14:ligatures w14:val="standardContextual"/>
        </w:rPr>
      </w:pPr>
      <w:hyperlink w:anchor="_Toc152312474" w:history="1">
        <w:r w:rsidRPr="00F05530">
          <w:rPr>
            <w:rStyle w:val="aff1"/>
          </w:rPr>
          <w:t>Обосновывающие материалы</w:t>
        </w:r>
        <w:r>
          <w:rPr>
            <w:webHidden/>
          </w:rPr>
          <w:tab/>
        </w:r>
        <w:r>
          <w:rPr>
            <w:webHidden/>
          </w:rPr>
          <w:fldChar w:fldCharType="begin"/>
        </w:r>
        <w:r>
          <w:rPr>
            <w:webHidden/>
          </w:rPr>
          <w:instrText xml:space="preserve"> PAGEREF _Toc152312474 \h </w:instrText>
        </w:r>
        <w:r>
          <w:rPr>
            <w:webHidden/>
          </w:rPr>
        </w:r>
        <w:r>
          <w:rPr>
            <w:webHidden/>
          </w:rPr>
          <w:fldChar w:fldCharType="separate"/>
        </w:r>
        <w:r>
          <w:rPr>
            <w:webHidden/>
          </w:rPr>
          <w:t>128</w:t>
        </w:r>
        <w:r>
          <w:rPr>
            <w:webHidden/>
          </w:rPr>
          <w:fldChar w:fldCharType="end"/>
        </w:r>
      </w:hyperlink>
    </w:p>
    <w:p w14:paraId="4993048D" w14:textId="0D3388D7" w:rsidR="005B7508" w:rsidRDefault="005B7508">
      <w:pPr>
        <w:pStyle w:val="33"/>
        <w:rPr>
          <w:rFonts w:asciiTheme="minorHAnsi" w:eastAsiaTheme="minorEastAsia" w:hAnsiTheme="minorHAnsi" w:cstheme="minorBidi"/>
          <w:kern w:val="2"/>
          <w:sz w:val="22"/>
          <w:szCs w:val="22"/>
          <w14:ligatures w14:val="standardContextual"/>
        </w:rPr>
      </w:pPr>
      <w:hyperlink w:anchor="_Toc152312475" w:history="1">
        <w:r w:rsidRPr="00F05530">
          <w:rPr>
            <w:rStyle w:val="aff1"/>
            <w:rFonts w:eastAsia="Calibri"/>
          </w:rPr>
          <w:t>ГЛАВА 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_Toc152312475 \h </w:instrText>
        </w:r>
        <w:r>
          <w:rPr>
            <w:webHidden/>
          </w:rPr>
        </w:r>
        <w:r>
          <w:rPr>
            <w:webHidden/>
          </w:rPr>
          <w:fldChar w:fldCharType="separate"/>
        </w:r>
        <w:r>
          <w:rPr>
            <w:webHidden/>
          </w:rPr>
          <w:t>128</w:t>
        </w:r>
        <w:r>
          <w:rPr>
            <w:webHidden/>
          </w:rPr>
          <w:fldChar w:fldCharType="end"/>
        </w:r>
      </w:hyperlink>
    </w:p>
    <w:p w14:paraId="282276EE" w14:textId="64538520" w:rsidR="005B7508" w:rsidRDefault="005B7508">
      <w:pPr>
        <w:pStyle w:val="33"/>
        <w:rPr>
          <w:rFonts w:asciiTheme="minorHAnsi" w:eastAsiaTheme="minorEastAsia" w:hAnsiTheme="minorHAnsi" w:cstheme="minorBidi"/>
          <w:kern w:val="2"/>
          <w:sz w:val="22"/>
          <w:szCs w:val="22"/>
          <w14:ligatures w14:val="standardContextual"/>
        </w:rPr>
      </w:pPr>
      <w:hyperlink w:anchor="_Toc152312476" w:history="1">
        <w:r w:rsidRPr="00F05530">
          <w:rPr>
            <w:rStyle w:val="aff1"/>
            <w:rFonts w:eastAsia="Calibri"/>
          </w:rPr>
          <w:t>ГЛАВА 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_Toc152312476 \h </w:instrText>
        </w:r>
        <w:r>
          <w:rPr>
            <w:webHidden/>
          </w:rPr>
        </w:r>
        <w:r>
          <w:rPr>
            <w:webHidden/>
          </w:rPr>
          <w:fldChar w:fldCharType="separate"/>
        </w:r>
        <w:r>
          <w:rPr>
            <w:webHidden/>
          </w:rPr>
          <w:t>128</w:t>
        </w:r>
        <w:r>
          <w:rPr>
            <w:webHidden/>
          </w:rPr>
          <w:fldChar w:fldCharType="end"/>
        </w:r>
      </w:hyperlink>
    </w:p>
    <w:p w14:paraId="4D395CE8" w14:textId="59BE4A9B" w:rsidR="005B7508" w:rsidRDefault="005B7508">
      <w:pPr>
        <w:pStyle w:val="33"/>
        <w:rPr>
          <w:rFonts w:asciiTheme="minorHAnsi" w:eastAsiaTheme="minorEastAsia" w:hAnsiTheme="minorHAnsi" w:cstheme="minorBidi"/>
          <w:kern w:val="2"/>
          <w:sz w:val="22"/>
          <w:szCs w:val="22"/>
          <w14:ligatures w14:val="standardContextual"/>
        </w:rPr>
      </w:pPr>
      <w:hyperlink w:anchor="_Toc152312477" w:history="1">
        <w:r w:rsidRPr="00F05530">
          <w:rPr>
            <w:rStyle w:val="aff1"/>
            <w:rFonts w:eastAsia="Calibri"/>
          </w:rPr>
          <w:t>ГЛАВА 3 Электронная модель системы теплоснабжения поселения</w:t>
        </w:r>
        <w:r>
          <w:rPr>
            <w:webHidden/>
          </w:rPr>
          <w:tab/>
        </w:r>
        <w:r>
          <w:rPr>
            <w:webHidden/>
          </w:rPr>
          <w:fldChar w:fldCharType="begin"/>
        </w:r>
        <w:r>
          <w:rPr>
            <w:webHidden/>
          </w:rPr>
          <w:instrText xml:space="preserve"> PAGEREF _Toc152312477 \h </w:instrText>
        </w:r>
        <w:r>
          <w:rPr>
            <w:webHidden/>
          </w:rPr>
        </w:r>
        <w:r>
          <w:rPr>
            <w:webHidden/>
          </w:rPr>
          <w:fldChar w:fldCharType="separate"/>
        </w:r>
        <w:r>
          <w:rPr>
            <w:webHidden/>
          </w:rPr>
          <w:t>128</w:t>
        </w:r>
        <w:r>
          <w:rPr>
            <w:webHidden/>
          </w:rPr>
          <w:fldChar w:fldCharType="end"/>
        </w:r>
      </w:hyperlink>
    </w:p>
    <w:p w14:paraId="2CADFEF5" w14:textId="21D97E27" w:rsidR="005B7508" w:rsidRDefault="005B7508">
      <w:pPr>
        <w:pStyle w:val="33"/>
        <w:rPr>
          <w:rFonts w:asciiTheme="minorHAnsi" w:eastAsiaTheme="minorEastAsia" w:hAnsiTheme="minorHAnsi" w:cstheme="minorBidi"/>
          <w:kern w:val="2"/>
          <w:sz w:val="22"/>
          <w:szCs w:val="22"/>
          <w14:ligatures w14:val="standardContextual"/>
        </w:rPr>
      </w:pPr>
      <w:hyperlink w:anchor="_Toc152312478" w:history="1">
        <w:r w:rsidRPr="00F05530">
          <w:rPr>
            <w:rStyle w:val="aff1"/>
            <w:rFonts w:eastAsia="Calibri"/>
          </w:rPr>
          <w:t>ГЛАВА 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_Toc152312478 \h </w:instrText>
        </w:r>
        <w:r>
          <w:rPr>
            <w:webHidden/>
          </w:rPr>
        </w:r>
        <w:r>
          <w:rPr>
            <w:webHidden/>
          </w:rPr>
          <w:fldChar w:fldCharType="separate"/>
        </w:r>
        <w:r>
          <w:rPr>
            <w:webHidden/>
          </w:rPr>
          <w:t>128</w:t>
        </w:r>
        <w:r>
          <w:rPr>
            <w:webHidden/>
          </w:rPr>
          <w:fldChar w:fldCharType="end"/>
        </w:r>
      </w:hyperlink>
    </w:p>
    <w:p w14:paraId="2A1ACC34" w14:textId="225A91EA" w:rsidR="005B7508" w:rsidRDefault="005B7508">
      <w:pPr>
        <w:pStyle w:val="33"/>
        <w:rPr>
          <w:rFonts w:asciiTheme="minorHAnsi" w:eastAsiaTheme="minorEastAsia" w:hAnsiTheme="minorHAnsi" w:cstheme="minorBidi"/>
          <w:kern w:val="2"/>
          <w:sz w:val="22"/>
          <w:szCs w:val="22"/>
          <w14:ligatures w14:val="standardContextual"/>
        </w:rPr>
      </w:pPr>
      <w:hyperlink w:anchor="_Toc152312479" w:history="1">
        <w:r w:rsidRPr="00F05530">
          <w:rPr>
            <w:rStyle w:val="aff1"/>
            <w:rFonts w:eastAsia="Calibri"/>
          </w:rPr>
          <w:t>ГЛАВА 5 Мастер-план развития систем теплоснабжения поселения</w:t>
        </w:r>
        <w:r>
          <w:rPr>
            <w:webHidden/>
          </w:rPr>
          <w:tab/>
        </w:r>
        <w:r>
          <w:rPr>
            <w:webHidden/>
          </w:rPr>
          <w:fldChar w:fldCharType="begin"/>
        </w:r>
        <w:r>
          <w:rPr>
            <w:webHidden/>
          </w:rPr>
          <w:instrText xml:space="preserve"> PAGEREF _Toc152312479 \h </w:instrText>
        </w:r>
        <w:r>
          <w:rPr>
            <w:webHidden/>
          </w:rPr>
        </w:r>
        <w:r>
          <w:rPr>
            <w:webHidden/>
          </w:rPr>
          <w:fldChar w:fldCharType="separate"/>
        </w:r>
        <w:r>
          <w:rPr>
            <w:webHidden/>
          </w:rPr>
          <w:t>128</w:t>
        </w:r>
        <w:r>
          <w:rPr>
            <w:webHidden/>
          </w:rPr>
          <w:fldChar w:fldCharType="end"/>
        </w:r>
      </w:hyperlink>
    </w:p>
    <w:p w14:paraId="6118C081" w14:textId="7E647588" w:rsidR="005B7508" w:rsidRDefault="005B7508">
      <w:pPr>
        <w:pStyle w:val="33"/>
        <w:rPr>
          <w:rFonts w:asciiTheme="minorHAnsi" w:eastAsiaTheme="minorEastAsia" w:hAnsiTheme="minorHAnsi" w:cstheme="minorBidi"/>
          <w:kern w:val="2"/>
          <w:sz w:val="22"/>
          <w:szCs w:val="22"/>
          <w14:ligatures w14:val="standardContextual"/>
        </w:rPr>
      </w:pPr>
      <w:hyperlink w:anchor="_Toc152312480" w:history="1">
        <w:r w:rsidRPr="00F05530">
          <w:rPr>
            <w:rStyle w:val="aff1"/>
            <w:rFonts w:eastAsia="Calibr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tab/>
        </w:r>
        <w:r>
          <w:rPr>
            <w:webHidden/>
          </w:rPr>
          <w:fldChar w:fldCharType="begin"/>
        </w:r>
        <w:r>
          <w:rPr>
            <w:webHidden/>
          </w:rPr>
          <w:instrText xml:space="preserve"> PAGEREF _Toc152312480 \h </w:instrText>
        </w:r>
        <w:r>
          <w:rPr>
            <w:webHidden/>
          </w:rPr>
        </w:r>
        <w:r>
          <w:rPr>
            <w:webHidden/>
          </w:rPr>
          <w:fldChar w:fldCharType="separate"/>
        </w:r>
        <w:r>
          <w:rPr>
            <w:webHidden/>
          </w:rPr>
          <w:t>129</w:t>
        </w:r>
        <w:r>
          <w:rPr>
            <w:webHidden/>
          </w:rPr>
          <w:fldChar w:fldCharType="end"/>
        </w:r>
      </w:hyperlink>
    </w:p>
    <w:p w14:paraId="0D9DF7FF" w14:textId="2D90EBBD" w:rsidR="005B7508" w:rsidRDefault="005B7508">
      <w:pPr>
        <w:pStyle w:val="33"/>
        <w:rPr>
          <w:rFonts w:asciiTheme="minorHAnsi" w:eastAsiaTheme="minorEastAsia" w:hAnsiTheme="minorHAnsi" w:cstheme="minorBidi"/>
          <w:kern w:val="2"/>
          <w:sz w:val="22"/>
          <w:szCs w:val="22"/>
          <w14:ligatures w14:val="standardContextual"/>
        </w:rPr>
      </w:pPr>
      <w:hyperlink w:anchor="_Toc152312481" w:history="1">
        <w:r w:rsidRPr="00F05530">
          <w:rPr>
            <w:rStyle w:val="aff1"/>
            <w:rFonts w:eastAsia="Calibri"/>
          </w:rPr>
          <w:t>ГЛАВА 7 Предложения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_Toc152312481 \h </w:instrText>
        </w:r>
        <w:r>
          <w:rPr>
            <w:webHidden/>
          </w:rPr>
        </w:r>
        <w:r>
          <w:rPr>
            <w:webHidden/>
          </w:rPr>
          <w:fldChar w:fldCharType="separate"/>
        </w:r>
        <w:r>
          <w:rPr>
            <w:webHidden/>
          </w:rPr>
          <w:t>129</w:t>
        </w:r>
        <w:r>
          <w:rPr>
            <w:webHidden/>
          </w:rPr>
          <w:fldChar w:fldCharType="end"/>
        </w:r>
      </w:hyperlink>
    </w:p>
    <w:p w14:paraId="003FB108" w14:textId="680BF759" w:rsidR="005B7508" w:rsidRDefault="005B7508">
      <w:pPr>
        <w:pStyle w:val="33"/>
        <w:rPr>
          <w:rFonts w:asciiTheme="minorHAnsi" w:eastAsiaTheme="minorEastAsia" w:hAnsiTheme="minorHAnsi" w:cstheme="minorBidi"/>
          <w:kern w:val="2"/>
          <w:sz w:val="22"/>
          <w:szCs w:val="22"/>
          <w14:ligatures w14:val="standardContextual"/>
        </w:rPr>
      </w:pPr>
      <w:hyperlink w:anchor="_Toc152312482" w:history="1">
        <w:r w:rsidRPr="00F05530">
          <w:rPr>
            <w:rStyle w:val="aff1"/>
            <w:rFonts w:eastAsia="Calibri"/>
          </w:rPr>
          <w:t>ГЛАВА 8 Предложения по строительству, реконструкции и (или) модернизации тепловых сетей</w:t>
        </w:r>
        <w:r>
          <w:rPr>
            <w:webHidden/>
          </w:rPr>
          <w:tab/>
        </w:r>
        <w:r>
          <w:rPr>
            <w:webHidden/>
          </w:rPr>
          <w:fldChar w:fldCharType="begin"/>
        </w:r>
        <w:r>
          <w:rPr>
            <w:webHidden/>
          </w:rPr>
          <w:instrText xml:space="preserve"> PAGEREF _Toc152312482 \h </w:instrText>
        </w:r>
        <w:r>
          <w:rPr>
            <w:webHidden/>
          </w:rPr>
        </w:r>
        <w:r>
          <w:rPr>
            <w:webHidden/>
          </w:rPr>
          <w:fldChar w:fldCharType="separate"/>
        </w:r>
        <w:r>
          <w:rPr>
            <w:webHidden/>
          </w:rPr>
          <w:t>129</w:t>
        </w:r>
        <w:r>
          <w:rPr>
            <w:webHidden/>
          </w:rPr>
          <w:fldChar w:fldCharType="end"/>
        </w:r>
      </w:hyperlink>
    </w:p>
    <w:p w14:paraId="267726A5" w14:textId="5563D84C" w:rsidR="005B7508" w:rsidRDefault="005B7508">
      <w:pPr>
        <w:pStyle w:val="33"/>
        <w:rPr>
          <w:rFonts w:asciiTheme="minorHAnsi" w:eastAsiaTheme="minorEastAsia" w:hAnsiTheme="minorHAnsi" w:cstheme="minorBidi"/>
          <w:kern w:val="2"/>
          <w:sz w:val="22"/>
          <w:szCs w:val="22"/>
          <w14:ligatures w14:val="standardContextual"/>
        </w:rPr>
      </w:pPr>
      <w:hyperlink w:anchor="_Toc152312483" w:history="1">
        <w:r w:rsidRPr="00F05530">
          <w:rPr>
            <w:rStyle w:val="aff1"/>
            <w:rFonts w:eastAsia="Calibri"/>
          </w:rPr>
          <w:t>ГЛАВА 9 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_Toc152312483 \h </w:instrText>
        </w:r>
        <w:r>
          <w:rPr>
            <w:webHidden/>
          </w:rPr>
        </w:r>
        <w:r>
          <w:rPr>
            <w:webHidden/>
          </w:rPr>
          <w:fldChar w:fldCharType="separate"/>
        </w:r>
        <w:r>
          <w:rPr>
            <w:webHidden/>
          </w:rPr>
          <w:t>129</w:t>
        </w:r>
        <w:r>
          <w:rPr>
            <w:webHidden/>
          </w:rPr>
          <w:fldChar w:fldCharType="end"/>
        </w:r>
      </w:hyperlink>
    </w:p>
    <w:p w14:paraId="44125E43" w14:textId="251C9F94" w:rsidR="005B7508" w:rsidRDefault="005B7508">
      <w:pPr>
        <w:pStyle w:val="33"/>
        <w:rPr>
          <w:rFonts w:asciiTheme="minorHAnsi" w:eastAsiaTheme="minorEastAsia" w:hAnsiTheme="minorHAnsi" w:cstheme="minorBidi"/>
          <w:kern w:val="2"/>
          <w:sz w:val="22"/>
          <w:szCs w:val="22"/>
          <w14:ligatures w14:val="standardContextual"/>
        </w:rPr>
      </w:pPr>
      <w:hyperlink w:anchor="_Toc152312484" w:history="1">
        <w:r w:rsidRPr="00F05530">
          <w:rPr>
            <w:rStyle w:val="aff1"/>
            <w:rFonts w:eastAsia="Calibri"/>
          </w:rPr>
          <w:t>ГЛАВА 10 Перспективные топливные балансы</w:t>
        </w:r>
        <w:r>
          <w:rPr>
            <w:webHidden/>
          </w:rPr>
          <w:tab/>
        </w:r>
        <w:r>
          <w:rPr>
            <w:webHidden/>
          </w:rPr>
          <w:fldChar w:fldCharType="begin"/>
        </w:r>
        <w:r>
          <w:rPr>
            <w:webHidden/>
          </w:rPr>
          <w:instrText xml:space="preserve"> PAGEREF _Toc152312484 \h </w:instrText>
        </w:r>
        <w:r>
          <w:rPr>
            <w:webHidden/>
          </w:rPr>
        </w:r>
        <w:r>
          <w:rPr>
            <w:webHidden/>
          </w:rPr>
          <w:fldChar w:fldCharType="separate"/>
        </w:r>
        <w:r>
          <w:rPr>
            <w:webHidden/>
          </w:rPr>
          <w:t>129</w:t>
        </w:r>
        <w:r>
          <w:rPr>
            <w:webHidden/>
          </w:rPr>
          <w:fldChar w:fldCharType="end"/>
        </w:r>
      </w:hyperlink>
    </w:p>
    <w:p w14:paraId="0FB6FBCC" w14:textId="30D8C9DF" w:rsidR="005B7508" w:rsidRDefault="005B7508">
      <w:pPr>
        <w:pStyle w:val="33"/>
        <w:rPr>
          <w:rFonts w:asciiTheme="minorHAnsi" w:eastAsiaTheme="minorEastAsia" w:hAnsiTheme="minorHAnsi" w:cstheme="minorBidi"/>
          <w:kern w:val="2"/>
          <w:sz w:val="22"/>
          <w:szCs w:val="22"/>
          <w14:ligatures w14:val="standardContextual"/>
        </w:rPr>
      </w:pPr>
      <w:hyperlink w:anchor="_Toc152312485" w:history="1">
        <w:r w:rsidRPr="00F05530">
          <w:rPr>
            <w:rStyle w:val="aff1"/>
            <w:rFonts w:eastAsia="Calibri"/>
          </w:rPr>
          <w:t>ГЛАВА 11 Оценка надежности теплоснабжения</w:t>
        </w:r>
        <w:r>
          <w:rPr>
            <w:webHidden/>
          </w:rPr>
          <w:tab/>
        </w:r>
        <w:r>
          <w:rPr>
            <w:webHidden/>
          </w:rPr>
          <w:fldChar w:fldCharType="begin"/>
        </w:r>
        <w:r>
          <w:rPr>
            <w:webHidden/>
          </w:rPr>
          <w:instrText xml:space="preserve"> PAGEREF _Toc152312485 \h </w:instrText>
        </w:r>
        <w:r>
          <w:rPr>
            <w:webHidden/>
          </w:rPr>
        </w:r>
        <w:r>
          <w:rPr>
            <w:webHidden/>
          </w:rPr>
          <w:fldChar w:fldCharType="separate"/>
        </w:r>
        <w:r>
          <w:rPr>
            <w:webHidden/>
          </w:rPr>
          <w:t>129</w:t>
        </w:r>
        <w:r>
          <w:rPr>
            <w:webHidden/>
          </w:rPr>
          <w:fldChar w:fldCharType="end"/>
        </w:r>
      </w:hyperlink>
    </w:p>
    <w:p w14:paraId="79E67136" w14:textId="20F5218A" w:rsidR="005B7508" w:rsidRDefault="005B7508">
      <w:pPr>
        <w:pStyle w:val="33"/>
        <w:rPr>
          <w:rFonts w:asciiTheme="minorHAnsi" w:eastAsiaTheme="minorEastAsia" w:hAnsiTheme="minorHAnsi" w:cstheme="minorBidi"/>
          <w:kern w:val="2"/>
          <w:sz w:val="22"/>
          <w:szCs w:val="22"/>
          <w14:ligatures w14:val="standardContextual"/>
        </w:rPr>
      </w:pPr>
      <w:hyperlink w:anchor="_Toc152312486" w:history="1">
        <w:r w:rsidRPr="00F05530">
          <w:rPr>
            <w:rStyle w:val="aff1"/>
            <w:rFonts w:eastAsia="Calibri"/>
          </w:rPr>
          <w:t>ГЛАВА 12 Обоснование инвестиций в строительство, реконструкцию, техническое перевооружение и (или) модернизацию</w:t>
        </w:r>
        <w:r>
          <w:rPr>
            <w:webHidden/>
          </w:rPr>
          <w:tab/>
        </w:r>
        <w:r>
          <w:rPr>
            <w:webHidden/>
          </w:rPr>
          <w:fldChar w:fldCharType="begin"/>
        </w:r>
        <w:r>
          <w:rPr>
            <w:webHidden/>
          </w:rPr>
          <w:instrText xml:space="preserve"> PAGEREF _Toc152312486 \h </w:instrText>
        </w:r>
        <w:r>
          <w:rPr>
            <w:webHidden/>
          </w:rPr>
        </w:r>
        <w:r>
          <w:rPr>
            <w:webHidden/>
          </w:rPr>
          <w:fldChar w:fldCharType="separate"/>
        </w:r>
        <w:r>
          <w:rPr>
            <w:webHidden/>
          </w:rPr>
          <w:t>129</w:t>
        </w:r>
        <w:r>
          <w:rPr>
            <w:webHidden/>
          </w:rPr>
          <w:fldChar w:fldCharType="end"/>
        </w:r>
      </w:hyperlink>
    </w:p>
    <w:p w14:paraId="189215FD" w14:textId="62D50CE7" w:rsidR="005B7508" w:rsidRDefault="005B7508">
      <w:pPr>
        <w:pStyle w:val="33"/>
        <w:rPr>
          <w:rFonts w:asciiTheme="minorHAnsi" w:eastAsiaTheme="minorEastAsia" w:hAnsiTheme="minorHAnsi" w:cstheme="minorBidi"/>
          <w:kern w:val="2"/>
          <w:sz w:val="22"/>
          <w:szCs w:val="22"/>
          <w14:ligatures w14:val="standardContextual"/>
        </w:rPr>
      </w:pPr>
      <w:hyperlink w:anchor="_Toc152312487" w:history="1">
        <w:r w:rsidRPr="00F05530">
          <w:rPr>
            <w:rStyle w:val="aff1"/>
            <w:rFonts w:eastAsia="Calibri"/>
          </w:rPr>
          <w:t>ГЛАВА 13 Индикаторы развития систем теплоснабжения поселения</w:t>
        </w:r>
        <w:r>
          <w:rPr>
            <w:webHidden/>
          </w:rPr>
          <w:tab/>
        </w:r>
        <w:r>
          <w:rPr>
            <w:webHidden/>
          </w:rPr>
          <w:fldChar w:fldCharType="begin"/>
        </w:r>
        <w:r>
          <w:rPr>
            <w:webHidden/>
          </w:rPr>
          <w:instrText xml:space="preserve"> PAGEREF _Toc152312487 \h </w:instrText>
        </w:r>
        <w:r>
          <w:rPr>
            <w:webHidden/>
          </w:rPr>
        </w:r>
        <w:r>
          <w:rPr>
            <w:webHidden/>
          </w:rPr>
          <w:fldChar w:fldCharType="separate"/>
        </w:r>
        <w:r>
          <w:rPr>
            <w:webHidden/>
          </w:rPr>
          <w:t>129</w:t>
        </w:r>
        <w:r>
          <w:rPr>
            <w:webHidden/>
          </w:rPr>
          <w:fldChar w:fldCharType="end"/>
        </w:r>
      </w:hyperlink>
    </w:p>
    <w:p w14:paraId="376237A5" w14:textId="1E86CED0" w:rsidR="005B7508" w:rsidRDefault="005B7508">
      <w:pPr>
        <w:pStyle w:val="33"/>
        <w:rPr>
          <w:rFonts w:asciiTheme="minorHAnsi" w:eastAsiaTheme="minorEastAsia" w:hAnsiTheme="minorHAnsi" w:cstheme="minorBidi"/>
          <w:kern w:val="2"/>
          <w:sz w:val="22"/>
          <w:szCs w:val="22"/>
          <w14:ligatures w14:val="standardContextual"/>
        </w:rPr>
      </w:pPr>
      <w:hyperlink w:anchor="_Toc152312488" w:history="1">
        <w:r w:rsidRPr="00F05530">
          <w:rPr>
            <w:rStyle w:val="aff1"/>
            <w:rFonts w:eastAsia="Calibri"/>
          </w:rPr>
          <w:t>ГЛАВА 14 Ценовые (тарифные) последствия</w:t>
        </w:r>
        <w:r>
          <w:rPr>
            <w:webHidden/>
          </w:rPr>
          <w:tab/>
        </w:r>
        <w:r>
          <w:rPr>
            <w:webHidden/>
          </w:rPr>
          <w:fldChar w:fldCharType="begin"/>
        </w:r>
        <w:r>
          <w:rPr>
            <w:webHidden/>
          </w:rPr>
          <w:instrText xml:space="preserve"> PAGEREF _Toc152312488 \h </w:instrText>
        </w:r>
        <w:r>
          <w:rPr>
            <w:webHidden/>
          </w:rPr>
        </w:r>
        <w:r>
          <w:rPr>
            <w:webHidden/>
          </w:rPr>
          <w:fldChar w:fldCharType="separate"/>
        </w:r>
        <w:r>
          <w:rPr>
            <w:webHidden/>
          </w:rPr>
          <w:t>130</w:t>
        </w:r>
        <w:r>
          <w:rPr>
            <w:webHidden/>
          </w:rPr>
          <w:fldChar w:fldCharType="end"/>
        </w:r>
      </w:hyperlink>
    </w:p>
    <w:p w14:paraId="4DFD7947" w14:textId="002E05BC" w:rsidR="005B7508" w:rsidRDefault="005B7508">
      <w:pPr>
        <w:pStyle w:val="33"/>
        <w:rPr>
          <w:rFonts w:asciiTheme="minorHAnsi" w:eastAsiaTheme="minorEastAsia" w:hAnsiTheme="minorHAnsi" w:cstheme="minorBidi"/>
          <w:kern w:val="2"/>
          <w:sz w:val="22"/>
          <w:szCs w:val="22"/>
          <w14:ligatures w14:val="standardContextual"/>
        </w:rPr>
      </w:pPr>
      <w:hyperlink w:anchor="_Toc152312489" w:history="1">
        <w:r w:rsidRPr="00F05530">
          <w:rPr>
            <w:rStyle w:val="aff1"/>
            <w:rFonts w:eastAsia="Calibri"/>
          </w:rPr>
          <w:t>ГЛАВА 15 Реестр единых теплоснабжающих организаций</w:t>
        </w:r>
        <w:r>
          <w:rPr>
            <w:webHidden/>
          </w:rPr>
          <w:tab/>
        </w:r>
        <w:r>
          <w:rPr>
            <w:webHidden/>
          </w:rPr>
          <w:fldChar w:fldCharType="begin"/>
        </w:r>
        <w:r>
          <w:rPr>
            <w:webHidden/>
          </w:rPr>
          <w:instrText xml:space="preserve"> PAGEREF _Toc152312489 \h </w:instrText>
        </w:r>
        <w:r>
          <w:rPr>
            <w:webHidden/>
          </w:rPr>
        </w:r>
        <w:r>
          <w:rPr>
            <w:webHidden/>
          </w:rPr>
          <w:fldChar w:fldCharType="separate"/>
        </w:r>
        <w:r>
          <w:rPr>
            <w:webHidden/>
          </w:rPr>
          <w:t>130</w:t>
        </w:r>
        <w:r>
          <w:rPr>
            <w:webHidden/>
          </w:rPr>
          <w:fldChar w:fldCharType="end"/>
        </w:r>
      </w:hyperlink>
    </w:p>
    <w:p w14:paraId="10226573" w14:textId="1B3C69AA" w:rsidR="005B7508" w:rsidRDefault="005B7508">
      <w:pPr>
        <w:pStyle w:val="33"/>
        <w:rPr>
          <w:rFonts w:asciiTheme="minorHAnsi" w:eastAsiaTheme="minorEastAsia" w:hAnsiTheme="minorHAnsi" w:cstheme="minorBidi"/>
          <w:kern w:val="2"/>
          <w:sz w:val="22"/>
          <w:szCs w:val="22"/>
          <w14:ligatures w14:val="standardContextual"/>
        </w:rPr>
      </w:pPr>
      <w:hyperlink w:anchor="_Toc152312490" w:history="1">
        <w:r w:rsidRPr="00F05530">
          <w:rPr>
            <w:rStyle w:val="aff1"/>
            <w:rFonts w:eastAsia="Calibri"/>
          </w:rPr>
          <w:t>ГЛАВА 16 Реестр мероприятий схемы теплоснабжения</w:t>
        </w:r>
        <w:r>
          <w:rPr>
            <w:webHidden/>
          </w:rPr>
          <w:tab/>
        </w:r>
        <w:r>
          <w:rPr>
            <w:webHidden/>
          </w:rPr>
          <w:fldChar w:fldCharType="begin"/>
        </w:r>
        <w:r>
          <w:rPr>
            <w:webHidden/>
          </w:rPr>
          <w:instrText xml:space="preserve"> PAGEREF _Toc152312490 \h </w:instrText>
        </w:r>
        <w:r>
          <w:rPr>
            <w:webHidden/>
          </w:rPr>
        </w:r>
        <w:r>
          <w:rPr>
            <w:webHidden/>
          </w:rPr>
          <w:fldChar w:fldCharType="separate"/>
        </w:r>
        <w:r>
          <w:rPr>
            <w:webHidden/>
          </w:rPr>
          <w:t>130</w:t>
        </w:r>
        <w:r>
          <w:rPr>
            <w:webHidden/>
          </w:rPr>
          <w:fldChar w:fldCharType="end"/>
        </w:r>
      </w:hyperlink>
    </w:p>
    <w:p w14:paraId="129A994A" w14:textId="1CD3E554" w:rsidR="005B7508" w:rsidRDefault="005B7508">
      <w:pPr>
        <w:pStyle w:val="14"/>
        <w:rPr>
          <w:rFonts w:asciiTheme="minorHAnsi" w:eastAsiaTheme="minorEastAsia" w:hAnsiTheme="minorHAnsi" w:cstheme="minorBidi"/>
          <w:kern w:val="2"/>
          <w:sz w:val="22"/>
          <w:szCs w:val="22"/>
          <w14:ligatures w14:val="standardContextual"/>
        </w:rPr>
      </w:pPr>
      <w:hyperlink w:anchor="_Toc152312491" w:history="1">
        <w:r w:rsidRPr="00F05530">
          <w:rPr>
            <w:rStyle w:val="aff1"/>
          </w:rPr>
          <w:t>ГЛАВА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Pr>
            <w:webHidden/>
          </w:rPr>
          <w:tab/>
        </w:r>
        <w:r>
          <w:rPr>
            <w:webHidden/>
          </w:rPr>
          <w:fldChar w:fldCharType="begin"/>
        </w:r>
        <w:r>
          <w:rPr>
            <w:webHidden/>
          </w:rPr>
          <w:instrText xml:space="preserve"> PAGEREF _Toc152312491 \h </w:instrText>
        </w:r>
        <w:r>
          <w:rPr>
            <w:webHidden/>
          </w:rPr>
        </w:r>
        <w:r>
          <w:rPr>
            <w:webHidden/>
          </w:rPr>
          <w:fldChar w:fldCharType="separate"/>
        </w:r>
        <w:r>
          <w:rPr>
            <w:webHidden/>
          </w:rPr>
          <w:t>131</w:t>
        </w:r>
        <w:r>
          <w:rPr>
            <w:webHidden/>
          </w:rPr>
          <w:fldChar w:fldCharType="end"/>
        </w:r>
      </w:hyperlink>
    </w:p>
    <w:p w14:paraId="4FF75B50" w14:textId="6F9621E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2" w:history="1">
        <w:r w:rsidRPr="00F05530">
          <w:rPr>
            <w:rStyle w:val="aff1"/>
            <w:noProof/>
          </w:rPr>
          <w:t>19.1 Риски возникновения аварий, масштабы и последствия</w:t>
        </w:r>
        <w:r>
          <w:rPr>
            <w:noProof/>
            <w:webHidden/>
          </w:rPr>
          <w:tab/>
        </w:r>
        <w:r>
          <w:rPr>
            <w:noProof/>
            <w:webHidden/>
          </w:rPr>
          <w:fldChar w:fldCharType="begin"/>
        </w:r>
        <w:r>
          <w:rPr>
            <w:noProof/>
            <w:webHidden/>
          </w:rPr>
          <w:instrText xml:space="preserve"> PAGEREF _Toc152312492 \h </w:instrText>
        </w:r>
        <w:r>
          <w:rPr>
            <w:noProof/>
            <w:webHidden/>
          </w:rPr>
        </w:r>
        <w:r>
          <w:rPr>
            <w:noProof/>
            <w:webHidden/>
          </w:rPr>
          <w:fldChar w:fldCharType="separate"/>
        </w:r>
        <w:r>
          <w:rPr>
            <w:noProof/>
            <w:webHidden/>
          </w:rPr>
          <w:t>131</w:t>
        </w:r>
        <w:r>
          <w:rPr>
            <w:noProof/>
            <w:webHidden/>
          </w:rPr>
          <w:fldChar w:fldCharType="end"/>
        </w:r>
      </w:hyperlink>
    </w:p>
    <w:p w14:paraId="5F76E513" w14:textId="7D7EC1EC"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3" w:history="1">
        <w:r w:rsidRPr="00F05530">
          <w:rPr>
            <w:rStyle w:val="aff1"/>
            <w:noProof/>
          </w:rPr>
          <w:t>19.2 Схема теплоснабжения объектов</w:t>
        </w:r>
        <w:r>
          <w:rPr>
            <w:noProof/>
            <w:webHidden/>
          </w:rPr>
          <w:tab/>
        </w:r>
        <w:r>
          <w:rPr>
            <w:noProof/>
            <w:webHidden/>
          </w:rPr>
          <w:fldChar w:fldCharType="begin"/>
        </w:r>
        <w:r>
          <w:rPr>
            <w:noProof/>
            <w:webHidden/>
          </w:rPr>
          <w:instrText xml:space="preserve"> PAGEREF _Toc152312493 \h </w:instrText>
        </w:r>
        <w:r>
          <w:rPr>
            <w:noProof/>
            <w:webHidden/>
          </w:rPr>
        </w:r>
        <w:r>
          <w:rPr>
            <w:noProof/>
            <w:webHidden/>
          </w:rPr>
          <w:fldChar w:fldCharType="separate"/>
        </w:r>
        <w:r>
          <w:rPr>
            <w:noProof/>
            <w:webHidden/>
          </w:rPr>
          <w:t>132</w:t>
        </w:r>
        <w:r>
          <w:rPr>
            <w:noProof/>
            <w:webHidden/>
          </w:rPr>
          <w:fldChar w:fldCharType="end"/>
        </w:r>
      </w:hyperlink>
    </w:p>
    <w:p w14:paraId="6F3F0203" w14:textId="237F51B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4" w:history="1">
        <w:r w:rsidRPr="00F05530">
          <w:rPr>
            <w:rStyle w:val="aff1"/>
            <w:noProof/>
          </w:rPr>
          <w:t>19.3 Расчеты допустимого времени устранения технологических нарушений</w:t>
        </w:r>
        <w:r>
          <w:rPr>
            <w:noProof/>
            <w:webHidden/>
          </w:rPr>
          <w:tab/>
        </w:r>
        <w:r>
          <w:rPr>
            <w:noProof/>
            <w:webHidden/>
          </w:rPr>
          <w:fldChar w:fldCharType="begin"/>
        </w:r>
        <w:r>
          <w:rPr>
            <w:noProof/>
            <w:webHidden/>
          </w:rPr>
          <w:instrText xml:space="preserve"> PAGEREF _Toc152312494 \h </w:instrText>
        </w:r>
        <w:r>
          <w:rPr>
            <w:noProof/>
            <w:webHidden/>
          </w:rPr>
        </w:r>
        <w:r>
          <w:rPr>
            <w:noProof/>
            <w:webHidden/>
          </w:rPr>
          <w:fldChar w:fldCharType="separate"/>
        </w:r>
        <w:r>
          <w:rPr>
            <w:noProof/>
            <w:webHidden/>
          </w:rPr>
          <w:t>133</w:t>
        </w:r>
        <w:r>
          <w:rPr>
            <w:noProof/>
            <w:webHidden/>
          </w:rPr>
          <w:fldChar w:fldCharType="end"/>
        </w:r>
      </w:hyperlink>
    </w:p>
    <w:p w14:paraId="5F3D0D72" w14:textId="5F6BAA0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5" w:history="1">
        <w:r w:rsidRPr="00F05530">
          <w:rPr>
            <w:rStyle w:val="aff1"/>
            <w:noProof/>
          </w:rPr>
          <w:t>19.4 Расчет потерь теплоносителя на участке тепловой сети при возникновении аварийной ситуации</w:t>
        </w:r>
        <w:r>
          <w:rPr>
            <w:noProof/>
            <w:webHidden/>
          </w:rPr>
          <w:tab/>
        </w:r>
        <w:r>
          <w:rPr>
            <w:noProof/>
            <w:webHidden/>
          </w:rPr>
          <w:fldChar w:fldCharType="begin"/>
        </w:r>
        <w:r>
          <w:rPr>
            <w:noProof/>
            <w:webHidden/>
          </w:rPr>
          <w:instrText xml:space="preserve"> PAGEREF _Toc152312495 \h </w:instrText>
        </w:r>
        <w:r>
          <w:rPr>
            <w:noProof/>
            <w:webHidden/>
          </w:rPr>
        </w:r>
        <w:r>
          <w:rPr>
            <w:noProof/>
            <w:webHidden/>
          </w:rPr>
          <w:fldChar w:fldCharType="separate"/>
        </w:r>
        <w:r>
          <w:rPr>
            <w:noProof/>
            <w:webHidden/>
          </w:rPr>
          <w:t>134</w:t>
        </w:r>
        <w:r>
          <w:rPr>
            <w:noProof/>
            <w:webHidden/>
          </w:rPr>
          <w:fldChar w:fldCharType="end"/>
        </w:r>
      </w:hyperlink>
    </w:p>
    <w:p w14:paraId="4439BF08" w14:textId="7B661E36"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6" w:history="1">
        <w:r w:rsidRPr="00F05530">
          <w:rPr>
            <w:rStyle w:val="aff1"/>
            <w:noProof/>
          </w:rPr>
          <w:t>19.5 Анализ переключения тепловых сетей при возникновении аварийных ситуаций</w:t>
        </w:r>
        <w:r>
          <w:rPr>
            <w:noProof/>
            <w:webHidden/>
          </w:rPr>
          <w:tab/>
        </w:r>
        <w:r>
          <w:rPr>
            <w:noProof/>
            <w:webHidden/>
          </w:rPr>
          <w:fldChar w:fldCharType="begin"/>
        </w:r>
        <w:r>
          <w:rPr>
            <w:noProof/>
            <w:webHidden/>
          </w:rPr>
          <w:instrText xml:space="preserve"> PAGEREF _Toc152312496 \h </w:instrText>
        </w:r>
        <w:r>
          <w:rPr>
            <w:noProof/>
            <w:webHidden/>
          </w:rPr>
        </w:r>
        <w:r>
          <w:rPr>
            <w:noProof/>
            <w:webHidden/>
          </w:rPr>
          <w:fldChar w:fldCharType="separate"/>
        </w:r>
        <w:r>
          <w:rPr>
            <w:noProof/>
            <w:webHidden/>
          </w:rPr>
          <w:t>135</w:t>
        </w:r>
        <w:r>
          <w:rPr>
            <w:noProof/>
            <w:webHidden/>
          </w:rPr>
          <w:fldChar w:fldCharType="end"/>
        </w:r>
      </w:hyperlink>
    </w:p>
    <w:p w14:paraId="76626FF8" w14:textId="15A2E77C"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7" w:history="1">
        <w:r w:rsidRPr="00F05530">
          <w:rPr>
            <w:rStyle w:val="aff1"/>
            <w:noProof/>
          </w:rPr>
          <w:t>19.6 Организация управления ликвидацией аварий на теплопроизводящих объектах и тепловых сетях</w:t>
        </w:r>
        <w:r>
          <w:rPr>
            <w:noProof/>
            <w:webHidden/>
          </w:rPr>
          <w:tab/>
        </w:r>
        <w:r>
          <w:rPr>
            <w:noProof/>
            <w:webHidden/>
          </w:rPr>
          <w:fldChar w:fldCharType="begin"/>
        </w:r>
        <w:r>
          <w:rPr>
            <w:noProof/>
            <w:webHidden/>
          </w:rPr>
          <w:instrText xml:space="preserve"> PAGEREF _Toc152312497 \h </w:instrText>
        </w:r>
        <w:r>
          <w:rPr>
            <w:noProof/>
            <w:webHidden/>
          </w:rPr>
        </w:r>
        <w:r>
          <w:rPr>
            <w:noProof/>
            <w:webHidden/>
          </w:rPr>
          <w:fldChar w:fldCharType="separate"/>
        </w:r>
        <w:r>
          <w:rPr>
            <w:noProof/>
            <w:webHidden/>
          </w:rPr>
          <w:t>136</w:t>
        </w:r>
        <w:r>
          <w:rPr>
            <w:noProof/>
            <w:webHidden/>
          </w:rPr>
          <w:fldChar w:fldCharType="end"/>
        </w:r>
      </w:hyperlink>
    </w:p>
    <w:p w14:paraId="396E63AC" w14:textId="0D1F7D01"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8" w:history="1">
        <w:r w:rsidRPr="00F05530">
          <w:rPr>
            <w:rStyle w:val="aff1"/>
            <w:noProof/>
          </w:rPr>
          <w:t>19.7 Силы и средства для ликвидации аварий тепло-производящих объектов и тепловых сетей</w:t>
        </w:r>
        <w:r>
          <w:rPr>
            <w:noProof/>
            <w:webHidden/>
          </w:rPr>
          <w:tab/>
        </w:r>
        <w:r>
          <w:rPr>
            <w:noProof/>
            <w:webHidden/>
          </w:rPr>
          <w:fldChar w:fldCharType="begin"/>
        </w:r>
        <w:r>
          <w:rPr>
            <w:noProof/>
            <w:webHidden/>
          </w:rPr>
          <w:instrText xml:space="preserve"> PAGEREF _Toc152312498 \h </w:instrText>
        </w:r>
        <w:r>
          <w:rPr>
            <w:noProof/>
            <w:webHidden/>
          </w:rPr>
        </w:r>
        <w:r>
          <w:rPr>
            <w:noProof/>
            <w:webHidden/>
          </w:rPr>
          <w:fldChar w:fldCharType="separate"/>
        </w:r>
        <w:r>
          <w:rPr>
            <w:noProof/>
            <w:webHidden/>
          </w:rPr>
          <w:t>136</w:t>
        </w:r>
        <w:r>
          <w:rPr>
            <w:noProof/>
            <w:webHidden/>
          </w:rPr>
          <w:fldChar w:fldCharType="end"/>
        </w:r>
      </w:hyperlink>
    </w:p>
    <w:p w14:paraId="5AF28A96" w14:textId="5FF1DB29"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499" w:history="1">
        <w:r w:rsidRPr="00F05530">
          <w:rPr>
            <w:rStyle w:val="aff1"/>
            <w:noProof/>
          </w:rPr>
          <w:t>19.8 Порядок действий по ликвидации аварий на теплопроизводящих объектах и тепловых сетях</w:t>
        </w:r>
        <w:r>
          <w:rPr>
            <w:noProof/>
            <w:webHidden/>
          </w:rPr>
          <w:tab/>
        </w:r>
        <w:r>
          <w:rPr>
            <w:noProof/>
            <w:webHidden/>
          </w:rPr>
          <w:fldChar w:fldCharType="begin"/>
        </w:r>
        <w:r>
          <w:rPr>
            <w:noProof/>
            <w:webHidden/>
          </w:rPr>
          <w:instrText xml:space="preserve"> PAGEREF _Toc152312499 \h </w:instrText>
        </w:r>
        <w:r>
          <w:rPr>
            <w:noProof/>
            <w:webHidden/>
          </w:rPr>
        </w:r>
        <w:r>
          <w:rPr>
            <w:noProof/>
            <w:webHidden/>
          </w:rPr>
          <w:fldChar w:fldCharType="separate"/>
        </w:r>
        <w:r>
          <w:rPr>
            <w:noProof/>
            <w:webHidden/>
          </w:rPr>
          <w:t>136</w:t>
        </w:r>
        <w:r>
          <w:rPr>
            <w:noProof/>
            <w:webHidden/>
          </w:rPr>
          <w:fldChar w:fldCharType="end"/>
        </w:r>
      </w:hyperlink>
    </w:p>
    <w:p w14:paraId="25BB72D0" w14:textId="027E8EDD"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500" w:history="1">
        <w:r w:rsidRPr="00F05530">
          <w:rPr>
            <w:rStyle w:val="aff1"/>
            <w:noProof/>
          </w:rPr>
          <w:t>19.9 Взаимодействие между органами и организациями при ликвидации аварий, инцидентов</w:t>
        </w:r>
        <w:r>
          <w:rPr>
            <w:noProof/>
            <w:webHidden/>
          </w:rPr>
          <w:tab/>
        </w:r>
        <w:r>
          <w:rPr>
            <w:noProof/>
            <w:webHidden/>
          </w:rPr>
          <w:fldChar w:fldCharType="begin"/>
        </w:r>
        <w:r>
          <w:rPr>
            <w:noProof/>
            <w:webHidden/>
          </w:rPr>
          <w:instrText xml:space="preserve"> PAGEREF _Toc152312500 \h </w:instrText>
        </w:r>
        <w:r>
          <w:rPr>
            <w:noProof/>
            <w:webHidden/>
          </w:rPr>
        </w:r>
        <w:r>
          <w:rPr>
            <w:noProof/>
            <w:webHidden/>
          </w:rPr>
          <w:fldChar w:fldCharType="separate"/>
        </w:r>
        <w:r>
          <w:rPr>
            <w:noProof/>
            <w:webHidden/>
          </w:rPr>
          <w:t>139</w:t>
        </w:r>
        <w:r>
          <w:rPr>
            <w:noProof/>
            <w:webHidden/>
          </w:rPr>
          <w:fldChar w:fldCharType="end"/>
        </w:r>
      </w:hyperlink>
    </w:p>
    <w:p w14:paraId="233052A2" w14:textId="31F098CF" w:rsidR="005B7508" w:rsidRDefault="005B7508">
      <w:pPr>
        <w:pStyle w:val="23"/>
        <w:rPr>
          <w:rFonts w:asciiTheme="minorHAnsi" w:eastAsiaTheme="minorEastAsia" w:hAnsiTheme="minorHAnsi" w:cstheme="minorBidi"/>
          <w:noProof/>
          <w:kern w:val="2"/>
          <w:sz w:val="22"/>
          <w:szCs w:val="22"/>
          <w:lang w:eastAsia="ru-RU"/>
          <w14:ligatures w14:val="standardContextual"/>
        </w:rPr>
      </w:pPr>
      <w:hyperlink w:anchor="_Toc152312501" w:history="1">
        <w:r w:rsidRPr="00F05530">
          <w:rPr>
            <w:rStyle w:val="aff1"/>
            <w:noProof/>
          </w:rPr>
          <w:t>19.10 Порядок организации мониторинга состояния системы теплоснабжения</w:t>
        </w:r>
        <w:r>
          <w:rPr>
            <w:noProof/>
            <w:webHidden/>
          </w:rPr>
          <w:tab/>
        </w:r>
        <w:r>
          <w:rPr>
            <w:noProof/>
            <w:webHidden/>
          </w:rPr>
          <w:fldChar w:fldCharType="begin"/>
        </w:r>
        <w:r>
          <w:rPr>
            <w:noProof/>
            <w:webHidden/>
          </w:rPr>
          <w:instrText xml:space="preserve"> PAGEREF _Toc152312501 \h </w:instrText>
        </w:r>
        <w:r>
          <w:rPr>
            <w:noProof/>
            <w:webHidden/>
          </w:rPr>
        </w:r>
        <w:r>
          <w:rPr>
            <w:noProof/>
            <w:webHidden/>
          </w:rPr>
          <w:fldChar w:fldCharType="separate"/>
        </w:r>
        <w:r>
          <w:rPr>
            <w:noProof/>
            <w:webHidden/>
          </w:rPr>
          <w:t>140</w:t>
        </w:r>
        <w:r>
          <w:rPr>
            <w:noProof/>
            <w:webHidden/>
          </w:rPr>
          <w:fldChar w:fldCharType="end"/>
        </w:r>
      </w:hyperlink>
    </w:p>
    <w:p w14:paraId="76D38C8A" w14:textId="0FDEC5C1" w:rsidR="00214280" w:rsidRPr="005970C9" w:rsidRDefault="00ED36C4" w:rsidP="00432718">
      <w:pPr>
        <w:pStyle w:val="33"/>
        <w:tabs>
          <w:tab w:val="clear" w:pos="10206"/>
          <w:tab w:val="right" w:leader="dot" w:pos="9923"/>
        </w:tabs>
        <w:spacing w:line="240" w:lineRule="auto"/>
        <w:sectPr w:rsidR="00214280" w:rsidRPr="005970C9" w:rsidSect="001875EE">
          <w:footerReference w:type="default" r:id="rId9"/>
          <w:pgSz w:w="11906" w:h="16838"/>
          <w:pgMar w:top="1134" w:right="707" w:bottom="1134" w:left="1134" w:header="709" w:footer="709" w:gutter="0"/>
          <w:cols w:space="708"/>
          <w:docGrid w:linePitch="360"/>
        </w:sectPr>
      </w:pPr>
      <w:r w:rsidRPr="005970C9">
        <w:fldChar w:fldCharType="end"/>
      </w:r>
    </w:p>
    <w:p w14:paraId="64D1169E" w14:textId="059C1484" w:rsidR="00F27ED3" w:rsidRPr="005970C9" w:rsidRDefault="00F27ED3" w:rsidP="00F27ED3">
      <w:pPr>
        <w:pStyle w:val="afffffff8"/>
        <w:jc w:val="center"/>
        <w:rPr>
          <w:b/>
          <w:bCs/>
        </w:rPr>
      </w:pPr>
      <w:r w:rsidRPr="005970C9">
        <w:rPr>
          <w:b/>
          <w:bCs/>
        </w:rPr>
        <w:lastRenderedPageBreak/>
        <w:t>Перечень приложений</w:t>
      </w:r>
    </w:p>
    <w:p w14:paraId="4FCBB790" w14:textId="554DF534" w:rsidR="00F27ED3" w:rsidRPr="005970C9" w:rsidRDefault="00F27ED3" w:rsidP="00F27ED3">
      <w:pPr>
        <w:pStyle w:val="afffffff8"/>
        <w:jc w:val="center"/>
        <w:rPr>
          <w:b/>
          <w:bCs/>
        </w:rPr>
      </w:pPr>
    </w:p>
    <w:p w14:paraId="17853AB3" w14:textId="12D82339" w:rsidR="00F62EBB" w:rsidRPr="005970C9" w:rsidRDefault="00F27ED3" w:rsidP="00D071F1">
      <w:pPr>
        <w:pStyle w:val="afffffff8"/>
        <w:ind w:firstLine="0"/>
      </w:pPr>
      <w:r w:rsidRPr="005970C9">
        <w:t xml:space="preserve">Приложение 1 – </w:t>
      </w:r>
      <w:r w:rsidR="00E76715" w:rsidRPr="005970C9">
        <w:t>Схема теплоснабжения</w:t>
      </w:r>
      <w:r w:rsidR="007456C3" w:rsidRPr="005970C9">
        <w:t xml:space="preserve"> </w:t>
      </w:r>
      <w:r w:rsidR="00500145">
        <w:t>рп. Сурское.</w:t>
      </w:r>
    </w:p>
    <w:p w14:paraId="2F4980EC" w14:textId="77777777" w:rsidR="00CE3006" w:rsidRPr="005970C9" w:rsidRDefault="00CE3006" w:rsidP="00CE3006">
      <w:pPr>
        <w:pStyle w:val="afffffff8"/>
        <w:ind w:firstLine="0"/>
      </w:pPr>
    </w:p>
    <w:p w14:paraId="5F78965F" w14:textId="445D9306" w:rsidR="00F27ED3" w:rsidRPr="005970C9" w:rsidRDefault="00F27ED3" w:rsidP="00F27ED3">
      <w:pPr>
        <w:sectPr w:rsidR="00F27ED3" w:rsidRPr="005970C9" w:rsidSect="00F83FC4">
          <w:pgSz w:w="11906" w:h="16838"/>
          <w:pgMar w:top="1134" w:right="566" w:bottom="1134" w:left="1134" w:header="709" w:footer="709" w:gutter="0"/>
          <w:cols w:space="708"/>
          <w:docGrid w:linePitch="360"/>
        </w:sectPr>
      </w:pPr>
    </w:p>
    <w:p w14:paraId="7E1FDBAC" w14:textId="77777777" w:rsidR="00E3281E" w:rsidRPr="005970C9" w:rsidRDefault="00E3281E" w:rsidP="0006129B">
      <w:pPr>
        <w:pStyle w:val="1"/>
        <w:pageBreakBefore/>
        <w:spacing w:before="120"/>
        <w:rPr>
          <w:szCs w:val="24"/>
        </w:rPr>
      </w:pPr>
      <w:bookmarkStart w:id="4" w:name="_Toc152312254"/>
      <w:r w:rsidRPr="005970C9">
        <w:rPr>
          <w:szCs w:val="24"/>
        </w:rPr>
        <w:lastRenderedPageBreak/>
        <w:t>Введение</w:t>
      </w:r>
      <w:bookmarkEnd w:id="4"/>
    </w:p>
    <w:p w14:paraId="273B43B5" w14:textId="77777777" w:rsidR="0017461A" w:rsidRPr="005970C9" w:rsidRDefault="0017461A" w:rsidP="0006129B"/>
    <w:p w14:paraId="27A131B9" w14:textId="77777777" w:rsidR="006122E4" w:rsidRPr="005970C9" w:rsidRDefault="006122E4" w:rsidP="006122E4">
      <w:pPr>
        <w:ind w:firstLine="567"/>
      </w:pPr>
      <w:r w:rsidRPr="005970C9">
        <w:rPr>
          <w:bCs/>
        </w:rPr>
        <w:t>Схема теплоснабжения</w:t>
      </w:r>
      <w:r w:rsidRPr="005970C9">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5970C9" w:rsidRDefault="006122E4" w:rsidP="006122E4">
      <w:pPr>
        <w:ind w:firstLine="567"/>
      </w:pPr>
      <w:r w:rsidRPr="005970C9">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77777777" w:rsidR="006122E4" w:rsidRPr="005970C9" w:rsidRDefault="006122E4" w:rsidP="006122E4">
      <w:pPr>
        <w:ind w:firstLine="567"/>
      </w:pPr>
      <w:r w:rsidRPr="005970C9">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14:paraId="61C17B1A" w14:textId="77777777" w:rsidR="006122E4" w:rsidRPr="005970C9" w:rsidRDefault="006122E4" w:rsidP="006122E4">
      <w:pPr>
        <w:ind w:firstLine="567"/>
      </w:pPr>
      <w:r w:rsidRPr="005970C9">
        <w:t>Конечной целью грамотно организованной схемы теплоснабжения является:</w:t>
      </w:r>
    </w:p>
    <w:p w14:paraId="569C86A3" w14:textId="77777777" w:rsidR="006122E4" w:rsidRPr="005970C9" w:rsidRDefault="006122E4" w:rsidP="006122E4">
      <w:pPr>
        <w:ind w:firstLine="567"/>
      </w:pPr>
      <w:r w:rsidRPr="005970C9">
        <w:t>1) определение направления развития системы теплоснабжения на расчетный период;</w:t>
      </w:r>
    </w:p>
    <w:p w14:paraId="4DE5EE29" w14:textId="77777777" w:rsidR="006122E4" w:rsidRPr="005970C9" w:rsidRDefault="006122E4" w:rsidP="006122E4">
      <w:pPr>
        <w:ind w:firstLine="567"/>
      </w:pPr>
      <w:r w:rsidRPr="005970C9">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5970C9" w:rsidRDefault="006122E4" w:rsidP="006122E4">
      <w:pPr>
        <w:ind w:firstLine="567"/>
      </w:pPr>
      <w:r w:rsidRPr="005970C9">
        <w:t>3) снижение издержек производства, передачи и себестоимости любого вида энергии;</w:t>
      </w:r>
    </w:p>
    <w:p w14:paraId="3F713CED" w14:textId="77777777" w:rsidR="006122E4" w:rsidRPr="005970C9" w:rsidRDefault="006122E4" w:rsidP="006122E4">
      <w:pPr>
        <w:ind w:firstLine="567"/>
      </w:pPr>
      <w:r w:rsidRPr="005970C9">
        <w:t>4) повышение качества предоставляемых энергоресурсов;</w:t>
      </w:r>
    </w:p>
    <w:p w14:paraId="763B2237" w14:textId="77777777" w:rsidR="006122E4" w:rsidRPr="005970C9" w:rsidRDefault="006122E4" w:rsidP="006122E4">
      <w:pPr>
        <w:ind w:firstLine="567"/>
      </w:pPr>
      <w:r w:rsidRPr="005970C9">
        <w:t>5) увеличение прибыли самого предприятия.</w:t>
      </w:r>
    </w:p>
    <w:p w14:paraId="559C9B2E" w14:textId="77777777" w:rsidR="006122E4" w:rsidRPr="005970C9" w:rsidRDefault="006122E4" w:rsidP="006122E4">
      <w:pPr>
        <w:ind w:firstLine="567"/>
      </w:pPr>
      <w:r w:rsidRPr="005970C9">
        <w:t>Значительный потенциал экономии и рост стоимости энергоресурсов делают проблему энергоресурсосбережения весьма актуальной.</w:t>
      </w:r>
    </w:p>
    <w:p w14:paraId="73FA0FA5" w14:textId="77777777" w:rsidR="006122E4" w:rsidRPr="005970C9" w:rsidRDefault="006122E4" w:rsidP="006122E4">
      <w:pPr>
        <w:ind w:firstLine="567"/>
      </w:pPr>
      <w:r w:rsidRPr="005970C9">
        <w:t>Схемы разрабатываются на основе анализа фактических тепловых нагрузок потребителей с учётом перспективного развития</w:t>
      </w:r>
      <w:r w:rsidRPr="005970C9">
        <w:rPr>
          <w:b/>
        </w:rPr>
        <w:t>,</w:t>
      </w:r>
      <w:r w:rsidRPr="005970C9">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B372846" w14:textId="77777777" w:rsidR="006122E4" w:rsidRPr="005970C9" w:rsidRDefault="006122E4" w:rsidP="006122E4">
      <w:pPr>
        <w:ind w:firstLine="567"/>
      </w:pPr>
      <w:r w:rsidRPr="005970C9">
        <w:t xml:space="preserve">Основные принципы разработки схемы теплоснабжения: </w:t>
      </w:r>
    </w:p>
    <w:p w14:paraId="6E10DEAB" w14:textId="77777777" w:rsidR="006122E4" w:rsidRPr="005970C9" w:rsidRDefault="006122E4" w:rsidP="006122E4">
      <w:pPr>
        <w:ind w:firstLine="567"/>
      </w:pPr>
      <w:r w:rsidRPr="005970C9">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5970C9" w:rsidRDefault="006122E4" w:rsidP="006122E4">
      <w:pPr>
        <w:ind w:firstLine="567"/>
      </w:pPr>
      <w:r w:rsidRPr="005970C9">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5970C9" w:rsidRDefault="006122E4" w:rsidP="006122E4">
      <w:pPr>
        <w:ind w:firstLine="567"/>
      </w:pPr>
      <w:r w:rsidRPr="005970C9">
        <w:t xml:space="preserve">3) соблюдение баланса экономических интересов теплоснабжающих организаций и интересов потребителей; </w:t>
      </w:r>
    </w:p>
    <w:p w14:paraId="5271BE11" w14:textId="77777777" w:rsidR="006122E4" w:rsidRPr="005970C9" w:rsidRDefault="006122E4" w:rsidP="006122E4">
      <w:pPr>
        <w:ind w:firstLine="567"/>
      </w:pPr>
      <w:r w:rsidRPr="005970C9">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5970C9" w:rsidRDefault="006122E4" w:rsidP="006122E4">
      <w:pPr>
        <w:ind w:firstLine="567"/>
      </w:pPr>
      <w:r w:rsidRPr="005970C9">
        <w:t xml:space="preserve">5) согласование схем теплоснабжения с иными программами развития сетей инженерно-технического обеспечения. </w:t>
      </w:r>
    </w:p>
    <w:p w14:paraId="303DDD0A" w14:textId="61B51672" w:rsidR="006122E4" w:rsidRPr="005970C9" w:rsidRDefault="0008068F" w:rsidP="006122E4">
      <w:pPr>
        <w:ind w:firstLine="567"/>
      </w:pPr>
      <w:r w:rsidRPr="005970C9">
        <w:t xml:space="preserve">При актуализации схемы </w:t>
      </w:r>
      <w:r w:rsidR="008C7307" w:rsidRPr="005970C9">
        <w:t xml:space="preserve">теплоснабжения </w:t>
      </w:r>
      <w:r w:rsidR="006122E4" w:rsidRPr="005970C9">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5970C9" w:rsidRDefault="006122E4" w:rsidP="006122E4">
      <w:pPr>
        <w:ind w:firstLine="567"/>
      </w:pPr>
      <w:r w:rsidRPr="005970C9">
        <w:t xml:space="preserve">1) Генеральный план развития муниципального образования; </w:t>
      </w:r>
    </w:p>
    <w:p w14:paraId="7E07E77E" w14:textId="77777777" w:rsidR="006122E4" w:rsidRPr="005970C9" w:rsidRDefault="006122E4" w:rsidP="006122E4">
      <w:pPr>
        <w:ind w:firstLine="567"/>
      </w:pPr>
      <w:r w:rsidRPr="005970C9">
        <w:t xml:space="preserve">2) материалы ранее утвержденной схемы теплоснабжения; </w:t>
      </w:r>
    </w:p>
    <w:p w14:paraId="1048B8C0" w14:textId="77777777" w:rsidR="006122E4" w:rsidRPr="005970C9" w:rsidRDefault="006122E4" w:rsidP="006122E4">
      <w:pPr>
        <w:ind w:firstLine="567"/>
      </w:pPr>
      <w:r w:rsidRPr="005970C9">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77777777" w:rsidR="006122E4" w:rsidRPr="005970C9" w:rsidRDefault="006122E4" w:rsidP="006122E4">
      <w:pPr>
        <w:ind w:firstLine="567"/>
      </w:pPr>
      <w:r w:rsidRPr="005970C9">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6097408E" w14:textId="77777777" w:rsidR="006122E4" w:rsidRPr="005970C9" w:rsidRDefault="006122E4" w:rsidP="006122E4">
      <w:pPr>
        <w:ind w:firstLine="567"/>
      </w:pPr>
      <w:r w:rsidRPr="005970C9">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5970C9" w:rsidRDefault="006122E4" w:rsidP="006122E4">
      <w:pPr>
        <w:tabs>
          <w:tab w:val="left" w:pos="2127"/>
        </w:tabs>
        <w:ind w:firstLine="567"/>
      </w:pPr>
      <w:r w:rsidRPr="005970C9">
        <w:lastRenderedPageBreak/>
        <w:t>6) предложения теплоснабжающих организаций по внесению изменений в схему теплоснабжения.</w:t>
      </w:r>
    </w:p>
    <w:p w14:paraId="48256760" w14:textId="77777777" w:rsidR="006122E4" w:rsidRPr="005970C9" w:rsidRDefault="006122E4" w:rsidP="006122E4">
      <w:pPr>
        <w:tabs>
          <w:tab w:val="left" w:pos="2127"/>
        </w:tabs>
        <w:ind w:firstLine="567"/>
      </w:pPr>
      <w:r w:rsidRPr="005970C9">
        <w:t>Основанием для разработки схемы теплоснабжения является:</w:t>
      </w:r>
    </w:p>
    <w:p w14:paraId="5DFB9714" w14:textId="77777777" w:rsidR="006122E4" w:rsidRPr="005970C9" w:rsidRDefault="006122E4" w:rsidP="006122E4">
      <w:pPr>
        <w:pStyle w:val="Affb"/>
        <w:tabs>
          <w:tab w:val="left" w:pos="2127"/>
        </w:tabs>
      </w:pPr>
      <w:r w:rsidRPr="005970C9">
        <w:t>1) Федеральный закон от 27.07.2010 № 190-ФЗ «О теплоснабжении»;</w:t>
      </w:r>
    </w:p>
    <w:p w14:paraId="17DFC5DE" w14:textId="77777777" w:rsidR="006122E4" w:rsidRPr="005970C9" w:rsidRDefault="006122E4" w:rsidP="006122E4">
      <w:pPr>
        <w:pStyle w:val="Affb"/>
        <w:tabs>
          <w:tab w:val="left" w:pos="2127"/>
        </w:tabs>
      </w:pPr>
      <w:r w:rsidRPr="005970C9">
        <w:t>2) Постановление Правительства РФ от 22.02.2012 № 154 «О требованиях к схемам теплоснабжения, порядку их разработки и утверждения»;</w:t>
      </w:r>
    </w:p>
    <w:p w14:paraId="7EB682D4" w14:textId="77777777" w:rsidR="006122E4" w:rsidRPr="005970C9" w:rsidRDefault="006122E4" w:rsidP="006122E4">
      <w:pPr>
        <w:pStyle w:val="Affb"/>
        <w:tabs>
          <w:tab w:val="left" w:pos="2127"/>
        </w:tabs>
      </w:pPr>
      <w:r w:rsidRPr="005970C9">
        <w:t>3) Федеральный закон от 06.10.2003 № 131-ФЗ «Об общих принципах организации местного самоуправления в Российской Федерации»;</w:t>
      </w:r>
    </w:p>
    <w:p w14:paraId="3AC5ED29" w14:textId="77777777" w:rsidR="006122E4" w:rsidRPr="005970C9" w:rsidRDefault="006122E4" w:rsidP="006122E4">
      <w:pPr>
        <w:pStyle w:val="Affb"/>
        <w:tabs>
          <w:tab w:val="left" w:pos="2127"/>
        </w:tabs>
      </w:pPr>
      <w:r w:rsidRPr="005970C9">
        <w:t>4) 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6281855" w14:textId="77777777" w:rsidR="006122E4" w:rsidRPr="005970C9" w:rsidRDefault="006122E4" w:rsidP="006122E4">
      <w:pPr>
        <w:pStyle w:val="Affb"/>
        <w:tabs>
          <w:tab w:val="left" w:pos="2127"/>
        </w:tabs>
      </w:pPr>
      <w:r w:rsidRPr="005970C9">
        <w:t>5)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B3A57EF" w14:textId="77777777" w:rsidR="006122E4" w:rsidRPr="005970C9" w:rsidRDefault="006122E4" w:rsidP="006122E4">
      <w:pPr>
        <w:pStyle w:val="Affb"/>
        <w:tabs>
          <w:tab w:val="left" w:pos="2127"/>
        </w:tabs>
      </w:pPr>
      <w:r w:rsidRPr="005970C9">
        <w:t>6)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84C4A9B" w14:textId="77777777" w:rsidR="006122E4" w:rsidRPr="005970C9" w:rsidRDefault="006122E4" w:rsidP="006122E4">
      <w:pPr>
        <w:pStyle w:val="Affb"/>
        <w:tabs>
          <w:tab w:val="left" w:pos="2127"/>
        </w:tabs>
      </w:pPr>
      <w:r w:rsidRPr="005970C9">
        <w:t>7) СП 124.13330.2012. «Свод правил. Тепловые сети. Актуализированная редакция СНиП 41-02-2003»;</w:t>
      </w:r>
    </w:p>
    <w:p w14:paraId="51D713E5" w14:textId="77777777" w:rsidR="006122E4" w:rsidRPr="005970C9" w:rsidRDefault="006122E4" w:rsidP="006122E4">
      <w:pPr>
        <w:pStyle w:val="Affb"/>
        <w:tabs>
          <w:tab w:val="left" w:pos="2127"/>
        </w:tabs>
      </w:pPr>
      <w:r w:rsidRPr="005970C9">
        <w:t>8) СП 50.13330.2012. «Свод правил. Тепловая защита зданий. Актуализированная редакция СНиП 23-02-2003».</w:t>
      </w:r>
    </w:p>
    <w:p w14:paraId="43230E22" w14:textId="393FBCDC" w:rsidR="006122E4" w:rsidRPr="005970C9" w:rsidRDefault="006122E4" w:rsidP="006122E4">
      <w:pPr>
        <w:tabs>
          <w:tab w:val="left" w:pos="2127"/>
        </w:tabs>
        <w:ind w:firstLine="567"/>
      </w:pPr>
      <w:r w:rsidRPr="005970C9">
        <w:t xml:space="preserve">Основными нормативными документами </w:t>
      </w:r>
      <w:r w:rsidR="0008068F" w:rsidRPr="005970C9">
        <w:t xml:space="preserve">При актуализации схемы </w:t>
      </w:r>
      <w:r w:rsidRPr="005970C9">
        <w:t>являются:</w:t>
      </w:r>
    </w:p>
    <w:p w14:paraId="32E2154E" w14:textId="77777777" w:rsidR="006122E4" w:rsidRPr="005970C9" w:rsidRDefault="006122E4" w:rsidP="006122E4">
      <w:pPr>
        <w:pStyle w:val="Affb"/>
        <w:tabs>
          <w:tab w:val="left" w:pos="2127"/>
        </w:tabs>
      </w:pPr>
      <w:r w:rsidRPr="005970C9">
        <w:t>1) Постановление Правительства РФ от 22.02.2012 № 154 «О требованиях к схемам теплоснабжения, порядку их разработки и утверждения»;</w:t>
      </w:r>
    </w:p>
    <w:p w14:paraId="26581AD8" w14:textId="77777777" w:rsidR="006122E4" w:rsidRPr="005970C9" w:rsidRDefault="006122E4" w:rsidP="006122E4">
      <w:pPr>
        <w:pStyle w:val="Affb"/>
      </w:pPr>
      <w:r w:rsidRPr="005970C9">
        <w:t>2) Постановление Правительства РФ от 03.04.2018 № 405 «О внесении изменений в некоторые акты Правительства Российской Федерации»;</w:t>
      </w:r>
    </w:p>
    <w:p w14:paraId="1D0A8B37" w14:textId="77777777" w:rsidR="006122E4" w:rsidRPr="005970C9" w:rsidRDefault="006122E4" w:rsidP="006122E4">
      <w:pPr>
        <w:pStyle w:val="Affb"/>
      </w:pPr>
      <w:r w:rsidRPr="005970C9">
        <w:t>3)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388B800B" w14:textId="77777777" w:rsidR="006122E4" w:rsidRPr="005970C9" w:rsidRDefault="006122E4" w:rsidP="006122E4">
      <w:pPr>
        <w:pStyle w:val="Affb"/>
      </w:pPr>
      <w:r w:rsidRPr="005970C9">
        <w:t xml:space="preserve">4) Приказ Минэнерго России от 05.03.2019 № 212 «Об утверждении Методических указаний по разработке схем теплоснабжения»; </w:t>
      </w:r>
    </w:p>
    <w:p w14:paraId="5ABBEF46" w14:textId="77777777" w:rsidR="006122E4" w:rsidRPr="005970C9" w:rsidRDefault="006122E4" w:rsidP="006122E4">
      <w:pPr>
        <w:pStyle w:val="Affb"/>
      </w:pPr>
      <w:r w:rsidRPr="005970C9">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6D742FE" w14:textId="03C553C5" w:rsidR="00F638B4" w:rsidRPr="005970C9" w:rsidRDefault="00C8513F" w:rsidP="0006129B">
      <w:pPr>
        <w:pStyle w:val="1"/>
        <w:rPr>
          <w:szCs w:val="24"/>
        </w:rPr>
      </w:pPr>
      <w:r w:rsidRPr="005970C9">
        <w:rPr>
          <w:szCs w:val="24"/>
        </w:rPr>
        <w:br w:type="page"/>
      </w:r>
      <w:bookmarkStart w:id="5" w:name="_Toc152312255"/>
      <w:r w:rsidR="002A3537" w:rsidRPr="005970C9">
        <w:rPr>
          <w:caps w:val="0"/>
          <w:szCs w:val="24"/>
        </w:rPr>
        <w:lastRenderedPageBreak/>
        <w:t>Перечень используемых терминов, определений и сокращений</w:t>
      </w:r>
      <w:bookmarkEnd w:id="5"/>
      <w:r w:rsidR="002A3537" w:rsidRPr="005970C9">
        <w:rPr>
          <w:caps w:val="0"/>
          <w:szCs w:val="24"/>
        </w:rPr>
        <w:t xml:space="preserve"> </w:t>
      </w:r>
    </w:p>
    <w:p w14:paraId="3B320010" w14:textId="77777777" w:rsidR="00F638B4" w:rsidRPr="005970C9" w:rsidRDefault="00F638B4" w:rsidP="0006129B">
      <w:pPr>
        <w:widowControl w:val="0"/>
        <w:autoSpaceDE w:val="0"/>
        <w:autoSpaceDN w:val="0"/>
        <w:adjustRightInd w:val="0"/>
        <w:ind w:firstLine="374"/>
      </w:pPr>
      <w:r w:rsidRPr="005970C9">
        <w:t>В настоящем документе используютс</w:t>
      </w:r>
      <w:r w:rsidR="007A0B22" w:rsidRPr="005970C9">
        <w:t>я следующие термины и сокращении.</w:t>
      </w:r>
      <w:r w:rsidRPr="005970C9">
        <w:t xml:space="preserve"> </w:t>
      </w:r>
    </w:p>
    <w:p w14:paraId="08392DF9" w14:textId="77777777" w:rsidR="00F638B4" w:rsidRPr="005970C9" w:rsidRDefault="00F638B4" w:rsidP="0006129B">
      <w:pPr>
        <w:widowControl w:val="0"/>
        <w:autoSpaceDE w:val="0"/>
        <w:autoSpaceDN w:val="0"/>
        <w:adjustRightInd w:val="0"/>
        <w:ind w:firstLine="374"/>
      </w:pPr>
    </w:p>
    <w:p w14:paraId="14A559DD" w14:textId="77777777" w:rsidR="00F638B4" w:rsidRPr="005970C9" w:rsidRDefault="00F638B4" w:rsidP="0006129B">
      <w:pPr>
        <w:widowControl w:val="0"/>
        <w:autoSpaceDE w:val="0"/>
        <w:autoSpaceDN w:val="0"/>
        <w:adjustRightInd w:val="0"/>
        <w:ind w:firstLine="374"/>
      </w:pPr>
      <w:r w:rsidRPr="005970C9">
        <w:rPr>
          <w:b/>
          <w:bCs/>
          <w:i/>
          <w:iCs/>
        </w:rPr>
        <w:t>Энергетический ресурс</w:t>
      </w:r>
      <w:r w:rsidRPr="005970C9">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5970C9">
        <w:t>д</w:t>
      </w:r>
      <w:r w:rsidR="00787B99" w:rsidRPr="005970C9">
        <w:t xml:space="preserve"> </w:t>
      </w:r>
      <w:r w:rsidRPr="005970C9">
        <w:t>энергии (атомная, тепловая, электрическая, электромагнитная энергия или другой ви</w:t>
      </w:r>
      <w:r w:rsidR="00787B99" w:rsidRPr="005970C9">
        <w:t xml:space="preserve">д </w:t>
      </w:r>
      <w:r w:rsidRPr="005970C9">
        <w:t xml:space="preserve">энергии). </w:t>
      </w:r>
    </w:p>
    <w:p w14:paraId="267533CD" w14:textId="77777777" w:rsidR="00F638B4" w:rsidRPr="005970C9" w:rsidRDefault="00F638B4" w:rsidP="0006129B">
      <w:pPr>
        <w:widowControl w:val="0"/>
        <w:autoSpaceDE w:val="0"/>
        <w:autoSpaceDN w:val="0"/>
        <w:adjustRightInd w:val="0"/>
        <w:ind w:firstLine="374"/>
      </w:pPr>
      <w:r w:rsidRPr="005970C9">
        <w:rPr>
          <w:b/>
          <w:bCs/>
          <w:i/>
          <w:iCs/>
        </w:rPr>
        <w:t xml:space="preserve">Энергосбережение – </w:t>
      </w:r>
      <w:r w:rsidRPr="005970C9">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5970C9">
        <w:t xml:space="preserve"> </w:t>
      </w:r>
    </w:p>
    <w:p w14:paraId="79510201" w14:textId="77777777" w:rsidR="00F638B4" w:rsidRPr="005970C9" w:rsidRDefault="00F638B4" w:rsidP="0006129B">
      <w:pPr>
        <w:widowControl w:val="0"/>
        <w:autoSpaceDE w:val="0"/>
        <w:autoSpaceDN w:val="0"/>
        <w:adjustRightInd w:val="0"/>
        <w:ind w:firstLine="374"/>
      </w:pPr>
      <w:r w:rsidRPr="005970C9">
        <w:rPr>
          <w:b/>
          <w:bCs/>
          <w:i/>
          <w:iCs/>
        </w:rPr>
        <w:t>Энергетическая эффективность</w:t>
      </w:r>
      <w:r w:rsidRPr="005970C9">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5970C9" w:rsidRDefault="00F638B4" w:rsidP="0006129B">
      <w:pPr>
        <w:widowControl w:val="0"/>
        <w:autoSpaceDE w:val="0"/>
        <w:autoSpaceDN w:val="0"/>
        <w:adjustRightInd w:val="0"/>
        <w:ind w:firstLine="374"/>
      </w:pPr>
      <w:r w:rsidRPr="005970C9">
        <w:rPr>
          <w:b/>
          <w:bCs/>
          <w:i/>
          <w:iCs/>
        </w:rPr>
        <w:t>Техническое состояние</w:t>
      </w:r>
      <w:r w:rsidRPr="005970C9">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5970C9">
        <w:t xml:space="preserve"> </w:t>
      </w:r>
      <w:r w:rsidRPr="005970C9">
        <w:t>нормативной</w:t>
      </w:r>
      <w:r w:rsidR="00851204" w:rsidRPr="005970C9">
        <w:t xml:space="preserve"> </w:t>
      </w:r>
      <w:r w:rsidRPr="005970C9">
        <w:t xml:space="preserve">документацией. </w:t>
      </w:r>
    </w:p>
    <w:p w14:paraId="7156D8C3" w14:textId="77777777" w:rsidR="00F638B4" w:rsidRPr="005970C9" w:rsidRDefault="00F638B4" w:rsidP="0006129B">
      <w:pPr>
        <w:widowControl w:val="0"/>
        <w:autoSpaceDE w:val="0"/>
        <w:autoSpaceDN w:val="0"/>
        <w:adjustRightInd w:val="0"/>
        <w:ind w:firstLine="374"/>
      </w:pPr>
      <w:r w:rsidRPr="005970C9">
        <w:rPr>
          <w:b/>
          <w:bCs/>
          <w:i/>
          <w:iCs/>
        </w:rPr>
        <w:t>Испытания –</w:t>
      </w:r>
      <w:r w:rsidRPr="005970C9">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5970C9">
        <w:t xml:space="preserve"> </w:t>
      </w:r>
      <w:r w:rsidRPr="005970C9">
        <w:t>на него факторов,</w:t>
      </w:r>
      <w:r w:rsidR="00851204" w:rsidRPr="005970C9">
        <w:t xml:space="preserve"> </w:t>
      </w:r>
      <w:r w:rsidRPr="005970C9">
        <w:t>регламентированных</w:t>
      </w:r>
      <w:r w:rsidR="00851204" w:rsidRPr="005970C9">
        <w:t xml:space="preserve"> </w:t>
      </w:r>
      <w:r w:rsidRPr="005970C9">
        <w:t>действующими</w:t>
      </w:r>
      <w:r w:rsidR="00851204" w:rsidRPr="005970C9">
        <w:t xml:space="preserve"> </w:t>
      </w:r>
      <w:r w:rsidRPr="005970C9">
        <w:t xml:space="preserve">нормативными документами. </w:t>
      </w:r>
    </w:p>
    <w:p w14:paraId="2BC6AAF9" w14:textId="77777777" w:rsidR="00F638B4" w:rsidRPr="005970C9" w:rsidRDefault="00F638B4" w:rsidP="0006129B">
      <w:pPr>
        <w:widowControl w:val="0"/>
        <w:autoSpaceDE w:val="0"/>
        <w:autoSpaceDN w:val="0"/>
        <w:adjustRightInd w:val="0"/>
        <w:ind w:firstLine="374"/>
      </w:pPr>
      <w:r w:rsidRPr="005970C9">
        <w:rPr>
          <w:b/>
          <w:bCs/>
          <w:i/>
          <w:iCs/>
        </w:rPr>
        <w:t>Зона действия системы теплоснабжения</w:t>
      </w:r>
      <w:r w:rsidRPr="005970C9">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5970C9">
        <w:t>.</w:t>
      </w:r>
      <w:r w:rsidRPr="005970C9">
        <w:t xml:space="preserve"> </w:t>
      </w:r>
    </w:p>
    <w:p w14:paraId="7F99EF4A" w14:textId="77777777" w:rsidR="00F638B4" w:rsidRPr="005970C9" w:rsidRDefault="00F638B4" w:rsidP="0006129B">
      <w:pPr>
        <w:widowControl w:val="0"/>
        <w:autoSpaceDE w:val="0"/>
        <w:autoSpaceDN w:val="0"/>
        <w:adjustRightInd w:val="0"/>
        <w:ind w:firstLine="374"/>
      </w:pPr>
      <w:r w:rsidRPr="005970C9">
        <w:rPr>
          <w:b/>
          <w:bCs/>
          <w:i/>
          <w:iCs/>
        </w:rPr>
        <w:t>Зона действия источника тепловой энергии</w:t>
      </w:r>
      <w:r w:rsidRPr="005970C9">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5970C9">
        <w:t>.</w:t>
      </w:r>
      <w:r w:rsidRPr="005970C9">
        <w:t xml:space="preserve"> </w:t>
      </w:r>
    </w:p>
    <w:p w14:paraId="4F7DEC1C" w14:textId="77777777" w:rsidR="00F638B4" w:rsidRPr="005970C9" w:rsidRDefault="00F638B4" w:rsidP="0006129B">
      <w:pPr>
        <w:widowControl w:val="0"/>
        <w:autoSpaceDE w:val="0"/>
        <w:autoSpaceDN w:val="0"/>
        <w:adjustRightInd w:val="0"/>
        <w:ind w:firstLine="374"/>
      </w:pPr>
      <w:r w:rsidRPr="005970C9">
        <w:rPr>
          <w:b/>
          <w:bCs/>
          <w:i/>
          <w:iCs/>
        </w:rPr>
        <w:t>Установленная мощность источника тепловой энергии</w:t>
      </w:r>
      <w:r w:rsidRPr="005970C9">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5970C9">
        <w:t xml:space="preserve">д </w:t>
      </w:r>
      <w:r w:rsidRPr="005970C9">
        <w:t>теплоснабжающей организации в отношении данного источника тепловой энергии</w:t>
      </w:r>
      <w:r w:rsidR="006B2270" w:rsidRPr="005970C9">
        <w:t>.</w:t>
      </w:r>
      <w:r w:rsidRPr="005970C9">
        <w:t xml:space="preserve"> </w:t>
      </w:r>
    </w:p>
    <w:p w14:paraId="2CD7BC53" w14:textId="77777777" w:rsidR="00F638B4" w:rsidRPr="005970C9" w:rsidRDefault="00F638B4" w:rsidP="0006129B">
      <w:pPr>
        <w:widowControl w:val="0"/>
        <w:autoSpaceDE w:val="0"/>
        <w:autoSpaceDN w:val="0"/>
        <w:adjustRightInd w:val="0"/>
        <w:ind w:firstLine="374"/>
      </w:pPr>
      <w:r w:rsidRPr="005970C9">
        <w:rPr>
          <w:b/>
          <w:bCs/>
          <w:i/>
          <w:iCs/>
        </w:rPr>
        <w:t>Располагаемая мощность источника тепловой энергии</w:t>
      </w:r>
      <w:r w:rsidRPr="005970C9">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5970C9">
        <w:t>д</w:t>
      </w:r>
      <w:r w:rsidR="00787B99" w:rsidRPr="005970C9">
        <w:t xml:space="preserve"> </w:t>
      </w:r>
      <w:r w:rsidRPr="005970C9">
        <w:t>турбиной, отсутствие рециркуляции в пиковых водогрейных котлоагрегатах и др.)</w:t>
      </w:r>
      <w:r w:rsidR="006B2270" w:rsidRPr="005970C9">
        <w:t>.</w:t>
      </w:r>
    </w:p>
    <w:p w14:paraId="6B6080EF" w14:textId="77777777" w:rsidR="00F638B4" w:rsidRPr="005970C9" w:rsidRDefault="00F638B4" w:rsidP="0006129B">
      <w:pPr>
        <w:widowControl w:val="0"/>
        <w:autoSpaceDE w:val="0"/>
        <w:autoSpaceDN w:val="0"/>
        <w:adjustRightInd w:val="0"/>
        <w:ind w:firstLine="374"/>
      </w:pPr>
      <w:r w:rsidRPr="005970C9">
        <w:rPr>
          <w:b/>
          <w:bCs/>
          <w:i/>
          <w:iCs/>
        </w:rPr>
        <w:t xml:space="preserve">Реконструкция </w:t>
      </w:r>
      <w:r w:rsidRPr="005970C9">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5970C9" w:rsidRDefault="00F638B4" w:rsidP="0006129B">
      <w:pPr>
        <w:widowControl w:val="0"/>
        <w:autoSpaceDE w:val="0"/>
        <w:autoSpaceDN w:val="0"/>
        <w:adjustRightInd w:val="0"/>
        <w:ind w:firstLine="374"/>
      </w:pPr>
      <w:r w:rsidRPr="005970C9">
        <w:rPr>
          <w:b/>
          <w:bCs/>
          <w:i/>
          <w:iCs/>
        </w:rPr>
        <w:t>Мощность источника тепловой энергии нетто</w:t>
      </w:r>
      <w:r w:rsidRPr="005970C9">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5970C9">
        <w:t>.</w:t>
      </w:r>
      <w:r w:rsidRPr="005970C9">
        <w:t xml:space="preserve"> </w:t>
      </w:r>
    </w:p>
    <w:p w14:paraId="469E9C1A" w14:textId="77777777" w:rsidR="00F638B4" w:rsidRPr="005970C9" w:rsidRDefault="00F638B4" w:rsidP="0006129B">
      <w:pPr>
        <w:widowControl w:val="0"/>
        <w:autoSpaceDE w:val="0"/>
        <w:autoSpaceDN w:val="0"/>
        <w:adjustRightInd w:val="0"/>
        <w:ind w:firstLine="374"/>
      </w:pPr>
      <w:r w:rsidRPr="005970C9">
        <w:rPr>
          <w:b/>
          <w:bCs/>
          <w:i/>
          <w:iCs/>
        </w:rPr>
        <w:t xml:space="preserve">Модернизация (техническое перевооружение) </w:t>
      </w:r>
      <w:r w:rsidRPr="005970C9">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5970C9" w:rsidRDefault="00F638B4" w:rsidP="0006129B">
      <w:pPr>
        <w:widowControl w:val="0"/>
        <w:autoSpaceDE w:val="0"/>
        <w:autoSpaceDN w:val="0"/>
        <w:adjustRightInd w:val="0"/>
        <w:ind w:firstLine="374"/>
      </w:pPr>
      <w:r w:rsidRPr="005970C9">
        <w:rPr>
          <w:b/>
          <w:bCs/>
          <w:i/>
          <w:iCs/>
        </w:rPr>
        <w:t>Теплосетевые объекты</w:t>
      </w:r>
      <w:r w:rsidRPr="005970C9">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5970C9">
        <w:t>требителей тепловой энергии.</w:t>
      </w:r>
    </w:p>
    <w:p w14:paraId="5D04D823" w14:textId="77777777" w:rsidR="00F638B4" w:rsidRPr="005970C9" w:rsidRDefault="00F638B4" w:rsidP="0006129B">
      <w:pPr>
        <w:widowControl w:val="0"/>
        <w:autoSpaceDE w:val="0"/>
        <w:autoSpaceDN w:val="0"/>
        <w:adjustRightInd w:val="0"/>
        <w:ind w:firstLine="374"/>
      </w:pPr>
      <w:r w:rsidRPr="005970C9">
        <w:rPr>
          <w:b/>
          <w:bCs/>
          <w:i/>
          <w:iCs/>
        </w:rPr>
        <w:t>Элемент территориального деления</w:t>
      </w:r>
      <w:r w:rsidRPr="005970C9">
        <w:t xml:space="preserve"> - территория поселения, городского округа, города фе</w:t>
      </w:r>
      <w:r w:rsidRPr="005970C9">
        <w:lastRenderedPageBreak/>
        <w:t>дерального значения или ее часть, установленная по границам административно-территориальных единиц</w:t>
      </w:r>
      <w:r w:rsidR="006B2270" w:rsidRPr="005970C9">
        <w:t>.</w:t>
      </w:r>
      <w:r w:rsidRPr="005970C9">
        <w:t xml:space="preserve"> </w:t>
      </w:r>
    </w:p>
    <w:p w14:paraId="1DE4A28A" w14:textId="77777777" w:rsidR="00F638B4" w:rsidRPr="005970C9" w:rsidRDefault="00F638B4" w:rsidP="0006129B">
      <w:pPr>
        <w:widowControl w:val="0"/>
        <w:autoSpaceDE w:val="0"/>
        <w:autoSpaceDN w:val="0"/>
        <w:adjustRightInd w:val="0"/>
        <w:ind w:firstLine="374"/>
      </w:pPr>
      <w:r w:rsidRPr="005970C9">
        <w:rPr>
          <w:b/>
          <w:bCs/>
          <w:i/>
          <w:iCs/>
        </w:rPr>
        <w:t>Расчетный элемент территориального деления</w:t>
      </w:r>
      <w:r w:rsidRPr="005970C9">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77777777" w:rsidR="00F638B4" w:rsidRPr="005970C9" w:rsidRDefault="00F638B4" w:rsidP="0006129B">
      <w:pPr>
        <w:widowControl w:val="0"/>
        <w:autoSpaceDE w:val="0"/>
        <w:autoSpaceDN w:val="0"/>
        <w:adjustRightInd w:val="0"/>
        <w:ind w:firstLine="374"/>
      </w:pPr>
      <w:r w:rsidRPr="005970C9">
        <w:rPr>
          <w:b/>
          <w:bCs/>
          <w:i/>
          <w:iCs/>
        </w:rPr>
        <w:t>Радиус эффективного теплоснабжения</w:t>
      </w:r>
      <w:r w:rsidRPr="005970C9">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5970C9">
        <w:rPr>
          <w:iCs/>
        </w:rPr>
        <w:t xml:space="preserve">(источник: </w:t>
      </w:r>
      <w:r w:rsidR="006B7BAF" w:rsidRPr="005970C9">
        <w:rPr>
          <w:iCs/>
        </w:rPr>
        <w:t>Федеральный закон от 27.07.2010 № 190-ФЗ «О теплоснабжении»</w:t>
      </w:r>
      <w:r w:rsidRPr="005970C9">
        <w:rPr>
          <w:iCs/>
        </w:rPr>
        <w:t>).</w:t>
      </w:r>
      <w:r w:rsidRPr="005970C9">
        <w:rPr>
          <w:i/>
          <w:iCs/>
        </w:rPr>
        <w:t xml:space="preserve"> </w:t>
      </w:r>
    </w:p>
    <w:p w14:paraId="0EF82821" w14:textId="77777777" w:rsidR="00F638B4" w:rsidRPr="005970C9" w:rsidRDefault="00F638B4" w:rsidP="0006129B">
      <w:pPr>
        <w:widowControl w:val="0"/>
        <w:autoSpaceDE w:val="0"/>
        <w:autoSpaceDN w:val="0"/>
        <w:adjustRightInd w:val="0"/>
        <w:ind w:firstLine="374"/>
      </w:pPr>
      <w:r w:rsidRPr="005970C9">
        <w:rPr>
          <w:b/>
          <w:bCs/>
          <w:i/>
          <w:iCs/>
        </w:rPr>
        <w:t>Коэффициент использования теплоты топлива</w:t>
      </w:r>
      <w:r w:rsidRPr="005970C9">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5970C9" w:rsidRDefault="00F638B4" w:rsidP="0006129B">
      <w:pPr>
        <w:widowControl w:val="0"/>
        <w:autoSpaceDE w:val="0"/>
        <w:autoSpaceDN w:val="0"/>
        <w:adjustRightInd w:val="0"/>
        <w:ind w:firstLine="374"/>
      </w:pPr>
      <w:r w:rsidRPr="005970C9">
        <w:rPr>
          <w:b/>
          <w:bCs/>
          <w:i/>
          <w:iCs/>
        </w:rPr>
        <w:t>Материальная характеристика тепловой сети</w:t>
      </w:r>
      <w:r w:rsidRPr="005970C9">
        <w:t xml:space="preserve"> - сумма произведений наружных диаметров трубопроводов участков тепловой сети на их длину. </w:t>
      </w:r>
    </w:p>
    <w:p w14:paraId="5DA15D2F" w14:textId="77777777" w:rsidR="00F638B4" w:rsidRPr="005970C9" w:rsidRDefault="00F638B4" w:rsidP="0006129B">
      <w:pPr>
        <w:widowControl w:val="0"/>
        <w:autoSpaceDE w:val="0"/>
        <w:autoSpaceDN w:val="0"/>
        <w:adjustRightInd w:val="0"/>
        <w:ind w:firstLine="374"/>
      </w:pPr>
      <w:r w:rsidRPr="005970C9">
        <w:rPr>
          <w:b/>
          <w:bCs/>
          <w:i/>
          <w:iCs/>
        </w:rPr>
        <w:t>Удельная материальная характеристика тепловой сети</w:t>
      </w:r>
      <w:r w:rsidRPr="005970C9">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5970C9" w:rsidRDefault="00F638B4" w:rsidP="0006129B">
      <w:pPr>
        <w:widowControl w:val="0"/>
        <w:autoSpaceDE w:val="0"/>
        <w:autoSpaceDN w:val="0"/>
        <w:adjustRightInd w:val="0"/>
        <w:ind w:firstLine="374"/>
      </w:pPr>
      <w:r w:rsidRPr="005970C9">
        <w:rPr>
          <w:b/>
          <w:bCs/>
          <w:i/>
          <w:iCs/>
        </w:rPr>
        <w:t>Расчетная тепловая нагрузка</w:t>
      </w:r>
      <w:r w:rsidRPr="005970C9">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77777777" w:rsidR="00F638B4" w:rsidRPr="005970C9" w:rsidRDefault="00F638B4" w:rsidP="0006129B">
      <w:pPr>
        <w:widowControl w:val="0"/>
        <w:autoSpaceDE w:val="0"/>
        <w:autoSpaceDN w:val="0"/>
        <w:adjustRightInd w:val="0"/>
        <w:ind w:firstLine="374"/>
      </w:pPr>
      <w:r w:rsidRPr="005970C9">
        <w:rPr>
          <w:b/>
          <w:bCs/>
          <w:i/>
          <w:iCs/>
        </w:rPr>
        <w:t>Базовый перио</w:t>
      </w:r>
      <w:r w:rsidR="00787B99" w:rsidRPr="005970C9">
        <w:rPr>
          <w:b/>
          <w:bCs/>
          <w:i/>
          <w:iCs/>
        </w:rPr>
        <w:t xml:space="preserve">д </w:t>
      </w:r>
      <w:r w:rsidRPr="005970C9">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9FDF89A" w14:textId="77777777" w:rsidR="00F638B4" w:rsidRPr="005970C9" w:rsidRDefault="00F638B4" w:rsidP="0006129B">
      <w:pPr>
        <w:widowControl w:val="0"/>
        <w:autoSpaceDE w:val="0"/>
        <w:autoSpaceDN w:val="0"/>
        <w:adjustRightInd w:val="0"/>
        <w:ind w:firstLine="374"/>
      </w:pPr>
      <w:r w:rsidRPr="005970C9">
        <w:rPr>
          <w:b/>
          <w:bCs/>
          <w:i/>
          <w:iCs/>
        </w:rPr>
        <w:t>Базовый перио</w:t>
      </w:r>
      <w:r w:rsidR="007A0B22" w:rsidRPr="005970C9">
        <w:rPr>
          <w:b/>
          <w:bCs/>
          <w:i/>
          <w:iCs/>
        </w:rPr>
        <w:t>д</w:t>
      </w:r>
      <w:r w:rsidR="00787B99" w:rsidRPr="005970C9">
        <w:rPr>
          <w:b/>
          <w:bCs/>
          <w:i/>
          <w:iCs/>
        </w:rPr>
        <w:t xml:space="preserve"> </w:t>
      </w:r>
      <w:r w:rsidRPr="005970C9">
        <w:rPr>
          <w:b/>
          <w:bCs/>
          <w:i/>
          <w:iCs/>
        </w:rPr>
        <w:t>актуализации</w:t>
      </w:r>
      <w:r w:rsidRPr="005970C9">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F36ED35" w14:textId="77777777" w:rsidR="00F638B4" w:rsidRPr="005970C9" w:rsidRDefault="00F638B4" w:rsidP="0006129B">
      <w:pPr>
        <w:widowControl w:val="0"/>
        <w:autoSpaceDE w:val="0"/>
        <w:autoSpaceDN w:val="0"/>
        <w:adjustRightInd w:val="0"/>
        <w:ind w:firstLine="374"/>
      </w:pPr>
      <w:r w:rsidRPr="005970C9">
        <w:rPr>
          <w:b/>
          <w:bCs/>
          <w:i/>
          <w:iCs/>
        </w:rPr>
        <w:t>Мастер-план развития систем теплоснабжения поселения, городского округа, города федерального значения</w:t>
      </w:r>
      <w:r w:rsidRPr="005970C9">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5936EC1C" w14:textId="77777777" w:rsidR="00F638B4" w:rsidRPr="005970C9" w:rsidRDefault="00F638B4" w:rsidP="0006129B">
      <w:pPr>
        <w:widowControl w:val="0"/>
        <w:autoSpaceDE w:val="0"/>
        <w:autoSpaceDN w:val="0"/>
        <w:adjustRightInd w:val="0"/>
        <w:ind w:firstLine="374"/>
      </w:pPr>
      <w:r w:rsidRPr="005970C9">
        <w:rPr>
          <w:b/>
          <w:bCs/>
          <w:i/>
          <w:iCs/>
        </w:rPr>
        <w:t>Энергетические характеристики тепловых сетей</w:t>
      </w:r>
      <w:r w:rsidRPr="005970C9">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5970C9">
        <w:t xml:space="preserve">д </w:t>
      </w:r>
      <w:r w:rsidRPr="005970C9">
        <w:t>электроэнергии на передачу тепловой энергии, расх</w:t>
      </w:r>
      <w:r w:rsidR="002664F2" w:rsidRPr="005970C9">
        <w:t xml:space="preserve">од </w:t>
      </w:r>
      <w:r w:rsidRPr="005970C9">
        <w:t xml:space="preserve">теплоносителя на передачу тепловой энергии, потери теплоносителя, температуру теплоносителя. </w:t>
      </w:r>
    </w:p>
    <w:p w14:paraId="2B0CD08E" w14:textId="77777777" w:rsidR="00F638B4" w:rsidRPr="005970C9" w:rsidRDefault="00F638B4" w:rsidP="0006129B">
      <w:pPr>
        <w:widowControl w:val="0"/>
        <w:autoSpaceDE w:val="0"/>
        <w:autoSpaceDN w:val="0"/>
        <w:adjustRightInd w:val="0"/>
        <w:ind w:firstLine="374"/>
      </w:pPr>
      <w:r w:rsidRPr="005970C9">
        <w:rPr>
          <w:b/>
          <w:bCs/>
          <w:i/>
          <w:iCs/>
        </w:rPr>
        <w:t>Топливный баланс</w:t>
      </w:r>
      <w:r w:rsidRPr="005970C9">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7777777" w:rsidR="00F638B4" w:rsidRPr="005970C9" w:rsidRDefault="00F638B4" w:rsidP="0006129B">
      <w:pPr>
        <w:widowControl w:val="0"/>
        <w:autoSpaceDE w:val="0"/>
        <w:autoSpaceDN w:val="0"/>
        <w:adjustRightInd w:val="0"/>
        <w:ind w:firstLine="374"/>
      </w:pPr>
      <w:r w:rsidRPr="005970C9">
        <w:rPr>
          <w:b/>
          <w:bCs/>
          <w:i/>
          <w:iCs/>
        </w:rPr>
        <w:t>Электронная модель системы теплоснабжения поселения, городского округа, города федерального значения</w:t>
      </w:r>
      <w:r w:rsidRPr="005970C9">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771FF5C3" w14:textId="77777777" w:rsidR="00F638B4" w:rsidRPr="005970C9" w:rsidRDefault="00F638B4" w:rsidP="0006129B">
      <w:pPr>
        <w:ind w:firstLine="374"/>
      </w:pPr>
      <w:r w:rsidRPr="005970C9">
        <w:rPr>
          <w:b/>
          <w:bCs/>
          <w:i/>
          <w:iCs/>
        </w:rPr>
        <w:t>Коэффициент использования установленной тепловой мощности</w:t>
      </w:r>
      <w:r w:rsidR="0017461A" w:rsidRPr="005970C9">
        <w:t xml:space="preserve"> -</w:t>
      </w:r>
      <w:r w:rsidRPr="005970C9">
        <w:t xml:space="preserve"> равен отношению среднеарифметической тепловой мощности к установленной тепловой мощности котельной за определ</w:t>
      </w:r>
      <w:r w:rsidR="00B518E3" w:rsidRPr="005970C9">
        <w:t>е</w:t>
      </w:r>
      <w:r w:rsidR="0017461A" w:rsidRPr="005970C9">
        <w:t>нный интервал времен</w:t>
      </w:r>
      <w:r w:rsidRPr="005970C9">
        <w:t>.</w:t>
      </w:r>
    </w:p>
    <w:p w14:paraId="202432C7" w14:textId="77777777" w:rsidR="005F390E" w:rsidRPr="005970C9" w:rsidRDefault="00F638B4" w:rsidP="0006129B">
      <w:pPr>
        <w:pStyle w:val="1"/>
        <w:rPr>
          <w:szCs w:val="24"/>
        </w:rPr>
      </w:pPr>
      <w:r w:rsidRPr="005970C9">
        <w:rPr>
          <w:szCs w:val="24"/>
        </w:rPr>
        <w:br w:type="page"/>
      </w:r>
      <w:bookmarkStart w:id="6" w:name="_Toc152312256"/>
      <w:r w:rsidR="005F390E" w:rsidRPr="005970C9">
        <w:rPr>
          <w:szCs w:val="24"/>
        </w:rPr>
        <w:lastRenderedPageBreak/>
        <w:t>Сокращения</w:t>
      </w:r>
      <w:bookmarkEnd w:id="6"/>
    </w:p>
    <w:p w14:paraId="27BCB65D" w14:textId="77777777" w:rsidR="00B6474D" w:rsidRPr="005970C9" w:rsidRDefault="00B6474D" w:rsidP="0006129B">
      <w:pPr>
        <w:widowControl w:val="0"/>
        <w:autoSpaceDE w:val="0"/>
        <w:autoSpaceDN w:val="0"/>
        <w:adjustRightInd w:val="0"/>
      </w:pPr>
      <w:r w:rsidRPr="005970C9">
        <w:rPr>
          <w:b/>
          <w:bCs/>
          <w:i/>
          <w:iCs/>
        </w:rPr>
        <w:t xml:space="preserve">АСКУЭ – </w:t>
      </w:r>
      <w:r w:rsidRPr="005970C9">
        <w:t xml:space="preserve">автоматизированная система контроля и учета энергоресурсов. </w:t>
      </w:r>
    </w:p>
    <w:p w14:paraId="0DACDEDC" w14:textId="77777777" w:rsidR="00B6474D" w:rsidRPr="005970C9" w:rsidRDefault="00B6474D" w:rsidP="0006129B">
      <w:pPr>
        <w:widowControl w:val="0"/>
        <w:autoSpaceDE w:val="0"/>
        <w:autoSpaceDN w:val="0"/>
        <w:adjustRightInd w:val="0"/>
      </w:pPr>
      <w:r w:rsidRPr="005970C9">
        <w:rPr>
          <w:b/>
          <w:bCs/>
          <w:i/>
          <w:iCs/>
        </w:rPr>
        <w:t>АГБМК</w:t>
      </w:r>
      <w:r w:rsidRPr="005970C9">
        <w:t xml:space="preserve"> – автоматическая газовая блочно-модульная котельная. </w:t>
      </w:r>
    </w:p>
    <w:p w14:paraId="3BEE65EE" w14:textId="77777777" w:rsidR="00B6474D" w:rsidRPr="005970C9" w:rsidRDefault="00B6474D" w:rsidP="0006129B">
      <w:pPr>
        <w:widowControl w:val="0"/>
        <w:autoSpaceDE w:val="0"/>
        <w:autoSpaceDN w:val="0"/>
        <w:adjustRightInd w:val="0"/>
      </w:pPr>
      <w:r w:rsidRPr="005970C9">
        <w:rPr>
          <w:b/>
          <w:bCs/>
          <w:i/>
          <w:iCs/>
        </w:rPr>
        <w:t>БМК</w:t>
      </w:r>
      <w:r w:rsidRPr="005970C9">
        <w:t xml:space="preserve"> – блочно-модульная котельная. </w:t>
      </w:r>
    </w:p>
    <w:p w14:paraId="43C9244B" w14:textId="77777777" w:rsidR="00B6474D" w:rsidRPr="005970C9" w:rsidRDefault="00B6474D" w:rsidP="0006129B">
      <w:pPr>
        <w:widowControl w:val="0"/>
        <w:autoSpaceDE w:val="0"/>
        <w:autoSpaceDN w:val="0"/>
        <w:adjustRightInd w:val="0"/>
      </w:pPr>
      <w:r w:rsidRPr="005970C9">
        <w:rPr>
          <w:b/>
          <w:bCs/>
          <w:i/>
          <w:iCs/>
        </w:rPr>
        <w:t>ВПУ</w:t>
      </w:r>
      <w:r w:rsidRPr="005970C9">
        <w:t xml:space="preserve"> – водоподготовительные установки</w:t>
      </w:r>
      <w:r w:rsidR="006B7BAF" w:rsidRPr="005970C9">
        <w:rPr>
          <w:bCs/>
          <w:iCs/>
        </w:rPr>
        <w:t>.</w:t>
      </w:r>
    </w:p>
    <w:p w14:paraId="16821A01" w14:textId="77777777" w:rsidR="00B6474D" w:rsidRPr="005970C9" w:rsidRDefault="00B6474D" w:rsidP="0006129B">
      <w:pPr>
        <w:widowControl w:val="0"/>
        <w:autoSpaceDE w:val="0"/>
        <w:autoSpaceDN w:val="0"/>
        <w:adjustRightInd w:val="0"/>
      </w:pPr>
      <w:r w:rsidRPr="005970C9">
        <w:rPr>
          <w:b/>
          <w:bCs/>
          <w:i/>
          <w:iCs/>
        </w:rPr>
        <w:t>ГО</w:t>
      </w:r>
      <w:r w:rsidRPr="005970C9">
        <w:t xml:space="preserve"> – городской округ. </w:t>
      </w:r>
    </w:p>
    <w:p w14:paraId="182C5A27" w14:textId="77777777" w:rsidR="00B6474D" w:rsidRPr="005970C9" w:rsidRDefault="00B6474D" w:rsidP="0006129B">
      <w:pPr>
        <w:widowControl w:val="0"/>
        <w:autoSpaceDE w:val="0"/>
        <w:autoSpaceDN w:val="0"/>
        <w:adjustRightInd w:val="0"/>
      </w:pPr>
      <w:r w:rsidRPr="005970C9">
        <w:rPr>
          <w:b/>
          <w:bCs/>
          <w:i/>
          <w:iCs/>
        </w:rPr>
        <w:t xml:space="preserve">ГВС </w:t>
      </w:r>
      <w:r w:rsidRPr="005970C9">
        <w:t xml:space="preserve">– система горячего водоснабжения. </w:t>
      </w:r>
    </w:p>
    <w:p w14:paraId="788B5013" w14:textId="77777777" w:rsidR="00B6474D" w:rsidRPr="005970C9" w:rsidRDefault="00B6474D" w:rsidP="0006129B">
      <w:pPr>
        <w:widowControl w:val="0"/>
        <w:autoSpaceDE w:val="0"/>
        <w:autoSpaceDN w:val="0"/>
        <w:adjustRightInd w:val="0"/>
      </w:pPr>
      <w:r w:rsidRPr="005970C9">
        <w:rPr>
          <w:b/>
          <w:bCs/>
          <w:i/>
          <w:iCs/>
        </w:rPr>
        <w:t xml:space="preserve">ГИС </w:t>
      </w:r>
      <w:r w:rsidRPr="005970C9">
        <w:t xml:space="preserve">– геоинформационная система. </w:t>
      </w:r>
    </w:p>
    <w:p w14:paraId="138BD4CD" w14:textId="77777777" w:rsidR="00B6474D" w:rsidRPr="005970C9" w:rsidRDefault="00B6474D" w:rsidP="0006129B">
      <w:pPr>
        <w:widowControl w:val="0"/>
        <w:autoSpaceDE w:val="0"/>
        <w:autoSpaceDN w:val="0"/>
        <w:adjustRightInd w:val="0"/>
      </w:pPr>
      <w:r w:rsidRPr="005970C9">
        <w:rPr>
          <w:b/>
          <w:bCs/>
          <w:i/>
          <w:iCs/>
        </w:rPr>
        <w:t>ЕТО</w:t>
      </w:r>
      <w:r w:rsidRPr="005970C9">
        <w:t xml:space="preserve"> – единая теплоснабжающая организация. </w:t>
      </w:r>
    </w:p>
    <w:p w14:paraId="766F8586" w14:textId="77777777" w:rsidR="00B6474D" w:rsidRPr="005970C9" w:rsidRDefault="00B6474D" w:rsidP="0006129B">
      <w:pPr>
        <w:widowControl w:val="0"/>
        <w:autoSpaceDE w:val="0"/>
        <w:autoSpaceDN w:val="0"/>
        <w:adjustRightInd w:val="0"/>
      </w:pPr>
      <w:r w:rsidRPr="005970C9">
        <w:rPr>
          <w:b/>
          <w:bCs/>
          <w:i/>
          <w:iCs/>
        </w:rPr>
        <w:t>ИТП</w:t>
      </w:r>
      <w:r w:rsidRPr="005970C9">
        <w:t xml:space="preserve"> – индивидуальный тепловой пункт. </w:t>
      </w:r>
    </w:p>
    <w:p w14:paraId="2F6269B4" w14:textId="77777777" w:rsidR="00B6474D" w:rsidRPr="005970C9" w:rsidRDefault="00B6474D" w:rsidP="0006129B">
      <w:pPr>
        <w:widowControl w:val="0"/>
        <w:autoSpaceDE w:val="0"/>
        <w:autoSpaceDN w:val="0"/>
        <w:adjustRightInd w:val="0"/>
      </w:pPr>
      <w:r w:rsidRPr="005970C9">
        <w:rPr>
          <w:b/>
          <w:bCs/>
          <w:i/>
          <w:iCs/>
        </w:rPr>
        <w:t xml:space="preserve">ИЖФ </w:t>
      </w:r>
      <w:r w:rsidRPr="005970C9">
        <w:t xml:space="preserve">- индивидуальный жилой фонд. </w:t>
      </w:r>
    </w:p>
    <w:p w14:paraId="6D7DFA53" w14:textId="77777777" w:rsidR="00B6474D" w:rsidRPr="005970C9" w:rsidRDefault="00B6474D" w:rsidP="0006129B">
      <w:pPr>
        <w:widowControl w:val="0"/>
        <w:autoSpaceDE w:val="0"/>
        <w:autoSpaceDN w:val="0"/>
        <w:adjustRightInd w:val="0"/>
      </w:pPr>
      <w:r w:rsidRPr="005970C9">
        <w:rPr>
          <w:b/>
          <w:bCs/>
          <w:i/>
          <w:iCs/>
        </w:rPr>
        <w:t xml:space="preserve">КИП </w:t>
      </w:r>
      <w:r w:rsidRPr="005970C9">
        <w:t xml:space="preserve">– контрольно-измерительные приборы. </w:t>
      </w:r>
    </w:p>
    <w:p w14:paraId="14F93D7D" w14:textId="77777777" w:rsidR="00B6474D" w:rsidRPr="005970C9" w:rsidRDefault="00B6474D" w:rsidP="0006129B">
      <w:pPr>
        <w:widowControl w:val="0"/>
        <w:autoSpaceDE w:val="0"/>
        <w:autoSpaceDN w:val="0"/>
        <w:adjustRightInd w:val="0"/>
      </w:pPr>
      <w:r w:rsidRPr="005970C9">
        <w:rPr>
          <w:b/>
          <w:bCs/>
          <w:i/>
          <w:iCs/>
        </w:rPr>
        <w:t>КИТТ</w:t>
      </w:r>
      <w:r w:rsidRPr="005970C9">
        <w:rPr>
          <w:b/>
          <w:bCs/>
        </w:rPr>
        <w:t xml:space="preserve"> </w:t>
      </w:r>
      <w:r w:rsidRPr="005970C9">
        <w:t xml:space="preserve">- коэффициент использования теплоты топлива. </w:t>
      </w:r>
    </w:p>
    <w:p w14:paraId="38B8974A" w14:textId="77777777" w:rsidR="00B6474D" w:rsidRPr="005970C9" w:rsidRDefault="00B6474D" w:rsidP="0006129B">
      <w:pPr>
        <w:widowControl w:val="0"/>
        <w:autoSpaceDE w:val="0"/>
        <w:autoSpaceDN w:val="0"/>
        <w:adjustRightInd w:val="0"/>
      </w:pPr>
      <w:r w:rsidRPr="005970C9">
        <w:rPr>
          <w:b/>
          <w:bCs/>
          <w:i/>
          <w:iCs/>
        </w:rPr>
        <w:t>кг.у.т</w:t>
      </w:r>
      <w:r w:rsidRPr="005970C9">
        <w:rPr>
          <w:b/>
          <w:bCs/>
        </w:rPr>
        <w:t>.</w:t>
      </w:r>
      <w:r w:rsidRPr="005970C9">
        <w:t xml:space="preserve"> - килограмм условного топлива. </w:t>
      </w:r>
    </w:p>
    <w:p w14:paraId="1C90B22C" w14:textId="77777777" w:rsidR="00B6474D" w:rsidRPr="005970C9" w:rsidRDefault="00B6474D" w:rsidP="0006129B">
      <w:pPr>
        <w:widowControl w:val="0"/>
        <w:autoSpaceDE w:val="0"/>
        <w:autoSpaceDN w:val="0"/>
        <w:adjustRightInd w:val="0"/>
      </w:pPr>
      <w:r w:rsidRPr="005970C9">
        <w:rPr>
          <w:b/>
          <w:bCs/>
          <w:i/>
          <w:iCs/>
        </w:rPr>
        <w:t xml:space="preserve">МКД </w:t>
      </w:r>
      <w:r w:rsidRPr="005970C9">
        <w:t xml:space="preserve">– многоквартирный жилой дом. </w:t>
      </w:r>
    </w:p>
    <w:p w14:paraId="761015FA" w14:textId="77777777" w:rsidR="00B6474D" w:rsidRPr="005970C9" w:rsidRDefault="00B6474D" w:rsidP="0006129B">
      <w:pPr>
        <w:widowControl w:val="0"/>
        <w:autoSpaceDE w:val="0"/>
        <w:autoSpaceDN w:val="0"/>
        <w:adjustRightInd w:val="0"/>
      </w:pPr>
      <w:r w:rsidRPr="005970C9">
        <w:rPr>
          <w:b/>
          <w:bCs/>
          <w:i/>
          <w:iCs/>
        </w:rPr>
        <w:t>МО</w:t>
      </w:r>
      <w:r w:rsidRPr="005970C9">
        <w:t xml:space="preserve"> – муниципальное образование. </w:t>
      </w:r>
    </w:p>
    <w:p w14:paraId="62280969" w14:textId="77777777" w:rsidR="00B6474D" w:rsidRPr="005970C9" w:rsidRDefault="00B6474D" w:rsidP="0006129B">
      <w:pPr>
        <w:widowControl w:val="0"/>
        <w:autoSpaceDE w:val="0"/>
        <w:autoSpaceDN w:val="0"/>
        <w:adjustRightInd w:val="0"/>
      </w:pPr>
      <w:r w:rsidRPr="005970C9">
        <w:rPr>
          <w:b/>
          <w:bCs/>
          <w:i/>
          <w:iCs/>
        </w:rPr>
        <w:t xml:space="preserve">НДТ </w:t>
      </w:r>
      <w:r w:rsidRPr="005970C9">
        <w:t xml:space="preserve">– наилучшие доступные технологии. </w:t>
      </w:r>
    </w:p>
    <w:p w14:paraId="34FDE912" w14:textId="77777777" w:rsidR="00B6474D" w:rsidRPr="005970C9" w:rsidRDefault="00B6474D" w:rsidP="0006129B">
      <w:pPr>
        <w:widowControl w:val="0"/>
        <w:autoSpaceDE w:val="0"/>
        <w:autoSpaceDN w:val="0"/>
        <w:adjustRightInd w:val="0"/>
      </w:pPr>
      <w:r w:rsidRPr="005970C9">
        <w:rPr>
          <w:b/>
          <w:bCs/>
          <w:i/>
          <w:iCs/>
        </w:rPr>
        <w:t xml:space="preserve">НТД </w:t>
      </w:r>
      <w:r w:rsidRPr="005970C9">
        <w:t xml:space="preserve">– нормативно-техническая документация. </w:t>
      </w:r>
    </w:p>
    <w:p w14:paraId="0BE32EE9" w14:textId="77777777" w:rsidR="00B6474D" w:rsidRPr="005970C9" w:rsidRDefault="00B6474D" w:rsidP="0006129B">
      <w:pPr>
        <w:widowControl w:val="0"/>
        <w:autoSpaceDE w:val="0"/>
        <w:autoSpaceDN w:val="0"/>
        <w:adjustRightInd w:val="0"/>
      </w:pPr>
      <w:r w:rsidRPr="005970C9">
        <w:rPr>
          <w:b/>
          <w:bCs/>
          <w:i/>
          <w:iCs/>
        </w:rPr>
        <w:t>НС</w:t>
      </w:r>
      <w:r w:rsidRPr="005970C9">
        <w:t xml:space="preserve"> – насосная станция.</w:t>
      </w:r>
    </w:p>
    <w:p w14:paraId="258B4C2E" w14:textId="77777777" w:rsidR="00B6474D" w:rsidRPr="005970C9" w:rsidRDefault="00B6474D" w:rsidP="0006129B">
      <w:pPr>
        <w:widowControl w:val="0"/>
        <w:autoSpaceDE w:val="0"/>
        <w:autoSpaceDN w:val="0"/>
        <w:adjustRightInd w:val="0"/>
      </w:pPr>
      <w:r w:rsidRPr="005970C9">
        <w:rPr>
          <w:b/>
          <w:bCs/>
          <w:i/>
          <w:iCs/>
        </w:rPr>
        <w:t>ОМ</w:t>
      </w:r>
      <w:r w:rsidRPr="005970C9">
        <w:t xml:space="preserve"> – обосновывающие материалы к схеме теплоснабжения.</w:t>
      </w:r>
    </w:p>
    <w:p w14:paraId="6BF648A4" w14:textId="77777777" w:rsidR="00B6474D" w:rsidRPr="005970C9" w:rsidRDefault="00B6474D" w:rsidP="0006129B">
      <w:pPr>
        <w:widowControl w:val="0"/>
        <w:autoSpaceDE w:val="0"/>
        <w:autoSpaceDN w:val="0"/>
        <w:adjustRightInd w:val="0"/>
      </w:pPr>
      <w:r w:rsidRPr="005970C9">
        <w:rPr>
          <w:b/>
          <w:bCs/>
          <w:i/>
          <w:iCs/>
        </w:rPr>
        <w:t>ПВ</w:t>
      </w:r>
      <w:r w:rsidRPr="005970C9">
        <w:t xml:space="preserve"> – приточная вентиляция. </w:t>
      </w:r>
    </w:p>
    <w:p w14:paraId="624DA3CD" w14:textId="77777777" w:rsidR="00B6474D" w:rsidRPr="005970C9" w:rsidRDefault="00B6474D" w:rsidP="0006129B">
      <w:pPr>
        <w:widowControl w:val="0"/>
        <w:autoSpaceDE w:val="0"/>
        <w:autoSpaceDN w:val="0"/>
        <w:adjustRightInd w:val="0"/>
      </w:pPr>
      <w:r w:rsidRPr="005970C9">
        <w:rPr>
          <w:b/>
          <w:bCs/>
          <w:i/>
          <w:iCs/>
        </w:rPr>
        <w:t>ПИР</w:t>
      </w:r>
      <w:r w:rsidRPr="005970C9">
        <w:t xml:space="preserve"> – проектно-изыскательские работы. </w:t>
      </w:r>
    </w:p>
    <w:p w14:paraId="5791E2C9" w14:textId="77777777" w:rsidR="00B6474D" w:rsidRPr="005970C9" w:rsidRDefault="00B6474D" w:rsidP="0006129B">
      <w:pPr>
        <w:widowControl w:val="0"/>
        <w:autoSpaceDE w:val="0"/>
        <w:autoSpaceDN w:val="0"/>
        <w:adjustRightInd w:val="0"/>
      </w:pPr>
      <w:r w:rsidRPr="005970C9">
        <w:rPr>
          <w:b/>
          <w:bCs/>
          <w:i/>
          <w:iCs/>
        </w:rPr>
        <w:t>ПНР</w:t>
      </w:r>
      <w:r w:rsidRPr="005970C9">
        <w:t xml:space="preserve"> – пуско-наладочные работы. </w:t>
      </w:r>
    </w:p>
    <w:p w14:paraId="12B627C4" w14:textId="77777777" w:rsidR="00B6474D" w:rsidRPr="005970C9" w:rsidRDefault="00B6474D" w:rsidP="0006129B">
      <w:pPr>
        <w:widowControl w:val="0"/>
        <w:autoSpaceDE w:val="0"/>
        <w:autoSpaceDN w:val="0"/>
        <w:adjustRightInd w:val="0"/>
      </w:pPr>
      <w:r w:rsidRPr="005970C9">
        <w:rPr>
          <w:b/>
          <w:bCs/>
          <w:i/>
          <w:iCs/>
        </w:rPr>
        <w:t>ПНС</w:t>
      </w:r>
      <w:r w:rsidRPr="005970C9">
        <w:t xml:space="preserve"> – повышающая насосная станция. </w:t>
      </w:r>
    </w:p>
    <w:p w14:paraId="71204F82" w14:textId="77777777" w:rsidR="00B6474D" w:rsidRPr="005970C9" w:rsidRDefault="00B6474D" w:rsidP="0006129B">
      <w:pPr>
        <w:widowControl w:val="0"/>
        <w:autoSpaceDE w:val="0"/>
        <w:autoSpaceDN w:val="0"/>
        <w:adjustRightInd w:val="0"/>
      </w:pPr>
      <w:r w:rsidRPr="005970C9">
        <w:rPr>
          <w:b/>
          <w:bCs/>
          <w:i/>
          <w:iCs/>
        </w:rPr>
        <w:t>ПК</w:t>
      </w:r>
      <w:r w:rsidRPr="005970C9">
        <w:t xml:space="preserve"> – поселковая котельная. </w:t>
      </w:r>
    </w:p>
    <w:p w14:paraId="7F972F1A" w14:textId="77777777" w:rsidR="00B6474D" w:rsidRPr="005970C9" w:rsidRDefault="00B6474D" w:rsidP="0006129B">
      <w:pPr>
        <w:widowControl w:val="0"/>
        <w:autoSpaceDE w:val="0"/>
        <w:autoSpaceDN w:val="0"/>
        <w:adjustRightInd w:val="0"/>
      </w:pPr>
      <w:r w:rsidRPr="005970C9">
        <w:rPr>
          <w:b/>
          <w:bCs/>
          <w:i/>
          <w:iCs/>
        </w:rPr>
        <w:t>ПРК</w:t>
      </w:r>
      <w:r w:rsidRPr="005970C9">
        <w:t xml:space="preserve"> – программно – расчетный комплекс. </w:t>
      </w:r>
    </w:p>
    <w:p w14:paraId="65F6E278" w14:textId="77777777" w:rsidR="00B6474D" w:rsidRPr="005970C9" w:rsidRDefault="00B6474D" w:rsidP="0006129B">
      <w:pPr>
        <w:widowControl w:val="0"/>
        <w:autoSpaceDE w:val="0"/>
        <w:autoSpaceDN w:val="0"/>
        <w:adjustRightInd w:val="0"/>
      </w:pPr>
      <w:r w:rsidRPr="005970C9">
        <w:rPr>
          <w:b/>
          <w:bCs/>
          <w:i/>
          <w:iCs/>
        </w:rPr>
        <w:t>РТМ</w:t>
      </w:r>
      <w:r w:rsidRPr="005970C9">
        <w:t xml:space="preserve"> – располагаемая тепловая мощность. </w:t>
      </w:r>
    </w:p>
    <w:p w14:paraId="4B5AF055" w14:textId="77777777" w:rsidR="00B6474D" w:rsidRPr="005970C9" w:rsidRDefault="00B6474D" w:rsidP="0006129B">
      <w:pPr>
        <w:widowControl w:val="0"/>
        <w:autoSpaceDE w:val="0"/>
        <w:autoSpaceDN w:val="0"/>
        <w:adjustRightInd w:val="0"/>
      </w:pPr>
      <w:r w:rsidRPr="005970C9">
        <w:rPr>
          <w:b/>
          <w:bCs/>
          <w:i/>
          <w:iCs/>
        </w:rPr>
        <w:t>РНИ</w:t>
      </w:r>
      <w:r w:rsidRPr="005970C9">
        <w:rPr>
          <w:i/>
          <w:iCs/>
        </w:rPr>
        <w:t xml:space="preserve"> </w:t>
      </w:r>
      <w:r w:rsidRPr="005970C9">
        <w:t xml:space="preserve">– режимно-наладочные испытания. </w:t>
      </w:r>
    </w:p>
    <w:p w14:paraId="7AC2C571" w14:textId="77777777" w:rsidR="00B6474D" w:rsidRPr="005970C9" w:rsidRDefault="00B6474D" w:rsidP="0006129B">
      <w:pPr>
        <w:widowControl w:val="0"/>
        <w:autoSpaceDE w:val="0"/>
        <w:autoSpaceDN w:val="0"/>
        <w:adjustRightInd w:val="0"/>
      </w:pPr>
      <w:r w:rsidRPr="005970C9">
        <w:rPr>
          <w:b/>
          <w:bCs/>
          <w:i/>
          <w:iCs/>
        </w:rPr>
        <w:t>РК</w:t>
      </w:r>
      <w:r w:rsidRPr="005970C9">
        <w:t xml:space="preserve"> – районная котельная. </w:t>
      </w:r>
    </w:p>
    <w:p w14:paraId="1D1D74B7" w14:textId="77777777" w:rsidR="00B6474D" w:rsidRPr="005970C9" w:rsidRDefault="00B6474D" w:rsidP="0006129B">
      <w:pPr>
        <w:widowControl w:val="0"/>
        <w:autoSpaceDE w:val="0"/>
        <w:autoSpaceDN w:val="0"/>
        <w:adjustRightInd w:val="0"/>
      </w:pPr>
      <w:r w:rsidRPr="005970C9">
        <w:rPr>
          <w:b/>
          <w:bCs/>
          <w:i/>
          <w:iCs/>
        </w:rPr>
        <w:t>РЧВ</w:t>
      </w:r>
      <w:r w:rsidRPr="005970C9">
        <w:t xml:space="preserve"> – резервуары чистой воды. </w:t>
      </w:r>
    </w:p>
    <w:p w14:paraId="0E136348" w14:textId="77777777" w:rsidR="00B6474D" w:rsidRPr="005970C9" w:rsidRDefault="00B6474D" w:rsidP="0006129B">
      <w:pPr>
        <w:widowControl w:val="0"/>
        <w:autoSpaceDE w:val="0"/>
        <w:autoSpaceDN w:val="0"/>
        <w:adjustRightInd w:val="0"/>
      </w:pPr>
      <w:r w:rsidRPr="005970C9">
        <w:rPr>
          <w:b/>
          <w:bCs/>
          <w:i/>
          <w:iCs/>
        </w:rPr>
        <w:t xml:space="preserve">РЭТД </w:t>
      </w:r>
      <w:r w:rsidRPr="005970C9">
        <w:t xml:space="preserve">– расчетный элемент территориального деления. </w:t>
      </w:r>
    </w:p>
    <w:p w14:paraId="18D4699F" w14:textId="77777777" w:rsidR="00B6474D" w:rsidRPr="005970C9" w:rsidRDefault="00B6474D" w:rsidP="0006129B">
      <w:pPr>
        <w:widowControl w:val="0"/>
        <w:autoSpaceDE w:val="0"/>
        <w:autoSpaceDN w:val="0"/>
        <w:adjustRightInd w:val="0"/>
      </w:pPr>
      <w:r w:rsidRPr="005970C9">
        <w:rPr>
          <w:b/>
          <w:bCs/>
          <w:i/>
          <w:iCs/>
        </w:rPr>
        <w:t xml:space="preserve">ТЭР </w:t>
      </w:r>
      <w:r w:rsidRPr="005970C9">
        <w:t xml:space="preserve">– топливно-энергетические ресурсы. </w:t>
      </w:r>
    </w:p>
    <w:p w14:paraId="27E4AF89" w14:textId="77777777" w:rsidR="00B6474D" w:rsidRPr="005970C9" w:rsidRDefault="00B6474D" w:rsidP="0006129B">
      <w:pPr>
        <w:widowControl w:val="0"/>
        <w:autoSpaceDE w:val="0"/>
        <w:autoSpaceDN w:val="0"/>
        <w:adjustRightInd w:val="0"/>
      </w:pPr>
      <w:r w:rsidRPr="005970C9">
        <w:rPr>
          <w:b/>
          <w:bCs/>
          <w:i/>
          <w:iCs/>
        </w:rPr>
        <w:t>ТСО</w:t>
      </w:r>
      <w:r w:rsidRPr="005970C9">
        <w:t xml:space="preserve"> – теплоснабжающая организация. </w:t>
      </w:r>
    </w:p>
    <w:p w14:paraId="0B2EEC25" w14:textId="77777777" w:rsidR="00B6474D" w:rsidRPr="005970C9" w:rsidRDefault="00B6474D" w:rsidP="0006129B">
      <w:pPr>
        <w:widowControl w:val="0"/>
        <w:autoSpaceDE w:val="0"/>
        <w:autoSpaceDN w:val="0"/>
        <w:adjustRightInd w:val="0"/>
      </w:pPr>
      <w:r w:rsidRPr="005970C9">
        <w:rPr>
          <w:b/>
          <w:bCs/>
          <w:i/>
          <w:iCs/>
        </w:rPr>
        <w:t>ТС</w:t>
      </w:r>
      <w:r w:rsidRPr="005970C9">
        <w:t xml:space="preserve"> – тепловые сети. </w:t>
      </w:r>
    </w:p>
    <w:p w14:paraId="222604F6" w14:textId="77777777" w:rsidR="00B6474D" w:rsidRPr="005970C9" w:rsidRDefault="00B6474D" w:rsidP="0006129B">
      <w:pPr>
        <w:widowControl w:val="0"/>
        <w:autoSpaceDE w:val="0"/>
        <w:autoSpaceDN w:val="0"/>
        <w:adjustRightInd w:val="0"/>
      </w:pPr>
      <w:r w:rsidRPr="005970C9">
        <w:rPr>
          <w:b/>
          <w:bCs/>
          <w:i/>
          <w:iCs/>
        </w:rPr>
        <w:t>ТК</w:t>
      </w:r>
      <w:r w:rsidRPr="005970C9">
        <w:t xml:space="preserve"> – тепловая камера. </w:t>
      </w:r>
    </w:p>
    <w:p w14:paraId="279909B7" w14:textId="77777777" w:rsidR="00B6474D" w:rsidRPr="005970C9" w:rsidRDefault="00B6474D" w:rsidP="0006129B">
      <w:pPr>
        <w:widowControl w:val="0"/>
        <w:autoSpaceDE w:val="0"/>
        <w:autoSpaceDN w:val="0"/>
        <w:adjustRightInd w:val="0"/>
      </w:pPr>
      <w:r w:rsidRPr="005970C9">
        <w:rPr>
          <w:b/>
          <w:bCs/>
          <w:i/>
          <w:iCs/>
        </w:rPr>
        <w:t>т.у.т.</w:t>
      </w:r>
      <w:r w:rsidRPr="005970C9">
        <w:t xml:space="preserve"> – тонна условного топлива. </w:t>
      </w:r>
    </w:p>
    <w:p w14:paraId="35167BBC" w14:textId="77777777" w:rsidR="00B6474D" w:rsidRPr="005970C9" w:rsidRDefault="00B6474D" w:rsidP="0006129B">
      <w:pPr>
        <w:widowControl w:val="0"/>
        <w:autoSpaceDE w:val="0"/>
        <w:autoSpaceDN w:val="0"/>
        <w:adjustRightInd w:val="0"/>
      </w:pPr>
      <w:r w:rsidRPr="005970C9">
        <w:rPr>
          <w:b/>
          <w:bCs/>
          <w:i/>
          <w:iCs/>
        </w:rPr>
        <w:t>УРУТ</w:t>
      </w:r>
      <w:r w:rsidRPr="005970C9">
        <w:t xml:space="preserve"> - удельный расход условного топлива на 1 Гкал выработанного тепла. </w:t>
      </w:r>
    </w:p>
    <w:p w14:paraId="3A95B55D" w14:textId="77777777" w:rsidR="00B6474D" w:rsidRPr="005970C9" w:rsidRDefault="00B6474D" w:rsidP="0006129B">
      <w:pPr>
        <w:widowControl w:val="0"/>
        <w:autoSpaceDE w:val="0"/>
        <w:autoSpaceDN w:val="0"/>
        <w:adjustRightInd w:val="0"/>
      </w:pPr>
      <w:r w:rsidRPr="005970C9">
        <w:rPr>
          <w:b/>
          <w:bCs/>
          <w:i/>
          <w:iCs/>
        </w:rPr>
        <w:t>УТМ</w:t>
      </w:r>
      <w:r w:rsidRPr="005970C9">
        <w:t xml:space="preserve"> – установленная тепловая мощность. </w:t>
      </w:r>
    </w:p>
    <w:p w14:paraId="1C5B7100" w14:textId="77777777" w:rsidR="00B6474D" w:rsidRPr="005970C9" w:rsidRDefault="00B6474D" w:rsidP="0006129B">
      <w:pPr>
        <w:widowControl w:val="0"/>
        <w:autoSpaceDE w:val="0"/>
        <w:autoSpaceDN w:val="0"/>
        <w:adjustRightInd w:val="0"/>
      </w:pPr>
      <w:r w:rsidRPr="005970C9">
        <w:rPr>
          <w:b/>
          <w:bCs/>
          <w:i/>
          <w:iCs/>
        </w:rPr>
        <w:t>УРЭ</w:t>
      </w:r>
      <w:r w:rsidRPr="005970C9">
        <w:t xml:space="preserve"> – удельный расход электроэнергии. </w:t>
      </w:r>
    </w:p>
    <w:p w14:paraId="7B0ADA06" w14:textId="77777777" w:rsidR="00B6474D" w:rsidRPr="005970C9" w:rsidRDefault="00B6474D" w:rsidP="0006129B">
      <w:pPr>
        <w:widowControl w:val="0"/>
        <w:autoSpaceDE w:val="0"/>
        <w:autoSpaceDN w:val="0"/>
        <w:adjustRightInd w:val="0"/>
      </w:pPr>
      <w:r w:rsidRPr="005970C9">
        <w:rPr>
          <w:b/>
          <w:bCs/>
          <w:i/>
          <w:iCs/>
        </w:rPr>
        <w:t>ХВС</w:t>
      </w:r>
      <w:r w:rsidRPr="005970C9">
        <w:t xml:space="preserve"> - система холодного водоснабжения. </w:t>
      </w:r>
    </w:p>
    <w:p w14:paraId="6A5B0DE4" w14:textId="77777777" w:rsidR="00B6474D" w:rsidRPr="005970C9" w:rsidRDefault="00B6474D" w:rsidP="0006129B">
      <w:pPr>
        <w:widowControl w:val="0"/>
        <w:autoSpaceDE w:val="0"/>
        <w:autoSpaceDN w:val="0"/>
        <w:adjustRightInd w:val="0"/>
      </w:pPr>
      <w:r w:rsidRPr="005970C9">
        <w:rPr>
          <w:b/>
          <w:bCs/>
          <w:i/>
          <w:iCs/>
        </w:rPr>
        <w:t>ХВПО</w:t>
      </w:r>
      <w:r w:rsidRPr="005970C9">
        <w:rPr>
          <w:i/>
          <w:iCs/>
        </w:rPr>
        <w:t xml:space="preserve"> </w:t>
      </w:r>
      <w:r w:rsidRPr="005970C9">
        <w:t xml:space="preserve">– химводоподготовка. </w:t>
      </w:r>
    </w:p>
    <w:p w14:paraId="4230CB74" w14:textId="77777777" w:rsidR="00B6474D" w:rsidRPr="005970C9" w:rsidRDefault="00B6474D" w:rsidP="0006129B">
      <w:pPr>
        <w:widowControl w:val="0"/>
        <w:autoSpaceDE w:val="0"/>
        <w:autoSpaceDN w:val="0"/>
        <w:adjustRightInd w:val="0"/>
      </w:pPr>
      <w:r w:rsidRPr="005970C9">
        <w:rPr>
          <w:b/>
          <w:bCs/>
          <w:i/>
          <w:iCs/>
        </w:rPr>
        <w:t>СЦТ</w:t>
      </w:r>
      <w:r w:rsidRPr="005970C9">
        <w:t xml:space="preserve"> – централизованная система теплоснабжения. </w:t>
      </w:r>
    </w:p>
    <w:p w14:paraId="64FA02FF" w14:textId="77777777" w:rsidR="00B6474D" w:rsidRPr="005970C9" w:rsidRDefault="00B6474D" w:rsidP="0006129B">
      <w:pPr>
        <w:widowControl w:val="0"/>
        <w:autoSpaceDE w:val="0"/>
        <w:autoSpaceDN w:val="0"/>
        <w:adjustRightInd w:val="0"/>
      </w:pPr>
      <w:r w:rsidRPr="005970C9">
        <w:rPr>
          <w:b/>
          <w:bCs/>
          <w:i/>
          <w:iCs/>
        </w:rPr>
        <w:t>ЦТП</w:t>
      </w:r>
      <w:r w:rsidRPr="005970C9">
        <w:t xml:space="preserve"> – центральный тепловой пункт.</w:t>
      </w:r>
    </w:p>
    <w:p w14:paraId="6651D304" w14:textId="77777777" w:rsidR="00B6474D" w:rsidRPr="005970C9" w:rsidRDefault="00B6474D" w:rsidP="0006129B">
      <w:r w:rsidRPr="005970C9">
        <w:rPr>
          <w:b/>
          <w:bCs/>
          <w:i/>
          <w:iCs/>
        </w:rPr>
        <w:t xml:space="preserve">SCADA </w:t>
      </w:r>
      <w:r w:rsidRPr="005970C9">
        <w:t>– система визуализации и оперативно-диспетчерского управления.</w:t>
      </w:r>
    </w:p>
    <w:p w14:paraId="6C192D3F" w14:textId="233ED418" w:rsidR="00D458C1" w:rsidRPr="005970C9" w:rsidRDefault="005F390E" w:rsidP="00850E0F">
      <w:pPr>
        <w:pStyle w:val="1"/>
      </w:pPr>
      <w:r w:rsidRPr="005970C9">
        <w:rPr>
          <w:szCs w:val="24"/>
        </w:rPr>
        <w:br w:type="page"/>
      </w:r>
      <w:bookmarkStart w:id="7" w:name="_Toc102311038"/>
      <w:bookmarkStart w:id="8" w:name="_Toc102314065"/>
      <w:bookmarkStart w:id="9" w:name="_Toc104380913"/>
      <w:bookmarkStart w:id="10" w:name="_Hlk128490613"/>
      <w:bookmarkStart w:id="11" w:name="_Hlk137290296"/>
      <w:bookmarkStart w:id="12" w:name="_Hlk141344154"/>
      <w:bookmarkStart w:id="13" w:name="_Toc152312257"/>
      <w:r w:rsidR="008C1431" w:rsidRPr="005970C9">
        <w:rPr>
          <w:caps w:val="0"/>
        </w:rPr>
        <w:lastRenderedPageBreak/>
        <w:t>ХАРАКТЕРИСТИКА</w:t>
      </w:r>
      <w:bookmarkEnd w:id="7"/>
      <w:bookmarkEnd w:id="8"/>
      <w:bookmarkEnd w:id="9"/>
      <w:r w:rsidR="008C1431" w:rsidRPr="005970C9">
        <w:rPr>
          <w:caps w:val="0"/>
        </w:rPr>
        <w:t xml:space="preserve"> </w:t>
      </w:r>
      <w:r w:rsidR="002642FE" w:rsidRPr="002642FE">
        <w:rPr>
          <w:caps w:val="0"/>
        </w:rPr>
        <w:t>МУНИЦИПАЛЬНОГО ОБРАЗОВАНИЯ «СУРСКОЕ ГОРОДСКОЕ ПОСЕЛЕНИЕ»</w:t>
      </w:r>
      <w:bookmarkEnd w:id="13"/>
    </w:p>
    <w:bookmarkEnd w:id="10"/>
    <w:bookmarkEnd w:id="11"/>
    <w:bookmarkEnd w:id="12"/>
    <w:p w14:paraId="2AE1DCC8" w14:textId="6A0CC681" w:rsidR="002642FE" w:rsidRPr="002642FE" w:rsidRDefault="002642FE" w:rsidP="002642FE">
      <w:pPr>
        <w:pStyle w:val="afffffff8"/>
        <w:rPr>
          <w:rFonts w:eastAsia="Times New Roman"/>
          <w:szCs w:val="24"/>
        </w:rPr>
      </w:pPr>
      <w:r w:rsidRPr="002642FE">
        <w:rPr>
          <w:rFonts w:eastAsia="Times New Roman"/>
          <w:szCs w:val="24"/>
        </w:rPr>
        <w:t>Муниципальное образование Сурское городское поселение расположено в Сурском районе, северо-западной части Ульяновской области и граничит с муниципальными образованиями Хмелевское сельское поселение,</w:t>
      </w:r>
      <w:r w:rsidR="00EA18F1">
        <w:rPr>
          <w:rFonts w:eastAsia="Times New Roman"/>
          <w:szCs w:val="24"/>
        </w:rPr>
        <w:t xml:space="preserve"> </w:t>
      </w:r>
      <w:r w:rsidRPr="002642FE">
        <w:rPr>
          <w:rFonts w:eastAsia="Times New Roman"/>
          <w:szCs w:val="24"/>
        </w:rPr>
        <w:t>Сарское сельское поселение, Лавинское сельское поселение, МО «Карсунский район», Республика Мордовия.</w:t>
      </w:r>
    </w:p>
    <w:p w14:paraId="35DFBBB9" w14:textId="44F367ED" w:rsidR="002642FE" w:rsidRPr="002642FE" w:rsidRDefault="002642FE" w:rsidP="002642FE">
      <w:pPr>
        <w:pStyle w:val="afffffff8"/>
        <w:rPr>
          <w:rFonts w:eastAsia="Times New Roman"/>
          <w:szCs w:val="24"/>
        </w:rPr>
      </w:pPr>
      <w:r w:rsidRPr="002642FE">
        <w:rPr>
          <w:rFonts w:eastAsia="Times New Roman"/>
          <w:szCs w:val="24"/>
        </w:rPr>
        <w:t>Граница Сурского городского поселения проходит на севере  3 км северо- западнее с. Студенец до лесной полосы, далее на юго- восток до 9 квартала государственного лесного фонда по опушке леса-5 км. С севера на юг по р. Сура 15 км до опушки леса кварталов 70,71,72,73 государственного лесного фонда, по р. Ашня-13 км до лесной полосы, по полосе-5 км, с юга на север по р. Промза- 2км, далее 3 км северо- западнее с. Студенец.</w:t>
      </w:r>
    </w:p>
    <w:p w14:paraId="3D7C5DCB" w14:textId="7DB893A1" w:rsidR="00854446" w:rsidRPr="005970C9" w:rsidRDefault="002642FE" w:rsidP="002642FE">
      <w:pPr>
        <w:pStyle w:val="afffffff8"/>
      </w:pPr>
      <w:r w:rsidRPr="002642FE">
        <w:rPr>
          <w:rFonts w:eastAsia="Times New Roman"/>
          <w:szCs w:val="24"/>
        </w:rPr>
        <w:t>В состав муниципального образования входит 8 населённых пунктов, в том числе: 1 рабочий посёлок, 7  сёл.</w:t>
      </w:r>
    </w:p>
    <w:p w14:paraId="2DE42A3C" w14:textId="77777777" w:rsidR="00D071F1" w:rsidRPr="005970C9" w:rsidRDefault="00D071F1" w:rsidP="00854446">
      <w:pPr>
        <w:pStyle w:val="afffffff8"/>
      </w:pPr>
    </w:p>
    <w:p w14:paraId="6114ACD6" w14:textId="0328561E" w:rsidR="00854446" w:rsidRPr="005970C9" w:rsidRDefault="00854446" w:rsidP="00854446">
      <w:pPr>
        <w:pStyle w:val="afffffff8"/>
        <w:rPr>
          <w:i/>
          <w:iCs/>
        </w:rPr>
      </w:pPr>
      <w:r w:rsidRPr="005970C9">
        <w:rPr>
          <w:i/>
          <w:iCs/>
        </w:rPr>
        <w:t>Климатическая характеристика</w:t>
      </w:r>
    </w:p>
    <w:p w14:paraId="2C079FC8" w14:textId="0669D325" w:rsidR="002642FE" w:rsidRDefault="002642FE" w:rsidP="002642FE">
      <w:pPr>
        <w:pStyle w:val="afffffff8"/>
      </w:pPr>
      <w:r>
        <w:t>Климат территории поселения характерен для всей Русской равнины, так как находится в ее центре. Хотя некоторые небольшие особенности имеются, особенно в отличие от других районов Ульяновской области. Например, годовое количество осадков в Сурском районе самое большое – в среднем более 500 мм. По области среднее количество осадков от менее 450 до 500 мм. Самый низкий температурный минимум -48°С также зафиксирован на территории Сурского района.</w:t>
      </w:r>
    </w:p>
    <w:p w14:paraId="3B898589" w14:textId="38311FC3" w:rsidR="002642FE" w:rsidRDefault="002642FE" w:rsidP="002642FE">
      <w:pPr>
        <w:pStyle w:val="afffffff8"/>
      </w:pPr>
      <w:r>
        <w:t>Для Сурского района характерен умеренно-континентальный климат, с отчетливо выраженными сезонами года. Зима довольно холодная (пожалуй, за исключением нескольких последних лет, где зима характеризуется наличием частых оттепелей), лето теплое. Переходные сезоны года – весенний и осенний – сжаты.</w:t>
      </w:r>
    </w:p>
    <w:p w14:paraId="0ACAEEB8" w14:textId="77777777" w:rsidR="00FD600A" w:rsidRPr="005970C9" w:rsidRDefault="00FD600A" w:rsidP="00A011DE">
      <w:pPr>
        <w:pStyle w:val="afffffff8"/>
      </w:pPr>
    </w:p>
    <w:p w14:paraId="45A825C6" w14:textId="77777777" w:rsidR="006D036F" w:rsidRPr="005970C9" w:rsidRDefault="006D036F" w:rsidP="0006129B">
      <w:pPr>
        <w:pStyle w:val="Affb"/>
      </w:pPr>
    </w:p>
    <w:p w14:paraId="5EBDF472" w14:textId="77777777" w:rsidR="00FF0A7B" w:rsidRPr="005970C9" w:rsidRDefault="00FF0A7B" w:rsidP="0006129B">
      <w:pPr>
        <w:pStyle w:val="Affb"/>
        <w:sectPr w:rsidR="00FF0A7B" w:rsidRPr="005970C9" w:rsidSect="00F83FC4">
          <w:pgSz w:w="11906" w:h="16838"/>
          <w:pgMar w:top="1134" w:right="566" w:bottom="1134" w:left="1134" w:header="709" w:footer="709" w:gutter="0"/>
          <w:cols w:space="708"/>
          <w:docGrid w:linePitch="360"/>
        </w:sectPr>
      </w:pPr>
    </w:p>
    <w:p w14:paraId="38579940" w14:textId="77777777" w:rsidR="00E3281E" w:rsidRPr="005970C9" w:rsidRDefault="00E3281E" w:rsidP="0006129B">
      <w:pPr>
        <w:pStyle w:val="1"/>
        <w:pageBreakBefore/>
        <w:spacing w:before="240" w:after="240"/>
      </w:pPr>
      <w:bookmarkStart w:id="14" w:name="_Toc152312258"/>
      <w:r w:rsidRPr="005970C9">
        <w:lastRenderedPageBreak/>
        <w:t>ОБОСНОВЫВАЮЩИЕ МАТЕРИАЛЫ К СХЕМЕ ТЕПЛОСНАБЖЕНИЯ.</w:t>
      </w:r>
      <w:bookmarkEnd w:id="14"/>
    </w:p>
    <w:p w14:paraId="139EEBF1" w14:textId="77777777" w:rsidR="00E3281E" w:rsidRPr="005970C9" w:rsidRDefault="00E3281E" w:rsidP="0006129B">
      <w:pPr>
        <w:pStyle w:val="1"/>
        <w:spacing w:before="240"/>
      </w:pPr>
      <w:bookmarkStart w:id="15" w:name="_Toc343247305"/>
      <w:bookmarkStart w:id="16" w:name="_Toc343877018"/>
      <w:bookmarkStart w:id="17" w:name="_Toc152312259"/>
      <w:r w:rsidRPr="005970C9">
        <w:t xml:space="preserve">ГЛАВА 1 </w:t>
      </w:r>
      <w:bookmarkEnd w:id="15"/>
      <w:bookmarkEnd w:id="16"/>
      <w:r w:rsidR="00E800F8" w:rsidRPr="005970C9">
        <w:t>Существующее положение в сфере производства, передачи и потребления тепловой энергии для целей теплоснабжения</w:t>
      </w:r>
      <w:bookmarkEnd w:id="17"/>
    </w:p>
    <w:p w14:paraId="52CE3F29" w14:textId="3E068345" w:rsidR="00E3281E" w:rsidRPr="005970C9" w:rsidRDefault="00E800F8" w:rsidP="0006129B">
      <w:pPr>
        <w:pStyle w:val="21"/>
        <w:spacing w:before="120" w:after="120" w:line="240" w:lineRule="auto"/>
      </w:pPr>
      <w:bookmarkStart w:id="18" w:name="_Toc152312260"/>
      <w:r w:rsidRPr="005970C9">
        <w:t>Часть 1</w:t>
      </w:r>
      <w:r w:rsidR="00E3281E" w:rsidRPr="005970C9">
        <w:t xml:space="preserve"> </w:t>
      </w:r>
      <w:r w:rsidRPr="005970C9">
        <w:t>Функциональная структура теплоснабжения</w:t>
      </w:r>
      <w:bookmarkEnd w:id="18"/>
    </w:p>
    <w:p w14:paraId="4D59F417" w14:textId="77777777" w:rsidR="00C9343D" w:rsidRPr="005970C9" w:rsidRDefault="00444AFD" w:rsidP="0006129B">
      <w:pPr>
        <w:pStyle w:val="31"/>
        <w:spacing w:line="240" w:lineRule="auto"/>
      </w:pPr>
      <w:bookmarkStart w:id="19" w:name="_Toc152312261"/>
      <w:r w:rsidRPr="005970C9">
        <w:t>1.1</w:t>
      </w:r>
      <w:r w:rsidR="00C9343D" w:rsidRPr="005970C9">
        <w:t xml:space="preserve"> </w:t>
      </w:r>
      <w:r w:rsidRPr="005970C9">
        <w:t>З</w:t>
      </w:r>
      <w:r w:rsidR="00C9343D" w:rsidRPr="005970C9">
        <w:t>оны дейс</w:t>
      </w:r>
      <w:r w:rsidR="00E800F8" w:rsidRPr="005970C9">
        <w:t>твия производственных котельных</w:t>
      </w:r>
      <w:bookmarkEnd w:id="19"/>
    </w:p>
    <w:p w14:paraId="0EF5FB4A" w14:textId="77777777" w:rsidR="0032742E" w:rsidRPr="005970C9" w:rsidRDefault="0032742E" w:rsidP="0006129B">
      <w:pPr>
        <w:pStyle w:val="Affb"/>
      </w:pPr>
      <w:r w:rsidRPr="005970C9">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5970C9">
        <w:t>ансовой принадлежностью, имеющи</w:t>
      </w:r>
      <w:r w:rsidRPr="005970C9">
        <w:t xml:space="preserve">ми характерные тепловые и гидравлические режимы с заданными параметрами теплоносителя. </w:t>
      </w:r>
    </w:p>
    <w:p w14:paraId="0DB5ECB3" w14:textId="77777777" w:rsidR="0032742E" w:rsidRPr="005970C9" w:rsidRDefault="0032742E" w:rsidP="0006129B">
      <w:pPr>
        <w:pStyle w:val="Affb"/>
      </w:pPr>
      <w:r w:rsidRPr="005970C9">
        <w:t>Величина параметров и характер их исполнения определяется техническими возможн</w:t>
      </w:r>
      <w:r w:rsidR="007B36A6" w:rsidRPr="005970C9">
        <w:t>ос</w:t>
      </w:r>
      <w:r w:rsidRPr="005970C9">
        <w:t>тями основных структурных элементов систем теплоснабжения (</w:t>
      </w:r>
      <w:r w:rsidR="00F34FB6" w:rsidRPr="005970C9">
        <w:t>источников, тепловых сетей и по</w:t>
      </w:r>
      <w:r w:rsidRPr="005970C9">
        <w:t xml:space="preserve">требителей), экономической целесообразностью. </w:t>
      </w:r>
    </w:p>
    <w:p w14:paraId="3D4A2BAA" w14:textId="4655ADB1" w:rsidR="00EA18F1" w:rsidRPr="005970C9" w:rsidRDefault="00EA18F1" w:rsidP="00EA18F1">
      <w:pPr>
        <w:pStyle w:val="afffffff8"/>
      </w:pPr>
      <w:bookmarkStart w:id="20" w:name="_Hlk128490679"/>
      <w:bookmarkStart w:id="21" w:name="_Hlk141344155"/>
      <w:r w:rsidRPr="002642FE">
        <w:rPr>
          <w:rFonts w:eastAsia="Times New Roman"/>
          <w:szCs w:val="24"/>
        </w:rPr>
        <w:t xml:space="preserve">В состав </w:t>
      </w:r>
      <w:r>
        <w:rPr>
          <w:rFonts w:eastAsia="Times New Roman"/>
          <w:szCs w:val="24"/>
        </w:rPr>
        <w:t>Сурского городского поселения</w:t>
      </w:r>
      <w:r w:rsidRPr="002642FE">
        <w:rPr>
          <w:rFonts w:eastAsia="Times New Roman"/>
          <w:szCs w:val="24"/>
        </w:rPr>
        <w:t xml:space="preserve"> входит 8 населённых пунктов, </w:t>
      </w:r>
      <w:r>
        <w:rPr>
          <w:rFonts w:eastAsia="Times New Roman"/>
          <w:szCs w:val="24"/>
        </w:rPr>
        <w:t>системы централизованного теплоснабжения предусмотрены в одном из них – рп. Сурское</w:t>
      </w:r>
      <w:r w:rsidRPr="002642FE">
        <w:rPr>
          <w:rFonts w:eastAsia="Times New Roman"/>
          <w:szCs w:val="24"/>
        </w:rPr>
        <w:t>.</w:t>
      </w:r>
    </w:p>
    <w:p w14:paraId="73C344ED" w14:textId="45313260" w:rsidR="00F074C8" w:rsidRPr="005970C9" w:rsidRDefault="0032742E" w:rsidP="00E0453C">
      <w:pPr>
        <w:pStyle w:val="Affb"/>
      </w:pPr>
      <w:r w:rsidRPr="005970C9">
        <w:t xml:space="preserve">В настоящее время </w:t>
      </w:r>
      <w:r w:rsidR="00C57D6B" w:rsidRPr="005970C9">
        <w:t xml:space="preserve">на территории </w:t>
      </w:r>
      <w:r w:rsidR="00EA18F1">
        <w:rPr>
          <w:szCs w:val="24"/>
        </w:rPr>
        <w:t>рп. Сурское</w:t>
      </w:r>
      <w:r w:rsidR="00EA18F1" w:rsidRPr="005970C9">
        <w:t xml:space="preserve"> </w:t>
      </w:r>
      <w:r w:rsidR="008C1431" w:rsidRPr="005970C9">
        <w:t xml:space="preserve">действует </w:t>
      </w:r>
      <w:r w:rsidR="00EA18F1">
        <w:t>три источника централизованного теплоснабжения</w:t>
      </w:r>
      <w:r w:rsidR="00854446" w:rsidRPr="005970C9">
        <w:t>, отапливающих жилые, административные и социально-значимые объекты</w:t>
      </w:r>
      <w:r w:rsidR="00F57B25" w:rsidRPr="005970C9">
        <w:t>.</w:t>
      </w:r>
      <w:r w:rsidR="00EC4277" w:rsidRPr="005970C9">
        <w:t xml:space="preserve"> Обслуживание </w:t>
      </w:r>
      <w:r w:rsidR="00DE7941" w:rsidRPr="005970C9">
        <w:t xml:space="preserve">объектов систем централизованного теплоснабжения осуществляется </w:t>
      </w:r>
      <w:r w:rsidR="00EA18F1" w:rsidRPr="00EA18F1">
        <w:t>ОГКП «Корпорация развития коммунального комплекса Ульяновской области»</w:t>
      </w:r>
      <w:r w:rsidR="00E0453C" w:rsidRPr="005970C9">
        <w:t>.</w:t>
      </w:r>
    </w:p>
    <w:bookmarkEnd w:id="20"/>
    <w:p w14:paraId="7DF65A95" w14:textId="1D44B2C0" w:rsidR="000F17A5" w:rsidRPr="005970C9" w:rsidRDefault="00AA1610" w:rsidP="0006129B">
      <w:pPr>
        <w:pStyle w:val="Affb"/>
      </w:pPr>
      <w:r w:rsidRPr="005970C9">
        <w:t xml:space="preserve">Краткая характеристика источника </w:t>
      </w:r>
      <w:r w:rsidR="000F17A5" w:rsidRPr="005970C9">
        <w:t xml:space="preserve">теплоснабжения </w:t>
      </w:r>
      <w:r w:rsidR="00070327" w:rsidRPr="005970C9">
        <w:t>приведен</w:t>
      </w:r>
      <w:r w:rsidRPr="005970C9">
        <w:t>а</w:t>
      </w:r>
      <w:r w:rsidR="00070327" w:rsidRPr="005970C9">
        <w:t xml:space="preserve"> в таблице 1</w:t>
      </w:r>
      <w:r w:rsidR="000F17A5" w:rsidRPr="005970C9">
        <w:t>.</w:t>
      </w:r>
    </w:p>
    <w:p w14:paraId="163BCA47" w14:textId="77777777" w:rsidR="00615AE1" w:rsidRPr="005970C9" w:rsidRDefault="00615AE1" w:rsidP="0006129B">
      <w:pPr>
        <w:pStyle w:val="Affb"/>
      </w:pPr>
    </w:p>
    <w:p w14:paraId="228AB986" w14:textId="0EF3F458" w:rsidR="000F17A5" w:rsidRPr="005970C9" w:rsidRDefault="009A7941" w:rsidP="009A7941">
      <w:pPr>
        <w:pStyle w:val="aff9"/>
      </w:pPr>
      <w:r w:rsidRPr="005970C9">
        <w:t xml:space="preserve">Таблица </w:t>
      </w:r>
      <w:fldSimple w:instr=" SEQ Таблица \* ARABIC ">
        <w:r w:rsidR="005B7508">
          <w:rPr>
            <w:noProof/>
          </w:rPr>
          <w:t>1</w:t>
        </w:r>
      </w:fldSimple>
      <w:r w:rsidRPr="005970C9">
        <w:t xml:space="preserve"> </w:t>
      </w:r>
      <w:r w:rsidR="000F17A5" w:rsidRPr="005970C9">
        <w:t>–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89"/>
        <w:gridCol w:w="1927"/>
        <w:gridCol w:w="1813"/>
        <w:gridCol w:w="3726"/>
      </w:tblGrid>
      <w:tr w:rsidR="00EA18F1" w:rsidRPr="005970C9" w14:paraId="01FAE7D8" w14:textId="3B9AE98C" w:rsidTr="00EA18F1">
        <w:trPr>
          <w:cantSplit/>
          <w:trHeight w:val="20"/>
          <w:tblHeader/>
        </w:trPr>
        <w:tc>
          <w:tcPr>
            <w:tcW w:w="270" w:type="pct"/>
            <w:shd w:val="clear" w:color="auto" w:fill="auto"/>
            <w:vAlign w:val="center"/>
            <w:hideMark/>
          </w:tcPr>
          <w:p w14:paraId="6272EC41" w14:textId="77777777" w:rsidR="00EA18F1" w:rsidRPr="005970C9" w:rsidRDefault="00EA18F1" w:rsidP="00223081">
            <w:pPr>
              <w:jc w:val="center"/>
              <w:rPr>
                <w:b/>
                <w:bCs/>
                <w:sz w:val="22"/>
                <w:szCs w:val="22"/>
              </w:rPr>
            </w:pPr>
            <w:bookmarkStart w:id="22" w:name="_Hlk128490693"/>
            <w:r w:rsidRPr="005970C9">
              <w:rPr>
                <w:b/>
                <w:bCs/>
                <w:sz w:val="22"/>
                <w:szCs w:val="22"/>
              </w:rPr>
              <w:t>№ пп</w:t>
            </w:r>
          </w:p>
          <w:p w14:paraId="18D0B4D0" w14:textId="77777777" w:rsidR="00EA18F1" w:rsidRPr="005970C9" w:rsidRDefault="00EA18F1" w:rsidP="00223081">
            <w:pPr>
              <w:jc w:val="center"/>
              <w:rPr>
                <w:b/>
                <w:bCs/>
                <w:sz w:val="22"/>
                <w:szCs w:val="22"/>
              </w:rPr>
            </w:pPr>
          </w:p>
        </w:tc>
        <w:tc>
          <w:tcPr>
            <w:tcW w:w="995" w:type="pct"/>
            <w:shd w:val="clear" w:color="auto" w:fill="auto"/>
            <w:vAlign w:val="center"/>
            <w:hideMark/>
          </w:tcPr>
          <w:p w14:paraId="19B56103" w14:textId="77777777" w:rsidR="00EA18F1" w:rsidRPr="005970C9" w:rsidRDefault="00EA18F1" w:rsidP="00223081">
            <w:pPr>
              <w:jc w:val="center"/>
              <w:rPr>
                <w:b/>
                <w:bCs/>
                <w:sz w:val="22"/>
                <w:szCs w:val="22"/>
              </w:rPr>
            </w:pPr>
            <w:r w:rsidRPr="005970C9">
              <w:rPr>
                <w:b/>
                <w:bCs/>
                <w:sz w:val="22"/>
                <w:szCs w:val="22"/>
              </w:rPr>
              <w:t>Наименование объекта</w:t>
            </w:r>
          </w:p>
        </w:tc>
        <w:tc>
          <w:tcPr>
            <w:tcW w:w="964" w:type="pct"/>
            <w:shd w:val="clear" w:color="auto" w:fill="auto"/>
            <w:vAlign w:val="center"/>
          </w:tcPr>
          <w:p w14:paraId="5E577493" w14:textId="602E0137" w:rsidR="00EA18F1" w:rsidRPr="005970C9" w:rsidRDefault="00EA18F1" w:rsidP="00223081">
            <w:pPr>
              <w:jc w:val="center"/>
              <w:rPr>
                <w:b/>
                <w:bCs/>
                <w:sz w:val="22"/>
                <w:szCs w:val="22"/>
              </w:rPr>
            </w:pPr>
            <w:r w:rsidRPr="005970C9">
              <w:rPr>
                <w:b/>
                <w:bCs/>
                <w:iCs/>
                <w:spacing w:val="-5"/>
                <w:sz w:val="22"/>
                <w:szCs w:val="22"/>
              </w:rPr>
              <w:t>Установленная мощность, Гкал/ч</w:t>
            </w:r>
          </w:p>
        </w:tc>
        <w:tc>
          <w:tcPr>
            <w:tcW w:w="907" w:type="pct"/>
            <w:shd w:val="clear" w:color="auto" w:fill="auto"/>
            <w:vAlign w:val="center"/>
          </w:tcPr>
          <w:p w14:paraId="3CD99376" w14:textId="69BE7CFA" w:rsidR="00EA18F1" w:rsidRPr="005970C9" w:rsidRDefault="00EA18F1" w:rsidP="00223081">
            <w:pPr>
              <w:jc w:val="center"/>
              <w:rPr>
                <w:b/>
                <w:bCs/>
                <w:sz w:val="22"/>
                <w:szCs w:val="22"/>
              </w:rPr>
            </w:pPr>
            <w:r w:rsidRPr="005970C9">
              <w:rPr>
                <w:b/>
                <w:bCs/>
                <w:iCs/>
                <w:spacing w:val="-5"/>
                <w:sz w:val="22"/>
                <w:szCs w:val="22"/>
              </w:rPr>
              <w:t>Вид топлива</w:t>
            </w:r>
          </w:p>
        </w:tc>
        <w:tc>
          <w:tcPr>
            <w:tcW w:w="1864" w:type="pct"/>
            <w:shd w:val="clear" w:color="auto" w:fill="auto"/>
            <w:vAlign w:val="center"/>
          </w:tcPr>
          <w:p w14:paraId="40FE822A" w14:textId="35D4A17A" w:rsidR="00EA18F1" w:rsidRPr="005970C9" w:rsidRDefault="00EA18F1" w:rsidP="00223081">
            <w:pPr>
              <w:jc w:val="center"/>
              <w:rPr>
                <w:b/>
                <w:bCs/>
                <w:sz w:val="22"/>
                <w:szCs w:val="22"/>
              </w:rPr>
            </w:pPr>
            <w:r w:rsidRPr="005970C9">
              <w:rPr>
                <w:b/>
                <w:bCs/>
                <w:iCs/>
                <w:spacing w:val="-5"/>
                <w:sz w:val="22"/>
                <w:szCs w:val="22"/>
              </w:rPr>
              <w:t>Обслуживающая организация</w:t>
            </w:r>
          </w:p>
        </w:tc>
      </w:tr>
      <w:tr w:rsidR="00EA18F1" w:rsidRPr="005970C9" w14:paraId="74730B9B" w14:textId="7ED46B15" w:rsidTr="00C04546">
        <w:trPr>
          <w:cantSplit/>
          <w:trHeight w:val="20"/>
        </w:trPr>
        <w:tc>
          <w:tcPr>
            <w:tcW w:w="270" w:type="pct"/>
            <w:shd w:val="clear" w:color="auto" w:fill="auto"/>
            <w:vAlign w:val="center"/>
            <w:hideMark/>
          </w:tcPr>
          <w:p w14:paraId="119CF202" w14:textId="17CB2F0A" w:rsidR="00EA18F1" w:rsidRPr="005970C9" w:rsidRDefault="00EA18F1" w:rsidP="00EA18F1">
            <w:pPr>
              <w:rPr>
                <w:sz w:val="22"/>
                <w:szCs w:val="22"/>
              </w:rPr>
            </w:pPr>
            <w:r w:rsidRPr="005970C9">
              <w:rPr>
                <w:sz w:val="22"/>
                <w:szCs w:val="22"/>
              </w:rPr>
              <w:t>1</w:t>
            </w:r>
          </w:p>
        </w:tc>
        <w:tc>
          <w:tcPr>
            <w:tcW w:w="995" w:type="pct"/>
            <w:tcBorders>
              <w:top w:val="single" w:sz="8" w:space="0" w:color="auto"/>
              <w:left w:val="single" w:sz="8" w:space="0" w:color="auto"/>
              <w:bottom w:val="single" w:sz="8" w:space="0" w:color="auto"/>
              <w:right w:val="single" w:sz="8" w:space="0" w:color="auto"/>
            </w:tcBorders>
            <w:shd w:val="clear" w:color="auto" w:fill="auto"/>
            <w:vAlign w:val="center"/>
          </w:tcPr>
          <w:p w14:paraId="4CFCF478" w14:textId="57A09488" w:rsidR="00EA18F1" w:rsidRPr="00EA18F1" w:rsidRDefault="00EA18F1" w:rsidP="00EA18F1">
            <w:pPr>
              <w:pStyle w:val="afffffff8"/>
              <w:ind w:firstLine="0"/>
              <w:rPr>
                <w:sz w:val="22"/>
                <w:szCs w:val="22"/>
              </w:rPr>
            </w:pPr>
            <w:r w:rsidRPr="00EA18F1">
              <w:rPr>
                <w:color w:val="000000"/>
                <w:sz w:val="22"/>
                <w:szCs w:val="22"/>
              </w:rPr>
              <w:t>Котельная (ул. Октябрьская, 3б)</w:t>
            </w:r>
          </w:p>
        </w:tc>
        <w:tc>
          <w:tcPr>
            <w:tcW w:w="964" w:type="pct"/>
            <w:tcBorders>
              <w:top w:val="nil"/>
              <w:left w:val="nil"/>
              <w:bottom w:val="single" w:sz="8" w:space="0" w:color="auto"/>
              <w:right w:val="single" w:sz="8" w:space="0" w:color="auto"/>
            </w:tcBorders>
            <w:shd w:val="clear" w:color="auto" w:fill="auto"/>
            <w:vAlign w:val="center"/>
          </w:tcPr>
          <w:p w14:paraId="1F3B83DA" w14:textId="2C3A1A70" w:rsidR="00EA18F1" w:rsidRPr="00EA18F1" w:rsidRDefault="00EA18F1" w:rsidP="00EA18F1">
            <w:pPr>
              <w:jc w:val="center"/>
              <w:rPr>
                <w:sz w:val="22"/>
                <w:szCs w:val="22"/>
              </w:rPr>
            </w:pPr>
            <w:r w:rsidRPr="00EA18F1">
              <w:rPr>
                <w:color w:val="000000"/>
                <w:sz w:val="22"/>
                <w:szCs w:val="22"/>
              </w:rPr>
              <w:t>3,44</w:t>
            </w:r>
          </w:p>
        </w:tc>
        <w:tc>
          <w:tcPr>
            <w:tcW w:w="907" w:type="pct"/>
            <w:shd w:val="clear" w:color="auto" w:fill="auto"/>
            <w:vAlign w:val="center"/>
          </w:tcPr>
          <w:p w14:paraId="7E21DEF3" w14:textId="347AF03D" w:rsidR="00EA18F1" w:rsidRPr="00EA18F1" w:rsidRDefault="00EA18F1" w:rsidP="00EA18F1">
            <w:pPr>
              <w:jc w:val="center"/>
              <w:rPr>
                <w:sz w:val="22"/>
                <w:szCs w:val="22"/>
              </w:rPr>
            </w:pPr>
            <w:r w:rsidRPr="00EA18F1">
              <w:rPr>
                <w:sz w:val="22"/>
                <w:szCs w:val="22"/>
              </w:rPr>
              <w:t>Природный газ</w:t>
            </w:r>
          </w:p>
        </w:tc>
        <w:tc>
          <w:tcPr>
            <w:tcW w:w="1864" w:type="pct"/>
            <w:shd w:val="clear" w:color="auto" w:fill="auto"/>
            <w:vAlign w:val="center"/>
          </w:tcPr>
          <w:p w14:paraId="361CFF10" w14:textId="2230B9CD" w:rsidR="00EA18F1" w:rsidRPr="00EA18F1" w:rsidRDefault="00EA18F1" w:rsidP="00EA18F1">
            <w:pPr>
              <w:jc w:val="center"/>
              <w:rPr>
                <w:sz w:val="22"/>
                <w:szCs w:val="22"/>
              </w:rPr>
            </w:pPr>
            <w:r w:rsidRPr="00EA18F1">
              <w:rPr>
                <w:sz w:val="22"/>
                <w:szCs w:val="22"/>
              </w:rPr>
              <w:t>ОГКП «Корпорация развития коммунального комплекса Ульяновской области»</w:t>
            </w:r>
          </w:p>
        </w:tc>
      </w:tr>
      <w:tr w:rsidR="00EA18F1" w:rsidRPr="005970C9" w14:paraId="39B4FFA1" w14:textId="77777777" w:rsidTr="00C04546">
        <w:trPr>
          <w:cantSplit/>
          <w:trHeight w:val="20"/>
        </w:trPr>
        <w:tc>
          <w:tcPr>
            <w:tcW w:w="270" w:type="pct"/>
            <w:shd w:val="clear" w:color="auto" w:fill="auto"/>
            <w:vAlign w:val="center"/>
          </w:tcPr>
          <w:p w14:paraId="7B5B31FD" w14:textId="073E233A" w:rsidR="00EA18F1" w:rsidRPr="005970C9" w:rsidRDefault="00EA18F1" w:rsidP="00EA18F1">
            <w:pPr>
              <w:rPr>
                <w:sz w:val="22"/>
                <w:szCs w:val="22"/>
              </w:rPr>
            </w:pPr>
            <w:r w:rsidRPr="005970C9">
              <w:rPr>
                <w:sz w:val="22"/>
                <w:szCs w:val="22"/>
              </w:rPr>
              <w:t>2</w:t>
            </w:r>
          </w:p>
        </w:tc>
        <w:tc>
          <w:tcPr>
            <w:tcW w:w="995" w:type="pct"/>
            <w:tcBorders>
              <w:top w:val="nil"/>
              <w:left w:val="single" w:sz="8" w:space="0" w:color="auto"/>
              <w:bottom w:val="single" w:sz="8" w:space="0" w:color="auto"/>
              <w:right w:val="single" w:sz="8" w:space="0" w:color="auto"/>
            </w:tcBorders>
            <w:shd w:val="clear" w:color="auto" w:fill="auto"/>
            <w:vAlign w:val="center"/>
          </w:tcPr>
          <w:p w14:paraId="7499ABA5" w14:textId="5E516144" w:rsidR="00EA18F1" w:rsidRPr="00EA18F1" w:rsidRDefault="00EA18F1" w:rsidP="00EA18F1">
            <w:pPr>
              <w:pStyle w:val="afffffff8"/>
              <w:ind w:firstLine="0"/>
              <w:rPr>
                <w:sz w:val="22"/>
                <w:szCs w:val="22"/>
              </w:rPr>
            </w:pPr>
            <w:r w:rsidRPr="00EA18F1">
              <w:rPr>
                <w:color w:val="000000"/>
                <w:sz w:val="22"/>
                <w:szCs w:val="22"/>
              </w:rPr>
              <w:t>Котельная (ул. Заводская, 8б)</w:t>
            </w:r>
          </w:p>
        </w:tc>
        <w:tc>
          <w:tcPr>
            <w:tcW w:w="964" w:type="pct"/>
            <w:tcBorders>
              <w:top w:val="nil"/>
              <w:left w:val="nil"/>
              <w:bottom w:val="single" w:sz="8" w:space="0" w:color="auto"/>
              <w:right w:val="single" w:sz="8" w:space="0" w:color="auto"/>
            </w:tcBorders>
            <w:shd w:val="clear" w:color="auto" w:fill="auto"/>
            <w:vAlign w:val="center"/>
          </w:tcPr>
          <w:p w14:paraId="26493231" w14:textId="63BD0048" w:rsidR="00EA18F1" w:rsidRPr="00EA18F1" w:rsidRDefault="00EA18F1" w:rsidP="00EA18F1">
            <w:pPr>
              <w:jc w:val="center"/>
              <w:rPr>
                <w:sz w:val="22"/>
                <w:szCs w:val="22"/>
              </w:rPr>
            </w:pPr>
            <w:r w:rsidRPr="00EA18F1">
              <w:rPr>
                <w:color w:val="000000"/>
                <w:sz w:val="22"/>
                <w:szCs w:val="22"/>
              </w:rPr>
              <w:t>0,172</w:t>
            </w:r>
          </w:p>
        </w:tc>
        <w:tc>
          <w:tcPr>
            <w:tcW w:w="907" w:type="pct"/>
            <w:shd w:val="clear" w:color="auto" w:fill="auto"/>
            <w:vAlign w:val="center"/>
          </w:tcPr>
          <w:p w14:paraId="61173BCB" w14:textId="3DE1C2C2" w:rsidR="00EA18F1" w:rsidRPr="00EA18F1" w:rsidRDefault="00EA18F1" w:rsidP="00EA18F1">
            <w:pPr>
              <w:jc w:val="center"/>
              <w:rPr>
                <w:sz w:val="22"/>
                <w:szCs w:val="22"/>
              </w:rPr>
            </w:pPr>
            <w:r w:rsidRPr="00EA18F1">
              <w:rPr>
                <w:sz w:val="22"/>
                <w:szCs w:val="22"/>
              </w:rPr>
              <w:t>Природный газ</w:t>
            </w:r>
          </w:p>
        </w:tc>
        <w:tc>
          <w:tcPr>
            <w:tcW w:w="1864" w:type="pct"/>
            <w:shd w:val="clear" w:color="auto" w:fill="auto"/>
            <w:vAlign w:val="center"/>
          </w:tcPr>
          <w:p w14:paraId="535DCB36" w14:textId="4D8DC702" w:rsidR="00EA18F1" w:rsidRPr="00EA18F1" w:rsidRDefault="00EA18F1" w:rsidP="00EA18F1">
            <w:pPr>
              <w:jc w:val="center"/>
              <w:rPr>
                <w:sz w:val="22"/>
                <w:szCs w:val="22"/>
              </w:rPr>
            </w:pPr>
            <w:r w:rsidRPr="00EA18F1">
              <w:rPr>
                <w:sz w:val="22"/>
                <w:szCs w:val="22"/>
              </w:rPr>
              <w:t>ОГКП «Корпорация развития коммунального комплекса Ульяновской области»</w:t>
            </w:r>
          </w:p>
        </w:tc>
      </w:tr>
      <w:tr w:rsidR="00EA18F1" w:rsidRPr="005970C9" w14:paraId="236FE58B" w14:textId="77777777" w:rsidTr="00C04546">
        <w:trPr>
          <w:cantSplit/>
          <w:trHeight w:val="20"/>
        </w:trPr>
        <w:tc>
          <w:tcPr>
            <w:tcW w:w="270" w:type="pct"/>
            <w:shd w:val="clear" w:color="auto" w:fill="auto"/>
            <w:vAlign w:val="center"/>
          </w:tcPr>
          <w:p w14:paraId="1A34108B" w14:textId="75DA16D3" w:rsidR="00EA18F1" w:rsidRPr="005970C9" w:rsidRDefault="00EA18F1" w:rsidP="00EA18F1">
            <w:pPr>
              <w:rPr>
                <w:sz w:val="22"/>
                <w:szCs w:val="22"/>
              </w:rPr>
            </w:pPr>
            <w:r w:rsidRPr="005970C9">
              <w:rPr>
                <w:sz w:val="22"/>
                <w:szCs w:val="22"/>
              </w:rPr>
              <w:t>3</w:t>
            </w:r>
          </w:p>
        </w:tc>
        <w:tc>
          <w:tcPr>
            <w:tcW w:w="995" w:type="pct"/>
            <w:tcBorders>
              <w:top w:val="nil"/>
              <w:left w:val="single" w:sz="8" w:space="0" w:color="auto"/>
              <w:bottom w:val="single" w:sz="8" w:space="0" w:color="auto"/>
              <w:right w:val="single" w:sz="8" w:space="0" w:color="auto"/>
            </w:tcBorders>
            <w:shd w:val="clear" w:color="auto" w:fill="auto"/>
            <w:vAlign w:val="center"/>
          </w:tcPr>
          <w:p w14:paraId="5A6B721F" w14:textId="4F93A5F6" w:rsidR="00EA18F1" w:rsidRPr="00EA18F1" w:rsidRDefault="00EA18F1" w:rsidP="00EA18F1">
            <w:pPr>
              <w:pStyle w:val="afffffff8"/>
              <w:ind w:firstLine="0"/>
              <w:rPr>
                <w:sz w:val="22"/>
                <w:szCs w:val="22"/>
              </w:rPr>
            </w:pPr>
            <w:r w:rsidRPr="00EA18F1">
              <w:rPr>
                <w:color w:val="000000"/>
                <w:sz w:val="22"/>
                <w:szCs w:val="22"/>
              </w:rPr>
              <w:t>Котельная (ул. Октябрьская, 82)</w:t>
            </w:r>
          </w:p>
        </w:tc>
        <w:tc>
          <w:tcPr>
            <w:tcW w:w="964" w:type="pct"/>
            <w:tcBorders>
              <w:top w:val="nil"/>
              <w:left w:val="nil"/>
              <w:bottom w:val="single" w:sz="8" w:space="0" w:color="auto"/>
              <w:right w:val="single" w:sz="8" w:space="0" w:color="auto"/>
            </w:tcBorders>
            <w:shd w:val="clear" w:color="auto" w:fill="auto"/>
            <w:vAlign w:val="center"/>
          </w:tcPr>
          <w:p w14:paraId="69D4D038" w14:textId="73AA0F52" w:rsidR="00EA18F1" w:rsidRPr="00EA18F1" w:rsidRDefault="00EA18F1" w:rsidP="00EA18F1">
            <w:pPr>
              <w:jc w:val="center"/>
              <w:rPr>
                <w:sz w:val="22"/>
                <w:szCs w:val="22"/>
              </w:rPr>
            </w:pPr>
            <w:r w:rsidRPr="00EA18F1">
              <w:rPr>
                <w:color w:val="000000"/>
                <w:sz w:val="22"/>
                <w:szCs w:val="22"/>
              </w:rPr>
              <w:t>1,032</w:t>
            </w:r>
          </w:p>
        </w:tc>
        <w:tc>
          <w:tcPr>
            <w:tcW w:w="907" w:type="pct"/>
            <w:shd w:val="clear" w:color="auto" w:fill="auto"/>
            <w:vAlign w:val="center"/>
          </w:tcPr>
          <w:p w14:paraId="2444D23B" w14:textId="324D094E" w:rsidR="00EA18F1" w:rsidRPr="00EA18F1" w:rsidRDefault="00EA18F1" w:rsidP="00EA18F1">
            <w:pPr>
              <w:jc w:val="center"/>
              <w:rPr>
                <w:sz w:val="22"/>
                <w:szCs w:val="22"/>
              </w:rPr>
            </w:pPr>
            <w:r w:rsidRPr="00EA18F1">
              <w:rPr>
                <w:sz w:val="22"/>
                <w:szCs w:val="22"/>
              </w:rPr>
              <w:t>Природный газ</w:t>
            </w:r>
          </w:p>
        </w:tc>
        <w:tc>
          <w:tcPr>
            <w:tcW w:w="1864" w:type="pct"/>
            <w:shd w:val="clear" w:color="auto" w:fill="auto"/>
            <w:vAlign w:val="center"/>
          </w:tcPr>
          <w:p w14:paraId="7F41EBC2" w14:textId="53186640" w:rsidR="00EA18F1" w:rsidRPr="00EA18F1" w:rsidRDefault="00EA18F1" w:rsidP="00EA18F1">
            <w:pPr>
              <w:jc w:val="center"/>
              <w:rPr>
                <w:sz w:val="22"/>
                <w:szCs w:val="22"/>
              </w:rPr>
            </w:pPr>
            <w:r w:rsidRPr="00EA18F1">
              <w:rPr>
                <w:sz w:val="22"/>
                <w:szCs w:val="22"/>
              </w:rPr>
              <w:t>ОГКП «Корпорация развития коммунального комплекса Ульяновской области»</w:t>
            </w:r>
          </w:p>
        </w:tc>
      </w:tr>
    </w:tbl>
    <w:p w14:paraId="07282CBE" w14:textId="77777777" w:rsidR="00EA18F1" w:rsidRDefault="00EA18F1"/>
    <w:bookmarkEnd w:id="22"/>
    <w:p w14:paraId="689741D5" w14:textId="12450F72" w:rsidR="00994845" w:rsidRPr="005970C9" w:rsidRDefault="00994845" w:rsidP="00F074C8">
      <w:pPr>
        <w:pStyle w:val="afffffff8"/>
      </w:pPr>
      <w:r w:rsidRPr="005970C9">
        <w:t xml:space="preserve">Отношения между снабжающими и потребляющими организациями – договорные. </w:t>
      </w:r>
      <w:r w:rsidR="00C57D6B" w:rsidRPr="005970C9">
        <w:rPr>
          <w:spacing w:val="1"/>
        </w:rPr>
        <w:t xml:space="preserve">На территории поселения </w:t>
      </w:r>
      <w:r w:rsidRPr="005970C9">
        <w:rPr>
          <w:spacing w:val="1"/>
        </w:rPr>
        <w:t xml:space="preserve">также действуют локальные (автономные) источники теплоснабжения, отапливающие административные здания и объекты бюджетной сферы, </w:t>
      </w:r>
      <w:r w:rsidRPr="005970C9">
        <w:t>удаленные от источника централизованного теплоснабжения. В качестве топлива на автономных источниках теплоснабжения используется</w:t>
      </w:r>
      <w:r w:rsidR="00C57D6B" w:rsidRPr="005970C9">
        <w:t xml:space="preserve"> природный газ и</w:t>
      </w:r>
      <w:r w:rsidRPr="005970C9">
        <w:t xml:space="preserve"> твердое топливо (дрова, уголь</w:t>
      </w:r>
      <w:r w:rsidR="00F074C8" w:rsidRPr="005970C9">
        <w:t>).</w:t>
      </w:r>
      <w:r w:rsidRPr="005970C9">
        <w:t xml:space="preserve"> </w:t>
      </w:r>
    </w:p>
    <w:p w14:paraId="3071E53D" w14:textId="77777777" w:rsidR="00DD5C73" w:rsidRPr="005970C9" w:rsidRDefault="00DD5C73" w:rsidP="00F074C8">
      <w:pPr>
        <w:pStyle w:val="afffffff8"/>
      </w:pPr>
    </w:p>
    <w:p w14:paraId="2089981C" w14:textId="77777777" w:rsidR="00E73890" w:rsidRPr="005970C9" w:rsidRDefault="00E73890" w:rsidP="00E73890">
      <w:pPr>
        <w:pStyle w:val="31"/>
        <w:spacing w:line="240" w:lineRule="auto"/>
      </w:pPr>
      <w:bookmarkStart w:id="23" w:name="_Toc152312262"/>
      <w:bookmarkEnd w:id="21"/>
      <w:r w:rsidRPr="005970C9">
        <w:t>1.2 Зоны действия индивидуального теплоснабжения</w:t>
      </w:r>
      <w:bookmarkEnd w:id="23"/>
    </w:p>
    <w:p w14:paraId="599D3CF7" w14:textId="77777777" w:rsidR="00E73890" w:rsidRPr="005970C9" w:rsidRDefault="00E73890" w:rsidP="00E73890">
      <w:pPr>
        <w:pStyle w:val="Affb"/>
      </w:pPr>
      <w:r w:rsidRPr="005970C9">
        <w:t xml:space="preserve">К сети централизованного теплоснабжения подключены жилые многоквартирные дома, а также административные и социально-значимые объекты. 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77777777" w:rsidR="00E73890" w:rsidRPr="005970C9" w:rsidRDefault="00E73890" w:rsidP="00E73890">
      <w:pPr>
        <w:pStyle w:val="Affb"/>
      </w:pPr>
      <w:r w:rsidRPr="005970C9">
        <w:t>При отсутствии централизованного теплоснабжения отопление осуществляется от индивидуальных источников тепла, работающих на природном газе, твердом топливе (дрова, уголь), а также электроэнергии. Индивидуальное отопление осуществляется от теплоснабжа</w:t>
      </w:r>
      <w:r w:rsidRPr="005970C9">
        <w:lastRenderedPageBreak/>
        <w:t xml:space="preserve">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1CE74882" w14:textId="77777777" w:rsidR="00E73890" w:rsidRPr="005970C9" w:rsidRDefault="00E73890" w:rsidP="00E73890">
      <w:pPr>
        <w:pStyle w:val="Affb"/>
      </w:pPr>
    </w:p>
    <w:p w14:paraId="6FD57499" w14:textId="149AFB3E" w:rsidR="00E73890" w:rsidRPr="005970C9" w:rsidRDefault="00E73890" w:rsidP="00E73890">
      <w:pPr>
        <w:pStyle w:val="31"/>
        <w:spacing w:line="240" w:lineRule="auto"/>
      </w:pPr>
      <w:bookmarkStart w:id="24" w:name="_Toc152312263"/>
      <w:r w:rsidRPr="005970C9">
        <w:t xml:space="preserve">1.3 Изменения, произошедшие в функциональной структуре теплоснабжения </w:t>
      </w:r>
      <w:r w:rsidR="001E65C3" w:rsidRPr="005970C9">
        <w:t>поселения</w:t>
      </w:r>
      <w:r w:rsidRPr="005970C9">
        <w:t xml:space="preserve"> за период, предшествующий разработке (актуализации) схемы теплоснабжения</w:t>
      </w:r>
      <w:bookmarkEnd w:id="24"/>
    </w:p>
    <w:p w14:paraId="0C83CAD7" w14:textId="5F1935F6" w:rsidR="002B0284" w:rsidRDefault="00C57D6B" w:rsidP="00EA18F1">
      <w:pPr>
        <w:pStyle w:val="afffffff8"/>
      </w:pPr>
      <w:r w:rsidRPr="005970C9">
        <w:t xml:space="preserve">С </w:t>
      </w:r>
      <w:r w:rsidR="00EA18F1">
        <w:t>предыдущей актуализации</w:t>
      </w:r>
      <w:r w:rsidRPr="005970C9">
        <w:t xml:space="preserve"> схемы теплоснабжения </w:t>
      </w:r>
      <w:r w:rsidR="00EA18F1" w:rsidRPr="00EA18F1">
        <w:t>муниципального образования Сурское городское поселение Сурского района Ульяновской области на период до 2029 года</w:t>
      </w:r>
      <w:r w:rsidRPr="005970C9">
        <w:t xml:space="preserve"> (</w:t>
      </w:r>
      <w:r w:rsidR="002B0284" w:rsidRPr="005970C9">
        <w:t>утв. Постановлением Администрации МО «</w:t>
      </w:r>
      <w:r w:rsidR="00EA18F1">
        <w:t>Сурский</w:t>
      </w:r>
      <w:r w:rsidR="002B0284" w:rsidRPr="005970C9">
        <w:t xml:space="preserve"> район» от </w:t>
      </w:r>
      <w:r w:rsidR="00EA18F1">
        <w:t>30.06.2023</w:t>
      </w:r>
      <w:r w:rsidR="002B0284" w:rsidRPr="005970C9">
        <w:t xml:space="preserve"> г. №</w:t>
      </w:r>
      <w:r w:rsidR="00EA18F1">
        <w:t>323</w:t>
      </w:r>
      <w:r w:rsidR="002B0284" w:rsidRPr="005970C9">
        <w:t>-</w:t>
      </w:r>
      <w:r w:rsidR="00EA18F1">
        <w:t>П-</w:t>
      </w:r>
      <w:r w:rsidR="002B0284" w:rsidRPr="005970C9">
        <w:t>А</w:t>
      </w:r>
      <w:r w:rsidRPr="005970C9">
        <w:t xml:space="preserve">) </w:t>
      </w:r>
      <w:r w:rsidR="00EA18F1">
        <w:t xml:space="preserve">значительных изменений </w:t>
      </w:r>
      <w:r w:rsidR="00EA18F1" w:rsidRPr="00EA18F1">
        <w:t>в функциональной структуре теплоснабжения поселения</w:t>
      </w:r>
      <w:r w:rsidR="00EA18F1">
        <w:t xml:space="preserve"> не произошло.</w:t>
      </w:r>
    </w:p>
    <w:p w14:paraId="2F64F8FD" w14:textId="397B501F" w:rsidR="00EA18F1" w:rsidRPr="005970C9" w:rsidRDefault="00EA18F1" w:rsidP="00EA18F1">
      <w:pPr>
        <w:pStyle w:val="afffffff8"/>
      </w:pPr>
      <w:r>
        <w:t>При актуализации схемы теплоснабжения был уточнен перечень источников теплоснабжения, действующих на территории поселения.</w:t>
      </w:r>
    </w:p>
    <w:p w14:paraId="382C4215" w14:textId="77777777" w:rsidR="00906FB5" w:rsidRPr="005970C9" w:rsidRDefault="00906FB5" w:rsidP="0006129B">
      <w:pPr>
        <w:pStyle w:val="Affb"/>
      </w:pPr>
    </w:p>
    <w:p w14:paraId="040A10ED" w14:textId="77777777" w:rsidR="00906FB5" w:rsidRPr="005970C9" w:rsidRDefault="00906FB5" w:rsidP="0006129B">
      <w:pPr>
        <w:pStyle w:val="Affb"/>
        <w:sectPr w:rsidR="00906FB5" w:rsidRPr="005970C9" w:rsidSect="00DD5C73">
          <w:pgSz w:w="11906" w:h="16838"/>
          <w:pgMar w:top="1134" w:right="1134" w:bottom="1134" w:left="993" w:header="709" w:footer="709" w:gutter="0"/>
          <w:cols w:space="708"/>
          <w:docGrid w:linePitch="360"/>
        </w:sectPr>
      </w:pPr>
    </w:p>
    <w:p w14:paraId="5D7DA91C" w14:textId="0A3C02E9" w:rsidR="003A5836" w:rsidRPr="005970C9" w:rsidRDefault="003A5836" w:rsidP="0006129B">
      <w:pPr>
        <w:pStyle w:val="21"/>
        <w:spacing w:line="240" w:lineRule="auto"/>
      </w:pPr>
      <w:bookmarkStart w:id="25" w:name="_Toc422303782"/>
      <w:bookmarkStart w:id="26" w:name="_Toc152312264"/>
      <w:r w:rsidRPr="005970C9">
        <w:lastRenderedPageBreak/>
        <w:t>Часть 2 Источники тепловой энергии</w:t>
      </w:r>
      <w:bookmarkEnd w:id="25"/>
      <w:bookmarkEnd w:id="26"/>
    </w:p>
    <w:p w14:paraId="38CD7EB9" w14:textId="4CC54AF6" w:rsidR="00F65D80" w:rsidRPr="005970C9" w:rsidRDefault="00F65D80" w:rsidP="0006129B">
      <w:pPr>
        <w:pStyle w:val="Affb"/>
      </w:pPr>
      <w:bookmarkStart w:id="27" w:name="_Hlk144549774"/>
      <w:bookmarkStart w:id="28" w:name="_Ref411433684"/>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00F47EC8" w:rsidRPr="005970C9">
        <w:t>.</w:t>
      </w:r>
      <w:bookmarkEnd w:id="27"/>
      <w:r w:rsidR="0030224D" w:rsidRPr="005970C9">
        <w:t xml:space="preserve"> </w:t>
      </w:r>
      <w:r w:rsidRPr="005970C9">
        <w:t>Краткая характеристика котельн</w:t>
      </w:r>
      <w:r w:rsidR="0030224D" w:rsidRPr="005970C9">
        <w:t>ых</w:t>
      </w:r>
      <w:r w:rsidRPr="005970C9">
        <w:t xml:space="preserve"> представлена в таблице </w:t>
      </w:r>
      <w:r w:rsidR="009A0936" w:rsidRPr="005970C9">
        <w:t>2</w:t>
      </w:r>
      <w:r w:rsidRPr="005970C9">
        <w:t>.</w:t>
      </w:r>
    </w:p>
    <w:p w14:paraId="3E835A18" w14:textId="77777777" w:rsidR="00F65D80" w:rsidRPr="005970C9" w:rsidRDefault="00F65D80" w:rsidP="0006129B">
      <w:pPr>
        <w:ind w:firstLine="567"/>
        <w:rPr>
          <w:sz w:val="22"/>
        </w:rPr>
      </w:pPr>
    </w:p>
    <w:p w14:paraId="50243138" w14:textId="469878F0" w:rsidR="00F65D80" w:rsidRPr="005970C9" w:rsidRDefault="00F65D80" w:rsidP="0006129B">
      <w:r w:rsidRPr="005970C9">
        <w:t xml:space="preserve">Таблица </w:t>
      </w:r>
      <w:r w:rsidR="008A3CE6" w:rsidRPr="005970C9">
        <w:fldChar w:fldCharType="begin"/>
      </w:r>
      <w:r w:rsidR="00A851D1" w:rsidRPr="005970C9">
        <w:instrText xml:space="preserve"> SEQ Таблица \* ARABIC </w:instrText>
      </w:r>
      <w:r w:rsidR="008A3CE6" w:rsidRPr="005970C9">
        <w:fldChar w:fldCharType="separate"/>
      </w:r>
      <w:r w:rsidR="005B7508">
        <w:rPr>
          <w:noProof/>
        </w:rPr>
        <w:t>2</w:t>
      </w:r>
      <w:r w:rsidR="008A3CE6" w:rsidRPr="005970C9">
        <w:rPr>
          <w:noProof/>
        </w:rPr>
        <w:fldChar w:fldCharType="end"/>
      </w:r>
      <w:r w:rsidRPr="005970C9">
        <w:t xml:space="preserve"> - Источники тепловой энергии, расположенные </w:t>
      </w:r>
      <w:r w:rsidR="006E1C9D" w:rsidRPr="005970C9">
        <w:t xml:space="preserve">на </w:t>
      </w:r>
      <w:r w:rsidR="00567DFD" w:rsidRPr="005970C9">
        <w:t>территории поселения</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
        <w:gridCol w:w="4342"/>
        <w:gridCol w:w="1572"/>
        <w:gridCol w:w="1718"/>
        <w:gridCol w:w="1841"/>
      </w:tblGrid>
      <w:tr w:rsidR="005970C9" w:rsidRPr="005970C9" w14:paraId="100CA451" w14:textId="65635B74" w:rsidTr="00B20DD5">
        <w:trPr>
          <w:cantSplit/>
          <w:trHeight w:val="419"/>
          <w:tblHeader/>
        </w:trPr>
        <w:tc>
          <w:tcPr>
            <w:tcW w:w="292" w:type="pct"/>
            <w:tcBorders>
              <w:bottom w:val="single" w:sz="4" w:space="0" w:color="auto"/>
            </w:tcBorders>
            <w:shd w:val="clear" w:color="auto" w:fill="auto"/>
            <w:vAlign w:val="center"/>
          </w:tcPr>
          <w:p w14:paraId="067FDFF6" w14:textId="77777777" w:rsidR="00223081" w:rsidRPr="005970C9" w:rsidRDefault="00223081" w:rsidP="00B969A1">
            <w:pPr>
              <w:widowControl w:val="0"/>
              <w:adjustRightInd w:val="0"/>
              <w:jc w:val="center"/>
              <w:textAlignment w:val="baseline"/>
              <w:rPr>
                <w:bCs/>
                <w:iCs/>
                <w:spacing w:val="-5"/>
                <w:sz w:val="22"/>
                <w:szCs w:val="22"/>
              </w:rPr>
            </w:pPr>
            <w:r w:rsidRPr="005970C9">
              <w:rPr>
                <w:bCs/>
                <w:iCs/>
                <w:spacing w:val="-5"/>
                <w:sz w:val="22"/>
                <w:szCs w:val="22"/>
              </w:rPr>
              <w:t>№ п/п</w:t>
            </w:r>
          </w:p>
          <w:p w14:paraId="17811DC5" w14:textId="77777777" w:rsidR="0087606B" w:rsidRPr="005970C9" w:rsidRDefault="0087606B" w:rsidP="00B969A1">
            <w:pPr>
              <w:widowControl w:val="0"/>
              <w:adjustRightInd w:val="0"/>
              <w:jc w:val="center"/>
              <w:textAlignment w:val="baseline"/>
              <w:rPr>
                <w:bCs/>
                <w:iCs/>
                <w:spacing w:val="-5"/>
                <w:sz w:val="22"/>
                <w:szCs w:val="22"/>
              </w:rPr>
            </w:pPr>
          </w:p>
        </w:tc>
        <w:tc>
          <w:tcPr>
            <w:tcW w:w="2158" w:type="pct"/>
            <w:tcBorders>
              <w:bottom w:val="single" w:sz="4" w:space="0" w:color="auto"/>
            </w:tcBorders>
            <w:shd w:val="clear" w:color="auto" w:fill="auto"/>
            <w:noWrap/>
            <w:vAlign w:val="center"/>
          </w:tcPr>
          <w:p w14:paraId="4F5FBBAC" w14:textId="77777777" w:rsidR="00223081" w:rsidRPr="005970C9" w:rsidRDefault="00223081" w:rsidP="00B969A1">
            <w:pPr>
              <w:widowControl w:val="0"/>
              <w:adjustRightInd w:val="0"/>
              <w:jc w:val="center"/>
              <w:textAlignment w:val="baseline"/>
              <w:rPr>
                <w:bCs/>
                <w:iCs/>
                <w:spacing w:val="-5"/>
                <w:sz w:val="22"/>
                <w:szCs w:val="22"/>
              </w:rPr>
            </w:pPr>
            <w:r w:rsidRPr="005970C9">
              <w:rPr>
                <w:bCs/>
                <w:iCs/>
                <w:spacing w:val="-5"/>
                <w:sz w:val="22"/>
                <w:szCs w:val="22"/>
              </w:rPr>
              <w:t>Наименование котельной</w:t>
            </w:r>
          </w:p>
        </w:tc>
        <w:tc>
          <w:tcPr>
            <w:tcW w:w="781" w:type="pct"/>
            <w:tcBorders>
              <w:bottom w:val="single" w:sz="4" w:space="0" w:color="auto"/>
            </w:tcBorders>
            <w:shd w:val="clear" w:color="auto" w:fill="auto"/>
            <w:vAlign w:val="center"/>
          </w:tcPr>
          <w:p w14:paraId="591CD1C8" w14:textId="47110E88" w:rsidR="00223081" w:rsidRPr="005970C9" w:rsidRDefault="00223081" w:rsidP="00B969A1">
            <w:pPr>
              <w:widowControl w:val="0"/>
              <w:adjustRightInd w:val="0"/>
              <w:jc w:val="center"/>
              <w:textAlignment w:val="baseline"/>
              <w:rPr>
                <w:bCs/>
                <w:iCs/>
                <w:spacing w:val="-5"/>
                <w:sz w:val="22"/>
                <w:szCs w:val="22"/>
              </w:rPr>
            </w:pPr>
            <w:r w:rsidRPr="005970C9">
              <w:rPr>
                <w:bCs/>
                <w:iCs/>
                <w:spacing w:val="-5"/>
                <w:sz w:val="22"/>
                <w:szCs w:val="22"/>
              </w:rPr>
              <w:t>Установленная мощность, Гкал/ч</w:t>
            </w:r>
          </w:p>
        </w:tc>
        <w:tc>
          <w:tcPr>
            <w:tcW w:w="854" w:type="pct"/>
            <w:tcBorders>
              <w:bottom w:val="single" w:sz="4" w:space="0" w:color="auto"/>
            </w:tcBorders>
            <w:shd w:val="clear" w:color="auto" w:fill="auto"/>
          </w:tcPr>
          <w:p w14:paraId="41A8D766" w14:textId="74675D4E" w:rsidR="00223081" w:rsidRPr="005970C9" w:rsidRDefault="00223081" w:rsidP="00B969A1">
            <w:pPr>
              <w:widowControl w:val="0"/>
              <w:adjustRightInd w:val="0"/>
              <w:jc w:val="center"/>
              <w:textAlignment w:val="baseline"/>
              <w:rPr>
                <w:bCs/>
                <w:iCs/>
                <w:spacing w:val="-5"/>
                <w:sz w:val="22"/>
                <w:szCs w:val="22"/>
              </w:rPr>
            </w:pPr>
            <w:r w:rsidRPr="005970C9">
              <w:rPr>
                <w:bCs/>
                <w:iCs/>
                <w:spacing w:val="-5"/>
                <w:sz w:val="22"/>
                <w:szCs w:val="22"/>
              </w:rPr>
              <w:t>Присоединенная нагрузка, Гкал/час</w:t>
            </w:r>
          </w:p>
        </w:tc>
        <w:tc>
          <w:tcPr>
            <w:tcW w:w="915" w:type="pct"/>
            <w:tcBorders>
              <w:bottom w:val="single" w:sz="4" w:space="0" w:color="auto"/>
            </w:tcBorders>
            <w:shd w:val="clear" w:color="auto" w:fill="auto"/>
            <w:vAlign w:val="center"/>
          </w:tcPr>
          <w:p w14:paraId="26AF9CAA" w14:textId="7696999A" w:rsidR="00223081" w:rsidRPr="005970C9" w:rsidRDefault="00223081" w:rsidP="00B969A1">
            <w:pPr>
              <w:widowControl w:val="0"/>
              <w:adjustRightInd w:val="0"/>
              <w:jc w:val="center"/>
              <w:textAlignment w:val="baseline"/>
              <w:rPr>
                <w:bCs/>
                <w:iCs/>
                <w:spacing w:val="-5"/>
                <w:sz w:val="22"/>
                <w:szCs w:val="22"/>
              </w:rPr>
            </w:pPr>
            <w:r w:rsidRPr="005970C9">
              <w:rPr>
                <w:bCs/>
                <w:iCs/>
                <w:spacing w:val="-5"/>
                <w:sz w:val="22"/>
                <w:szCs w:val="22"/>
              </w:rPr>
              <w:t>Вид топлива</w:t>
            </w:r>
          </w:p>
        </w:tc>
      </w:tr>
      <w:tr w:rsidR="00C92E23" w:rsidRPr="00C92E23" w14:paraId="4DDC2EB7" w14:textId="50DE5A47" w:rsidTr="00C90841">
        <w:trPr>
          <w:cantSplit/>
          <w:trHeight w:val="123"/>
        </w:trPr>
        <w:tc>
          <w:tcPr>
            <w:tcW w:w="292" w:type="pct"/>
            <w:tcBorders>
              <w:top w:val="single" w:sz="4" w:space="0" w:color="auto"/>
              <w:bottom w:val="single" w:sz="4" w:space="0" w:color="auto"/>
              <w:right w:val="single" w:sz="4" w:space="0" w:color="auto"/>
            </w:tcBorders>
            <w:shd w:val="clear" w:color="auto" w:fill="auto"/>
            <w:vAlign w:val="center"/>
          </w:tcPr>
          <w:p w14:paraId="50087624" w14:textId="6A03DFDC" w:rsidR="00C92E23" w:rsidRPr="00C92E23" w:rsidRDefault="00C92E23" w:rsidP="00C92E23">
            <w:pPr>
              <w:pStyle w:val="ab"/>
              <w:jc w:val="center"/>
              <w:rPr>
                <w:sz w:val="22"/>
                <w:szCs w:val="22"/>
              </w:rPr>
            </w:pPr>
            <w:r w:rsidRPr="00C92E23">
              <w:rPr>
                <w:sz w:val="22"/>
                <w:szCs w:val="22"/>
              </w:rPr>
              <w:t>1</w:t>
            </w:r>
          </w:p>
        </w:tc>
        <w:tc>
          <w:tcPr>
            <w:tcW w:w="2158" w:type="pct"/>
            <w:tcBorders>
              <w:top w:val="single" w:sz="8" w:space="0" w:color="auto"/>
              <w:left w:val="single" w:sz="8" w:space="0" w:color="auto"/>
              <w:bottom w:val="single" w:sz="8" w:space="0" w:color="auto"/>
              <w:right w:val="single" w:sz="8" w:space="0" w:color="auto"/>
            </w:tcBorders>
            <w:shd w:val="clear" w:color="auto" w:fill="auto"/>
            <w:vAlign w:val="center"/>
          </w:tcPr>
          <w:p w14:paraId="6FA91E30" w14:textId="4FF35323" w:rsidR="00C92E23" w:rsidRPr="00C92E23" w:rsidRDefault="00C92E23" w:rsidP="00C92E23">
            <w:pPr>
              <w:jc w:val="center"/>
              <w:rPr>
                <w:sz w:val="22"/>
                <w:szCs w:val="22"/>
              </w:rPr>
            </w:pPr>
            <w:r w:rsidRPr="00C92E23">
              <w:rPr>
                <w:color w:val="000000"/>
                <w:sz w:val="22"/>
                <w:szCs w:val="22"/>
              </w:rPr>
              <w:t>Котельная (ул. Октябрьская, 3б)</w:t>
            </w:r>
          </w:p>
        </w:tc>
        <w:tc>
          <w:tcPr>
            <w:tcW w:w="781" w:type="pct"/>
            <w:tcBorders>
              <w:top w:val="nil"/>
              <w:left w:val="nil"/>
              <w:bottom w:val="single" w:sz="8" w:space="0" w:color="auto"/>
              <w:right w:val="single" w:sz="8" w:space="0" w:color="auto"/>
            </w:tcBorders>
            <w:shd w:val="clear" w:color="auto" w:fill="auto"/>
            <w:vAlign w:val="center"/>
          </w:tcPr>
          <w:p w14:paraId="3D329DB6" w14:textId="44C93B95" w:rsidR="00C92E23" w:rsidRPr="00C92E23" w:rsidRDefault="00C92E23" w:rsidP="00C92E23">
            <w:pPr>
              <w:jc w:val="center"/>
              <w:rPr>
                <w:sz w:val="22"/>
                <w:szCs w:val="22"/>
              </w:rPr>
            </w:pPr>
            <w:r w:rsidRPr="00C92E23">
              <w:rPr>
                <w:color w:val="000000"/>
                <w:sz w:val="22"/>
                <w:szCs w:val="22"/>
              </w:rPr>
              <w:t>3,44</w:t>
            </w:r>
          </w:p>
        </w:tc>
        <w:tc>
          <w:tcPr>
            <w:tcW w:w="854" w:type="pct"/>
            <w:tcBorders>
              <w:top w:val="nil"/>
              <w:left w:val="nil"/>
              <w:bottom w:val="single" w:sz="8" w:space="0" w:color="000000"/>
              <w:right w:val="single" w:sz="8" w:space="0" w:color="000000"/>
            </w:tcBorders>
            <w:shd w:val="clear" w:color="auto" w:fill="auto"/>
            <w:vAlign w:val="center"/>
          </w:tcPr>
          <w:p w14:paraId="59D921C3" w14:textId="76FFA31C" w:rsidR="00C92E23" w:rsidRPr="00C92E23" w:rsidRDefault="00C92E23" w:rsidP="00C92E23">
            <w:pPr>
              <w:jc w:val="center"/>
              <w:rPr>
                <w:sz w:val="22"/>
                <w:szCs w:val="22"/>
              </w:rPr>
            </w:pPr>
            <w:r w:rsidRPr="00C92E23">
              <w:rPr>
                <w:color w:val="000000"/>
                <w:sz w:val="22"/>
                <w:szCs w:val="22"/>
              </w:rPr>
              <w:t>2,780</w:t>
            </w:r>
          </w:p>
        </w:tc>
        <w:tc>
          <w:tcPr>
            <w:tcW w:w="915" w:type="pct"/>
            <w:tcBorders>
              <w:top w:val="single" w:sz="4" w:space="0" w:color="auto"/>
              <w:left w:val="single" w:sz="4" w:space="0" w:color="auto"/>
              <w:bottom w:val="single" w:sz="4" w:space="0" w:color="auto"/>
            </w:tcBorders>
            <w:shd w:val="clear" w:color="auto" w:fill="auto"/>
            <w:vAlign w:val="center"/>
          </w:tcPr>
          <w:p w14:paraId="45F812D8" w14:textId="2C723F9B" w:rsidR="00C92E23" w:rsidRPr="00C92E23" w:rsidRDefault="00C92E23" w:rsidP="00C92E23">
            <w:pPr>
              <w:jc w:val="center"/>
              <w:rPr>
                <w:sz w:val="22"/>
                <w:szCs w:val="22"/>
              </w:rPr>
            </w:pPr>
            <w:r w:rsidRPr="00C92E23">
              <w:rPr>
                <w:sz w:val="22"/>
                <w:szCs w:val="22"/>
              </w:rPr>
              <w:t>Природный газ</w:t>
            </w:r>
          </w:p>
        </w:tc>
      </w:tr>
      <w:tr w:rsidR="00C92E23" w:rsidRPr="00C92E23" w14:paraId="674DDB0E" w14:textId="40080012" w:rsidTr="00C90841">
        <w:trPr>
          <w:cantSplit/>
          <w:trHeight w:val="123"/>
        </w:trPr>
        <w:tc>
          <w:tcPr>
            <w:tcW w:w="292" w:type="pct"/>
            <w:tcBorders>
              <w:top w:val="single" w:sz="4" w:space="0" w:color="auto"/>
              <w:bottom w:val="single" w:sz="4" w:space="0" w:color="auto"/>
              <w:right w:val="single" w:sz="4" w:space="0" w:color="auto"/>
            </w:tcBorders>
            <w:shd w:val="clear" w:color="auto" w:fill="auto"/>
            <w:vAlign w:val="center"/>
          </w:tcPr>
          <w:p w14:paraId="12F9102E" w14:textId="3FC0BB7C" w:rsidR="00C92E23" w:rsidRPr="00C92E23" w:rsidRDefault="00C92E23" w:rsidP="00C92E23">
            <w:pPr>
              <w:pStyle w:val="ab"/>
              <w:jc w:val="center"/>
              <w:rPr>
                <w:sz w:val="22"/>
                <w:szCs w:val="22"/>
              </w:rPr>
            </w:pPr>
            <w:r w:rsidRPr="00C92E23">
              <w:rPr>
                <w:sz w:val="22"/>
                <w:szCs w:val="22"/>
              </w:rPr>
              <w:t>2</w:t>
            </w:r>
          </w:p>
        </w:tc>
        <w:tc>
          <w:tcPr>
            <w:tcW w:w="2158" w:type="pct"/>
            <w:tcBorders>
              <w:top w:val="nil"/>
              <w:left w:val="single" w:sz="8" w:space="0" w:color="auto"/>
              <w:bottom w:val="single" w:sz="8" w:space="0" w:color="auto"/>
              <w:right w:val="single" w:sz="8" w:space="0" w:color="auto"/>
            </w:tcBorders>
            <w:shd w:val="clear" w:color="auto" w:fill="auto"/>
            <w:vAlign w:val="center"/>
          </w:tcPr>
          <w:p w14:paraId="77EE6530" w14:textId="48215D29" w:rsidR="00C92E23" w:rsidRPr="00C92E23" w:rsidRDefault="00C92E23" w:rsidP="00C92E23">
            <w:pPr>
              <w:jc w:val="center"/>
              <w:rPr>
                <w:sz w:val="22"/>
                <w:szCs w:val="22"/>
              </w:rPr>
            </w:pPr>
            <w:r w:rsidRPr="00C92E23">
              <w:rPr>
                <w:color w:val="000000"/>
                <w:sz w:val="22"/>
                <w:szCs w:val="22"/>
              </w:rPr>
              <w:t>Котельная (ул. Заводская, 8б)</w:t>
            </w:r>
          </w:p>
        </w:tc>
        <w:tc>
          <w:tcPr>
            <w:tcW w:w="781" w:type="pct"/>
            <w:tcBorders>
              <w:top w:val="nil"/>
              <w:left w:val="nil"/>
              <w:bottom w:val="single" w:sz="8" w:space="0" w:color="auto"/>
              <w:right w:val="single" w:sz="8" w:space="0" w:color="auto"/>
            </w:tcBorders>
            <w:shd w:val="clear" w:color="auto" w:fill="auto"/>
            <w:vAlign w:val="center"/>
          </w:tcPr>
          <w:p w14:paraId="31F5E0BC" w14:textId="42FFCEA1" w:rsidR="00C92E23" w:rsidRPr="00C92E23" w:rsidRDefault="00C92E23" w:rsidP="00C92E23">
            <w:pPr>
              <w:jc w:val="center"/>
              <w:rPr>
                <w:sz w:val="22"/>
                <w:szCs w:val="22"/>
              </w:rPr>
            </w:pPr>
            <w:r w:rsidRPr="00C92E23">
              <w:rPr>
                <w:color w:val="000000"/>
                <w:sz w:val="22"/>
                <w:szCs w:val="22"/>
              </w:rPr>
              <w:t>0,172</w:t>
            </w:r>
          </w:p>
        </w:tc>
        <w:tc>
          <w:tcPr>
            <w:tcW w:w="854" w:type="pct"/>
            <w:tcBorders>
              <w:top w:val="nil"/>
              <w:left w:val="nil"/>
              <w:bottom w:val="single" w:sz="8" w:space="0" w:color="000000"/>
              <w:right w:val="single" w:sz="8" w:space="0" w:color="000000"/>
            </w:tcBorders>
            <w:shd w:val="clear" w:color="auto" w:fill="auto"/>
            <w:vAlign w:val="center"/>
          </w:tcPr>
          <w:p w14:paraId="40BB5CFF" w14:textId="6AA6BD12" w:rsidR="00C92E23" w:rsidRPr="00C92E23" w:rsidRDefault="00C92E23" w:rsidP="00C92E23">
            <w:pPr>
              <w:jc w:val="center"/>
              <w:rPr>
                <w:sz w:val="22"/>
                <w:szCs w:val="22"/>
              </w:rPr>
            </w:pPr>
            <w:r w:rsidRPr="00C92E23">
              <w:rPr>
                <w:color w:val="000000"/>
                <w:sz w:val="22"/>
                <w:szCs w:val="22"/>
              </w:rPr>
              <w:t>0,220</w:t>
            </w:r>
          </w:p>
        </w:tc>
        <w:tc>
          <w:tcPr>
            <w:tcW w:w="915" w:type="pct"/>
            <w:tcBorders>
              <w:top w:val="single" w:sz="4" w:space="0" w:color="auto"/>
              <w:left w:val="single" w:sz="4" w:space="0" w:color="auto"/>
              <w:bottom w:val="single" w:sz="4" w:space="0" w:color="auto"/>
            </w:tcBorders>
            <w:shd w:val="clear" w:color="auto" w:fill="auto"/>
            <w:vAlign w:val="center"/>
          </w:tcPr>
          <w:p w14:paraId="0FACD049" w14:textId="35FEE4A4" w:rsidR="00C92E23" w:rsidRPr="00C92E23" w:rsidRDefault="00C92E23" w:rsidP="00C92E23">
            <w:pPr>
              <w:jc w:val="center"/>
              <w:rPr>
                <w:sz w:val="22"/>
                <w:szCs w:val="22"/>
              </w:rPr>
            </w:pPr>
            <w:r w:rsidRPr="00C92E23">
              <w:rPr>
                <w:sz w:val="22"/>
                <w:szCs w:val="22"/>
              </w:rPr>
              <w:t>Природный газ</w:t>
            </w:r>
          </w:p>
        </w:tc>
      </w:tr>
      <w:tr w:rsidR="00C92E23" w:rsidRPr="00C92E23" w14:paraId="0DAEFA30" w14:textId="6C3BBDA2" w:rsidTr="00C90841">
        <w:trPr>
          <w:cantSplit/>
          <w:trHeight w:val="123"/>
        </w:trPr>
        <w:tc>
          <w:tcPr>
            <w:tcW w:w="292" w:type="pct"/>
            <w:tcBorders>
              <w:top w:val="single" w:sz="4" w:space="0" w:color="auto"/>
              <w:bottom w:val="single" w:sz="4" w:space="0" w:color="auto"/>
              <w:right w:val="single" w:sz="4" w:space="0" w:color="auto"/>
            </w:tcBorders>
            <w:shd w:val="clear" w:color="auto" w:fill="auto"/>
            <w:vAlign w:val="center"/>
          </w:tcPr>
          <w:p w14:paraId="30D99555" w14:textId="73DE422D" w:rsidR="00C92E23" w:rsidRPr="00C92E23" w:rsidRDefault="00C92E23" w:rsidP="00C92E23">
            <w:pPr>
              <w:pStyle w:val="ab"/>
              <w:jc w:val="center"/>
              <w:rPr>
                <w:sz w:val="22"/>
                <w:szCs w:val="22"/>
              </w:rPr>
            </w:pPr>
            <w:r w:rsidRPr="00C92E23">
              <w:rPr>
                <w:sz w:val="22"/>
                <w:szCs w:val="22"/>
              </w:rPr>
              <w:t>3</w:t>
            </w:r>
          </w:p>
        </w:tc>
        <w:tc>
          <w:tcPr>
            <w:tcW w:w="2158" w:type="pct"/>
            <w:tcBorders>
              <w:top w:val="nil"/>
              <w:left w:val="single" w:sz="8" w:space="0" w:color="auto"/>
              <w:bottom w:val="single" w:sz="8" w:space="0" w:color="auto"/>
              <w:right w:val="single" w:sz="8" w:space="0" w:color="auto"/>
            </w:tcBorders>
            <w:shd w:val="clear" w:color="auto" w:fill="auto"/>
            <w:vAlign w:val="center"/>
          </w:tcPr>
          <w:p w14:paraId="2642B147" w14:textId="19B0396D" w:rsidR="00C92E23" w:rsidRPr="00C92E23" w:rsidRDefault="00C92E23" w:rsidP="00C92E23">
            <w:pPr>
              <w:jc w:val="center"/>
              <w:rPr>
                <w:sz w:val="22"/>
                <w:szCs w:val="22"/>
              </w:rPr>
            </w:pPr>
            <w:r w:rsidRPr="00C92E23">
              <w:rPr>
                <w:color w:val="000000"/>
                <w:sz w:val="22"/>
                <w:szCs w:val="22"/>
              </w:rPr>
              <w:t>Котельная (ул. Октябрьская, 82)</w:t>
            </w:r>
          </w:p>
        </w:tc>
        <w:tc>
          <w:tcPr>
            <w:tcW w:w="781" w:type="pct"/>
            <w:tcBorders>
              <w:top w:val="nil"/>
              <w:left w:val="nil"/>
              <w:bottom w:val="single" w:sz="8" w:space="0" w:color="auto"/>
              <w:right w:val="single" w:sz="8" w:space="0" w:color="auto"/>
            </w:tcBorders>
            <w:shd w:val="clear" w:color="auto" w:fill="auto"/>
            <w:vAlign w:val="center"/>
          </w:tcPr>
          <w:p w14:paraId="58EE1EB1" w14:textId="1897D4EE" w:rsidR="00C92E23" w:rsidRPr="00C92E23" w:rsidRDefault="00C92E23" w:rsidP="00C92E23">
            <w:pPr>
              <w:jc w:val="center"/>
              <w:rPr>
                <w:sz w:val="22"/>
                <w:szCs w:val="22"/>
              </w:rPr>
            </w:pPr>
            <w:r w:rsidRPr="00C92E23">
              <w:rPr>
                <w:color w:val="000000"/>
                <w:sz w:val="22"/>
                <w:szCs w:val="22"/>
              </w:rPr>
              <w:t>1,032</w:t>
            </w:r>
          </w:p>
        </w:tc>
        <w:tc>
          <w:tcPr>
            <w:tcW w:w="854" w:type="pct"/>
            <w:tcBorders>
              <w:top w:val="nil"/>
              <w:left w:val="nil"/>
              <w:bottom w:val="single" w:sz="8" w:space="0" w:color="000000"/>
              <w:right w:val="single" w:sz="8" w:space="0" w:color="000000"/>
            </w:tcBorders>
            <w:shd w:val="clear" w:color="auto" w:fill="auto"/>
            <w:vAlign w:val="center"/>
          </w:tcPr>
          <w:p w14:paraId="421C599F" w14:textId="13D06922" w:rsidR="00C92E23" w:rsidRPr="00C92E23" w:rsidRDefault="00C92E23" w:rsidP="00C92E23">
            <w:pPr>
              <w:jc w:val="center"/>
              <w:rPr>
                <w:sz w:val="22"/>
                <w:szCs w:val="22"/>
              </w:rPr>
            </w:pPr>
            <w:r w:rsidRPr="00C92E23">
              <w:rPr>
                <w:color w:val="000000"/>
                <w:sz w:val="22"/>
                <w:szCs w:val="22"/>
              </w:rPr>
              <w:t>0,570</w:t>
            </w:r>
          </w:p>
        </w:tc>
        <w:tc>
          <w:tcPr>
            <w:tcW w:w="915" w:type="pct"/>
            <w:tcBorders>
              <w:top w:val="single" w:sz="4" w:space="0" w:color="auto"/>
              <w:left w:val="single" w:sz="4" w:space="0" w:color="auto"/>
              <w:bottom w:val="single" w:sz="4" w:space="0" w:color="auto"/>
            </w:tcBorders>
            <w:shd w:val="clear" w:color="auto" w:fill="auto"/>
            <w:vAlign w:val="center"/>
          </w:tcPr>
          <w:p w14:paraId="6797AAA3" w14:textId="0E963E6C" w:rsidR="00C92E23" w:rsidRPr="00C92E23" w:rsidRDefault="00C92E23" w:rsidP="00C92E23">
            <w:pPr>
              <w:jc w:val="center"/>
              <w:rPr>
                <w:sz w:val="22"/>
                <w:szCs w:val="22"/>
              </w:rPr>
            </w:pPr>
            <w:r w:rsidRPr="00C92E23">
              <w:rPr>
                <w:sz w:val="22"/>
                <w:szCs w:val="22"/>
              </w:rPr>
              <w:t>Природный газ</w:t>
            </w:r>
          </w:p>
        </w:tc>
      </w:tr>
    </w:tbl>
    <w:p w14:paraId="635F8C75" w14:textId="77777777" w:rsidR="00EA18F1" w:rsidRDefault="00EA18F1"/>
    <w:p w14:paraId="077EA5C7" w14:textId="40B9EE65" w:rsidR="00014AC1" w:rsidRDefault="00014AC1" w:rsidP="00014AC1">
      <w:pPr>
        <w:pStyle w:val="Affb"/>
      </w:pPr>
      <w:r w:rsidRPr="005970C9">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источника тепловой энергии. </w:t>
      </w:r>
      <w:r w:rsidRPr="005970C9">
        <w:t xml:space="preserve">Оборудование централизованных источников тепла, действующих на </w:t>
      </w:r>
      <w:r w:rsidR="00567DFD" w:rsidRPr="005970C9">
        <w:t>территории поселения</w:t>
      </w:r>
      <w:r w:rsidRPr="005970C9">
        <w:t xml:space="preserve">,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w:t>
      </w:r>
    </w:p>
    <w:p w14:paraId="2426CC6F" w14:textId="77777777" w:rsidR="005B7508" w:rsidRPr="005970C9" w:rsidRDefault="005B7508" w:rsidP="00014AC1">
      <w:pPr>
        <w:pStyle w:val="Affb"/>
      </w:pPr>
    </w:p>
    <w:p w14:paraId="4265FAA0" w14:textId="77777777" w:rsidR="008A451F" w:rsidRPr="005970C9" w:rsidRDefault="00A734B1" w:rsidP="0006129B">
      <w:pPr>
        <w:pStyle w:val="31"/>
        <w:spacing w:line="240" w:lineRule="auto"/>
      </w:pPr>
      <w:bookmarkStart w:id="29" w:name="_Toc152312265"/>
      <w:bookmarkEnd w:id="28"/>
      <w:r w:rsidRPr="005970C9">
        <w:t>2.1</w:t>
      </w:r>
      <w:r w:rsidR="008A451F" w:rsidRPr="005970C9">
        <w:t xml:space="preserve"> </w:t>
      </w:r>
      <w:r w:rsidRPr="005970C9">
        <w:t>С</w:t>
      </w:r>
      <w:r w:rsidR="00E800F8" w:rsidRPr="005970C9">
        <w:t>труктура и технические характеристики основного оборудования</w:t>
      </w:r>
      <w:bookmarkEnd w:id="29"/>
    </w:p>
    <w:p w14:paraId="2108FE78" w14:textId="77777777" w:rsidR="00014AC1" w:rsidRPr="005970C9" w:rsidRDefault="00014AC1" w:rsidP="00014AC1">
      <w:pPr>
        <w:pStyle w:val="Affb"/>
        <w:rPr>
          <w:szCs w:val="24"/>
        </w:rPr>
      </w:pPr>
      <w:r w:rsidRPr="005970C9">
        <w:rPr>
          <w:szCs w:val="24"/>
        </w:rPr>
        <w:t xml:space="preserve">Структура и технические характеристики основного теплогенерирующего оборудования котельных приведены в таблице ниже. </w:t>
      </w:r>
    </w:p>
    <w:p w14:paraId="7117161D" w14:textId="77777777" w:rsidR="00014AC1" w:rsidRPr="005970C9" w:rsidRDefault="00014AC1" w:rsidP="00014AC1">
      <w:pPr>
        <w:pStyle w:val="Affb"/>
        <w:rPr>
          <w:b/>
        </w:rPr>
      </w:pPr>
    </w:p>
    <w:p w14:paraId="1DB8432F" w14:textId="56FF7CAE" w:rsidR="00014AC1" w:rsidRPr="005970C9" w:rsidRDefault="00014AC1" w:rsidP="00014AC1">
      <w:pPr>
        <w:pStyle w:val="aff9"/>
        <w:spacing w:line="240" w:lineRule="auto"/>
      </w:pPr>
      <w:r w:rsidRPr="005970C9">
        <w:t xml:space="preserve">Таблица </w:t>
      </w:r>
      <w:fldSimple w:instr=" SEQ Таблица \* ARABIC ">
        <w:r w:rsidR="005B7508">
          <w:rPr>
            <w:noProof/>
          </w:rPr>
          <w:t>3</w:t>
        </w:r>
      </w:fldSimple>
      <w:r w:rsidRPr="005970C9">
        <w:t xml:space="preserve"> - Структура основного (котлового) оборудования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706"/>
        <w:gridCol w:w="2119"/>
        <w:gridCol w:w="1407"/>
        <w:gridCol w:w="1637"/>
        <w:gridCol w:w="1545"/>
      </w:tblGrid>
      <w:tr w:rsidR="005970C9" w:rsidRPr="00C92E23" w14:paraId="41763719" w14:textId="2D7F4791" w:rsidTr="00C92E23">
        <w:trPr>
          <w:cantSplit/>
          <w:trHeight w:val="391"/>
          <w:tblHeader/>
        </w:trPr>
        <w:tc>
          <w:tcPr>
            <w:tcW w:w="357" w:type="pct"/>
            <w:vMerge w:val="restart"/>
            <w:shd w:val="clear" w:color="auto" w:fill="auto"/>
            <w:vAlign w:val="center"/>
            <w:hideMark/>
          </w:tcPr>
          <w:p w14:paraId="40F6243C" w14:textId="77777777" w:rsidR="00044087" w:rsidRPr="00C92E23" w:rsidRDefault="00044087" w:rsidP="00E37B59">
            <w:pPr>
              <w:jc w:val="center"/>
              <w:rPr>
                <w:sz w:val="22"/>
                <w:szCs w:val="22"/>
              </w:rPr>
            </w:pPr>
            <w:r w:rsidRPr="00C92E23">
              <w:rPr>
                <w:sz w:val="22"/>
                <w:szCs w:val="22"/>
              </w:rPr>
              <w:t>№п/п</w:t>
            </w:r>
          </w:p>
        </w:tc>
        <w:tc>
          <w:tcPr>
            <w:tcW w:w="1335" w:type="pct"/>
            <w:vMerge w:val="restart"/>
            <w:shd w:val="clear" w:color="auto" w:fill="auto"/>
            <w:vAlign w:val="center"/>
            <w:hideMark/>
          </w:tcPr>
          <w:p w14:paraId="3DD8FA8C" w14:textId="77777777" w:rsidR="00044087" w:rsidRPr="00C92E23" w:rsidRDefault="00044087" w:rsidP="00E37B59">
            <w:pPr>
              <w:jc w:val="center"/>
              <w:rPr>
                <w:sz w:val="22"/>
                <w:szCs w:val="22"/>
              </w:rPr>
            </w:pPr>
            <w:r w:rsidRPr="00C92E23">
              <w:rPr>
                <w:sz w:val="22"/>
                <w:szCs w:val="22"/>
              </w:rPr>
              <w:t>Наименование источников тепла</w:t>
            </w:r>
          </w:p>
        </w:tc>
        <w:tc>
          <w:tcPr>
            <w:tcW w:w="3308" w:type="pct"/>
            <w:gridSpan w:val="4"/>
            <w:shd w:val="clear" w:color="auto" w:fill="auto"/>
            <w:noWrap/>
            <w:vAlign w:val="center"/>
            <w:hideMark/>
          </w:tcPr>
          <w:p w14:paraId="4810A427" w14:textId="7D544343" w:rsidR="00044087" w:rsidRPr="00C92E23" w:rsidRDefault="00044087" w:rsidP="00E37B59">
            <w:pPr>
              <w:jc w:val="center"/>
              <w:rPr>
                <w:b/>
                <w:bCs/>
                <w:sz w:val="22"/>
                <w:szCs w:val="22"/>
              </w:rPr>
            </w:pPr>
            <w:r w:rsidRPr="00C92E23">
              <w:rPr>
                <w:sz w:val="22"/>
                <w:szCs w:val="22"/>
              </w:rPr>
              <w:t>Сведения по основному оборудованию</w:t>
            </w:r>
          </w:p>
        </w:tc>
      </w:tr>
      <w:tr w:rsidR="005970C9" w:rsidRPr="00C92E23" w14:paraId="5BE8DB51" w14:textId="77777777" w:rsidTr="00C92E23">
        <w:trPr>
          <w:cantSplit/>
          <w:tblHeader/>
        </w:trPr>
        <w:tc>
          <w:tcPr>
            <w:tcW w:w="357" w:type="pct"/>
            <w:vMerge/>
            <w:vAlign w:val="center"/>
            <w:hideMark/>
          </w:tcPr>
          <w:p w14:paraId="6F2C8622" w14:textId="77777777" w:rsidR="00044087" w:rsidRPr="00C92E23" w:rsidRDefault="00044087" w:rsidP="00044087">
            <w:pPr>
              <w:rPr>
                <w:sz w:val="22"/>
                <w:szCs w:val="22"/>
              </w:rPr>
            </w:pPr>
          </w:p>
        </w:tc>
        <w:tc>
          <w:tcPr>
            <w:tcW w:w="1335" w:type="pct"/>
            <w:vMerge/>
            <w:vAlign w:val="center"/>
            <w:hideMark/>
          </w:tcPr>
          <w:p w14:paraId="1A22AE34" w14:textId="77777777" w:rsidR="00044087" w:rsidRPr="00C92E23" w:rsidRDefault="00044087" w:rsidP="00044087">
            <w:pPr>
              <w:jc w:val="center"/>
              <w:rPr>
                <w:sz w:val="22"/>
                <w:szCs w:val="22"/>
              </w:rPr>
            </w:pPr>
          </w:p>
        </w:tc>
        <w:tc>
          <w:tcPr>
            <w:tcW w:w="1045" w:type="pct"/>
            <w:shd w:val="clear" w:color="auto" w:fill="auto"/>
            <w:vAlign w:val="center"/>
          </w:tcPr>
          <w:p w14:paraId="3F81D170" w14:textId="7890E5BF" w:rsidR="00044087" w:rsidRPr="00C92E23" w:rsidRDefault="00044087" w:rsidP="00044087">
            <w:pPr>
              <w:jc w:val="center"/>
              <w:rPr>
                <w:sz w:val="22"/>
                <w:szCs w:val="22"/>
              </w:rPr>
            </w:pPr>
            <w:r w:rsidRPr="00C92E23">
              <w:rPr>
                <w:sz w:val="22"/>
                <w:szCs w:val="22"/>
              </w:rPr>
              <w:t>Марки котлов</w:t>
            </w:r>
          </w:p>
        </w:tc>
        <w:tc>
          <w:tcPr>
            <w:tcW w:w="694" w:type="pct"/>
            <w:shd w:val="clear" w:color="auto" w:fill="auto"/>
            <w:vAlign w:val="center"/>
          </w:tcPr>
          <w:p w14:paraId="724C99A4" w14:textId="69CACFB0" w:rsidR="00044087" w:rsidRPr="00C92E23" w:rsidRDefault="00044087" w:rsidP="00044087">
            <w:pPr>
              <w:jc w:val="center"/>
              <w:rPr>
                <w:sz w:val="22"/>
                <w:szCs w:val="22"/>
              </w:rPr>
            </w:pPr>
            <w:r w:rsidRPr="00C92E23">
              <w:rPr>
                <w:sz w:val="22"/>
                <w:szCs w:val="22"/>
              </w:rPr>
              <w:t>Количеств, шт</w:t>
            </w:r>
          </w:p>
        </w:tc>
        <w:tc>
          <w:tcPr>
            <w:tcW w:w="807" w:type="pct"/>
            <w:shd w:val="clear" w:color="auto" w:fill="auto"/>
            <w:vAlign w:val="center"/>
          </w:tcPr>
          <w:p w14:paraId="7FAF0E41" w14:textId="248E8428" w:rsidR="00044087" w:rsidRPr="00C92E23" w:rsidRDefault="00044087" w:rsidP="00044087">
            <w:pPr>
              <w:jc w:val="center"/>
              <w:rPr>
                <w:sz w:val="22"/>
                <w:szCs w:val="22"/>
              </w:rPr>
            </w:pPr>
            <w:r w:rsidRPr="00C92E23">
              <w:rPr>
                <w:sz w:val="22"/>
                <w:szCs w:val="22"/>
              </w:rPr>
              <w:t>Установленная мощность, Гкал/ч</w:t>
            </w:r>
          </w:p>
        </w:tc>
        <w:tc>
          <w:tcPr>
            <w:tcW w:w="762" w:type="pct"/>
            <w:shd w:val="clear" w:color="auto" w:fill="auto"/>
            <w:vAlign w:val="center"/>
          </w:tcPr>
          <w:p w14:paraId="79C2C02E" w14:textId="0A70B79E" w:rsidR="00044087" w:rsidRPr="00C92E23" w:rsidRDefault="00044087" w:rsidP="00044087">
            <w:pPr>
              <w:jc w:val="center"/>
              <w:rPr>
                <w:sz w:val="22"/>
                <w:szCs w:val="22"/>
              </w:rPr>
            </w:pPr>
            <w:r w:rsidRPr="00C92E23">
              <w:rPr>
                <w:sz w:val="22"/>
                <w:szCs w:val="22"/>
              </w:rPr>
              <w:t>год ввода в эксплуатацию</w:t>
            </w:r>
          </w:p>
        </w:tc>
      </w:tr>
      <w:tr w:rsidR="00C92E23" w:rsidRPr="00C92E23" w14:paraId="1BAF8A88" w14:textId="77777777" w:rsidTr="00C92E23">
        <w:trPr>
          <w:cantSplit/>
          <w:trHeight w:val="135"/>
          <w:tblHeader/>
        </w:trPr>
        <w:tc>
          <w:tcPr>
            <w:tcW w:w="357" w:type="pct"/>
            <w:vAlign w:val="center"/>
          </w:tcPr>
          <w:p w14:paraId="27D5768A" w14:textId="0316D737" w:rsidR="00C92E23" w:rsidRPr="00C92E23" w:rsidRDefault="00C92E23" w:rsidP="00044087">
            <w:pPr>
              <w:rPr>
                <w:b/>
                <w:sz w:val="22"/>
                <w:szCs w:val="22"/>
              </w:rPr>
            </w:pPr>
            <w:r w:rsidRPr="00C92E23">
              <w:rPr>
                <w:b/>
                <w:sz w:val="22"/>
                <w:szCs w:val="22"/>
              </w:rPr>
              <w:t>1</w:t>
            </w:r>
          </w:p>
        </w:tc>
        <w:tc>
          <w:tcPr>
            <w:tcW w:w="4643" w:type="pct"/>
            <w:gridSpan w:val="5"/>
            <w:vAlign w:val="center"/>
          </w:tcPr>
          <w:p w14:paraId="32A29FD7" w14:textId="4EF3CACC" w:rsidR="00C92E23" w:rsidRPr="00C92E23" w:rsidRDefault="00C92E23" w:rsidP="00C92E23">
            <w:pPr>
              <w:rPr>
                <w:b/>
                <w:sz w:val="22"/>
                <w:szCs w:val="22"/>
              </w:rPr>
            </w:pPr>
            <w:r w:rsidRPr="00C92E23">
              <w:rPr>
                <w:b/>
                <w:sz w:val="22"/>
                <w:szCs w:val="22"/>
              </w:rPr>
              <w:t>ОГКП «Корпорация развития коммунального комплекса Ульяновской области»</w:t>
            </w:r>
          </w:p>
        </w:tc>
      </w:tr>
      <w:tr w:rsidR="00C92E23" w:rsidRPr="00C92E23" w14:paraId="2DEA836F" w14:textId="77777777" w:rsidTr="00C92E23">
        <w:trPr>
          <w:cantSplit/>
        </w:trPr>
        <w:tc>
          <w:tcPr>
            <w:tcW w:w="357" w:type="pct"/>
            <w:shd w:val="clear" w:color="auto" w:fill="auto"/>
            <w:noWrap/>
            <w:vAlign w:val="center"/>
          </w:tcPr>
          <w:p w14:paraId="02BC2DB2" w14:textId="0914B2DA" w:rsidR="00C92E23" w:rsidRPr="00C92E23" w:rsidRDefault="00C92E23" w:rsidP="00C92E23">
            <w:pPr>
              <w:rPr>
                <w:sz w:val="22"/>
                <w:szCs w:val="22"/>
              </w:rPr>
            </w:pPr>
            <w:r w:rsidRPr="00C92E23">
              <w:rPr>
                <w:sz w:val="22"/>
                <w:szCs w:val="22"/>
              </w:rPr>
              <w:t>1.1</w:t>
            </w:r>
          </w:p>
        </w:tc>
        <w:tc>
          <w:tcPr>
            <w:tcW w:w="1335" w:type="pct"/>
            <w:shd w:val="clear" w:color="auto" w:fill="auto"/>
            <w:vAlign w:val="center"/>
          </w:tcPr>
          <w:p w14:paraId="0831B5BC" w14:textId="0E3194DA" w:rsidR="00C92E23" w:rsidRPr="00C92E23" w:rsidRDefault="00C92E23" w:rsidP="00C92E23">
            <w:pPr>
              <w:jc w:val="center"/>
              <w:rPr>
                <w:sz w:val="22"/>
                <w:szCs w:val="22"/>
              </w:rPr>
            </w:pPr>
            <w:r w:rsidRPr="00C92E23">
              <w:rPr>
                <w:color w:val="000000"/>
                <w:sz w:val="22"/>
                <w:szCs w:val="22"/>
              </w:rPr>
              <w:t>Котельная (ул. Октябрьская, 3б)</w:t>
            </w:r>
          </w:p>
        </w:tc>
        <w:tc>
          <w:tcPr>
            <w:tcW w:w="1045" w:type="pct"/>
            <w:shd w:val="clear" w:color="auto" w:fill="auto"/>
            <w:vAlign w:val="center"/>
          </w:tcPr>
          <w:p w14:paraId="7615A1A2" w14:textId="6870D4C8" w:rsidR="00C92E23" w:rsidRPr="00C92E23" w:rsidRDefault="00C92E23" w:rsidP="00C92E23">
            <w:pPr>
              <w:jc w:val="center"/>
              <w:rPr>
                <w:sz w:val="22"/>
                <w:szCs w:val="22"/>
                <w:lang w:val="en-US"/>
              </w:rPr>
            </w:pPr>
            <w:r w:rsidRPr="00C92E23">
              <w:rPr>
                <w:sz w:val="22"/>
                <w:szCs w:val="22"/>
                <w:lang w:val="en-US"/>
              </w:rPr>
              <w:t>Vitoplex 100</w:t>
            </w:r>
          </w:p>
        </w:tc>
        <w:tc>
          <w:tcPr>
            <w:tcW w:w="694" w:type="pct"/>
            <w:shd w:val="clear" w:color="auto" w:fill="auto"/>
            <w:noWrap/>
            <w:vAlign w:val="center"/>
          </w:tcPr>
          <w:p w14:paraId="36E6C31C" w14:textId="4B9FEC26" w:rsidR="00C92E23" w:rsidRPr="00C92E23" w:rsidRDefault="00C92E23" w:rsidP="00C92E23">
            <w:pPr>
              <w:jc w:val="center"/>
              <w:rPr>
                <w:sz w:val="22"/>
                <w:szCs w:val="22"/>
                <w:lang w:val="en-US"/>
              </w:rPr>
            </w:pPr>
            <w:r w:rsidRPr="00C92E23">
              <w:rPr>
                <w:sz w:val="22"/>
                <w:szCs w:val="22"/>
                <w:lang w:val="en-US"/>
              </w:rPr>
              <w:t>2</w:t>
            </w:r>
          </w:p>
        </w:tc>
        <w:tc>
          <w:tcPr>
            <w:tcW w:w="807" w:type="pct"/>
            <w:shd w:val="clear" w:color="auto" w:fill="auto"/>
            <w:vAlign w:val="center"/>
          </w:tcPr>
          <w:p w14:paraId="4DD7D479" w14:textId="029EC501" w:rsidR="00C92E23" w:rsidRPr="00C92E23" w:rsidRDefault="00C92E23" w:rsidP="00C92E23">
            <w:pPr>
              <w:jc w:val="center"/>
              <w:rPr>
                <w:sz w:val="22"/>
                <w:szCs w:val="22"/>
              </w:rPr>
            </w:pPr>
            <w:r w:rsidRPr="00C92E23">
              <w:rPr>
                <w:sz w:val="22"/>
                <w:szCs w:val="22"/>
                <w:lang w:val="en-US"/>
              </w:rPr>
              <w:t>1</w:t>
            </w:r>
            <w:r w:rsidRPr="00C92E23">
              <w:rPr>
                <w:sz w:val="22"/>
                <w:szCs w:val="22"/>
              </w:rPr>
              <w:t>,72</w:t>
            </w:r>
          </w:p>
        </w:tc>
        <w:tc>
          <w:tcPr>
            <w:tcW w:w="762" w:type="pct"/>
            <w:shd w:val="clear" w:color="auto" w:fill="auto"/>
            <w:noWrap/>
            <w:vAlign w:val="center"/>
          </w:tcPr>
          <w:p w14:paraId="6BFF14D9" w14:textId="437BA412" w:rsidR="00C92E23" w:rsidRPr="00C92E23" w:rsidRDefault="00C92E23" w:rsidP="00C92E23">
            <w:pPr>
              <w:jc w:val="center"/>
              <w:rPr>
                <w:sz w:val="22"/>
                <w:szCs w:val="22"/>
              </w:rPr>
            </w:pPr>
            <w:r w:rsidRPr="00C92E23">
              <w:rPr>
                <w:sz w:val="22"/>
                <w:szCs w:val="22"/>
              </w:rPr>
              <w:t>2017</w:t>
            </w:r>
          </w:p>
        </w:tc>
      </w:tr>
      <w:tr w:rsidR="00C92E23" w:rsidRPr="00C92E23" w14:paraId="450036C8" w14:textId="77777777" w:rsidTr="00C92E23">
        <w:trPr>
          <w:cantSplit/>
        </w:trPr>
        <w:tc>
          <w:tcPr>
            <w:tcW w:w="357" w:type="pct"/>
            <w:shd w:val="clear" w:color="auto" w:fill="auto"/>
            <w:noWrap/>
            <w:vAlign w:val="center"/>
          </w:tcPr>
          <w:p w14:paraId="719F0690" w14:textId="2B732A09" w:rsidR="00C92E23" w:rsidRPr="00C92E23" w:rsidRDefault="00C92E23" w:rsidP="00C92E23">
            <w:pPr>
              <w:rPr>
                <w:sz w:val="22"/>
                <w:szCs w:val="22"/>
              </w:rPr>
            </w:pPr>
            <w:r w:rsidRPr="00C92E23">
              <w:rPr>
                <w:sz w:val="22"/>
                <w:szCs w:val="22"/>
              </w:rPr>
              <w:t>1.2</w:t>
            </w:r>
          </w:p>
        </w:tc>
        <w:tc>
          <w:tcPr>
            <w:tcW w:w="1335" w:type="pct"/>
            <w:shd w:val="clear" w:color="auto" w:fill="auto"/>
            <w:vAlign w:val="center"/>
          </w:tcPr>
          <w:p w14:paraId="7CCBADD5" w14:textId="62DAE5BD" w:rsidR="00C92E23" w:rsidRPr="00C92E23" w:rsidRDefault="00C92E23" w:rsidP="00C92E23">
            <w:pPr>
              <w:jc w:val="center"/>
              <w:rPr>
                <w:sz w:val="22"/>
                <w:szCs w:val="22"/>
              </w:rPr>
            </w:pPr>
            <w:r w:rsidRPr="00C92E23">
              <w:rPr>
                <w:color w:val="000000"/>
                <w:sz w:val="22"/>
                <w:szCs w:val="22"/>
              </w:rPr>
              <w:t>Котельная (ул. Заводская, 8б)</w:t>
            </w:r>
          </w:p>
        </w:tc>
        <w:tc>
          <w:tcPr>
            <w:tcW w:w="1045" w:type="pct"/>
            <w:shd w:val="clear" w:color="auto" w:fill="auto"/>
            <w:vAlign w:val="center"/>
          </w:tcPr>
          <w:p w14:paraId="2CD8B765" w14:textId="7AF5ECAE" w:rsidR="00C92E23" w:rsidRPr="00C92E23" w:rsidRDefault="00C92E23" w:rsidP="00C92E23">
            <w:pPr>
              <w:jc w:val="center"/>
              <w:rPr>
                <w:sz w:val="22"/>
                <w:szCs w:val="22"/>
              </w:rPr>
            </w:pPr>
            <w:r w:rsidRPr="00C92E23">
              <w:rPr>
                <w:sz w:val="22"/>
                <w:szCs w:val="22"/>
              </w:rPr>
              <w:t>ROSSEN 100</w:t>
            </w:r>
          </w:p>
        </w:tc>
        <w:tc>
          <w:tcPr>
            <w:tcW w:w="694" w:type="pct"/>
            <w:shd w:val="clear" w:color="auto" w:fill="auto"/>
            <w:noWrap/>
            <w:vAlign w:val="center"/>
          </w:tcPr>
          <w:p w14:paraId="110070A4" w14:textId="21ECBFEB" w:rsidR="00C92E23" w:rsidRPr="00C92E23" w:rsidRDefault="00C92E23" w:rsidP="00C92E23">
            <w:pPr>
              <w:jc w:val="center"/>
              <w:rPr>
                <w:sz w:val="22"/>
                <w:szCs w:val="22"/>
              </w:rPr>
            </w:pPr>
            <w:r w:rsidRPr="00C92E23">
              <w:rPr>
                <w:sz w:val="22"/>
                <w:szCs w:val="22"/>
              </w:rPr>
              <w:t>2</w:t>
            </w:r>
          </w:p>
        </w:tc>
        <w:tc>
          <w:tcPr>
            <w:tcW w:w="807" w:type="pct"/>
            <w:shd w:val="clear" w:color="auto" w:fill="auto"/>
            <w:vAlign w:val="center"/>
          </w:tcPr>
          <w:p w14:paraId="58EDF9FA" w14:textId="3CB3662C" w:rsidR="00C92E23" w:rsidRPr="00C92E23" w:rsidRDefault="00C92E23" w:rsidP="00C92E23">
            <w:pPr>
              <w:jc w:val="center"/>
              <w:rPr>
                <w:sz w:val="22"/>
                <w:szCs w:val="22"/>
              </w:rPr>
            </w:pPr>
            <w:r w:rsidRPr="00C92E23">
              <w:rPr>
                <w:sz w:val="22"/>
                <w:szCs w:val="22"/>
              </w:rPr>
              <w:t>0,180</w:t>
            </w:r>
          </w:p>
        </w:tc>
        <w:tc>
          <w:tcPr>
            <w:tcW w:w="762" w:type="pct"/>
            <w:shd w:val="clear" w:color="auto" w:fill="auto"/>
            <w:noWrap/>
            <w:vAlign w:val="center"/>
          </w:tcPr>
          <w:p w14:paraId="3C9BC0B7" w14:textId="1CDD904F" w:rsidR="00C92E23" w:rsidRPr="00C92E23" w:rsidRDefault="00C92E23" w:rsidP="00C92E23">
            <w:pPr>
              <w:jc w:val="center"/>
              <w:rPr>
                <w:sz w:val="22"/>
                <w:szCs w:val="22"/>
              </w:rPr>
            </w:pPr>
            <w:r w:rsidRPr="00C92E23">
              <w:rPr>
                <w:sz w:val="22"/>
                <w:szCs w:val="22"/>
              </w:rPr>
              <w:t>2017</w:t>
            </w:r>
          </w:p>
        </w:tc>
      </w:tr>
      <w:tr w:rsidR="00C92E23" w:rsidRPr="005970C9" w14:paraId="2064DC70" w14:textId="77777777" w:rsidTr="00C92E23">
        <w:trPr>
          <w:cantSplit/>
        </w:trPr>
        <w:tc>
          <w:tcPr>
            <w:tcW w:w="357" w:type="pct"/>
            <w:shd w:val="clear" w:color="auto" w:fill="auto"/>
            <w:noWrap/>
            <w:vAlign w:val="center"/>
          </w:tcPr>
          <w:p w14:paraId="4CDF93FD" w14:textId="7A836AB3" w:rsidR="00C92E23" w:rsidRPr="00C92E23" w:rsidRDefault="00C92E23" w:rsidP="00C92E23">
            <w:pPr>
              <w:rPr>
                <w:sz w:val="22"/>
                <w:szCs w:val="22"/>
              </w:rPr>
            </w:pPr>
            <w:r w:rsidRPr="00C92E23">
              <w:rPr>
                <w:sz w:val="22"/>
                <w:szCs w:val="22"/>
              </w:rPr>
              <w:t>1.3</w:t>
            </w:r>
          </w:p>
        </w:tc>
        <w:tc>
          <w:tcPr>
            <w:tcW w:w="1335" w:type="pct"/>
            <w:shd w:val="clear" w:color="auto" w:fill="auto"/>
            <w:vAlign w:val="center"/>
          </w:tcPr>
          <w:p w14:paraId="383D1ED6" w14:textId="2D6E5C6D" w:rsidR="00C92E23" w:rsidRPr="00C92E23" w:rsidRDefault="00C92E23" w:rsidP="00C92E23">
            <w:pPr>
              <w:jc w:val="center"/>
              <w:rPr>
                <w:sz w:val="22"/>
                <w:szCs w:val="22"/>
              </w:rPr>
            </w:pPr>
            <w:r w:rsidRPr="00C92E23">
              <w:rPr>
                <w:color w:val="000000"/>
                <w:sz w:val="22"/>
                <w:szCs w:val="22"/>
              </w:rPr>
              <w:t>Котельная (ул. Октябрьская, 82)</w:t>
            </w:r>
          </w:p>
        </w:tc>
        <w:tc>
          <w:tcPr>
            <w:tcW w:w="1045" w:type="pct"/>
            <w:shd w:val="clear" w:color="auto" w:fill="auto"/>
            <w:vAlign w:val="center"/>
          </w:tcPr>
          <w:p w14:paraId="1BD4CDFD" w14:textId="41C8DE7F" w:rsidR="00C92E23" w:rsidRPr="00C92E23" w:rsidRDefault="00C92E23" w:rsidP="00C92E23">
            <w:pPr>
              <w:jc w:val="center"/>
              <w:rPr>
                <w:sz w:val="22"/>
                <w:szCs w:val="22"/>
              </w:rPr>
            </w:pPr>
            <w:r w:rsidRPr="00C92E23">
              <w:rPr>
                <w:sz w:val="22"/>
                <w:szCs w:val="22"/>
              </w:rPr>
              <w:t xml:space="preserve">ROSSEN </w:t>
            </w:r>
            <w:r w:rsidRPr="00C92E23">
              <w:rPr>
                <w:sz w:val="22"/>
                <w:szCs w:val="22"/>
                <w:lang w:val="en-US"/>
              </w:rPr>
              <w:t>RS-A4</w:t>
            </w:r>
            <w:r w:rsidRPr="00C92E23">
              <w:rPr>
                <w:sz w:val="22"/>
                <w:szCs w:val="22"/>
              </w:rPr>
              <w:t>00</w:t>
            </w:r>
          </w:p>
        </w:tc>
        <w:tc>
          <w:tcPr>
            <w:tcW w:w="694" w:type="pct"/>
            <w:shd w:val="clear" w:color="auto" w:fill="auto"/>
            <w:noWrap/>
            <w:vAlign w:val="center"/>
          </w:tcPr>
          <w:p w14:paraId="4DEF1902" w14:textId="520C8D41" w:rsidR="00C92E23" w:rsidRPr="00C92E23" w:rsidRDefault="00C92E23" w:rsidP="00C92E23">
            <w:pPr>
              <w:jc w:val="center"/>
              <w:rPr>
                <w:sz w:val="22"/>
                <w:szCs w:val="22"/>
                <w:lang w:val="en-US"/>
              </w:rPr>
            </w:pPr>
            <w:r w:rsidRPr="00C92E23">
              <w:rPr>
                <w:sz w:val="22"/>
                <w:szCs w:val="22"/>
                <w:lang w:val="en-US"/>
              </w:rPr>
              <w:t>3</w:t>
            </w:r>
          </w:p>
        </w:tc>
        <w:tc>
          <w:tcPr>
            <w:tcW w:w="807" w:type="pct"/>
            <w:shd w:val="clear" w:color="auto" w:fill="auto"/>
            <w:vAlign w:val="center"/>
          </w:tcPr>
          <w:p w14:paraId="689F411C" w14:textId="699E4471" w:rsidR="00C92E23" w:rsidRPr="00C92E23" w:rsidRDefault="00C92E23" w:rsidP="00C92E23">
            <w:pPr>
              <w:jc w:val="center"/>
              <w:rPr>
                <w:sz w:val="22"/>
                <w:szCs w:val="22"/>
                <w:lang w:val="en-US"/>
              </w:rPr>
            </w:pPr>
            <w:r w:rsidRPr="00C92E23">
              <w:rPr>
                <w:sz w:val="22"/>
                <w:szCs w:val="22"/>
                <w:lang w:val="en-US"/>
              </w:rPr>
              <w:t>0</w:t>
            </w:r>
            <w:r w:rsidRPr="00C92E23">
              <w:rPr>
                <w:sz w:val="22"/>
                <w:szCs w:val="22"/>
              </w:rPr>
              <w:t>,</w:t>
            </w:r>
            <w:r w:rsidRPr="00C92E23">
              <w:rPr>
                <w:sz w:val="22"/>
                <w:szCs w:val="22"/>
                <w:lang w:val="en-US"/>
              </w:rPr>
              <w:t>344</w:t>
            </w:r>
          </w:p>
        </w:tc>
        <w:tc>
          <w:tcPr>
            <w:tcW w:w="762" w:type="pct"/>
            <w:shd w:val="clear" w:color="auto" w:fill="auto"/>
            <w:noWrap/>
            <w:vAlign w:val="center"/>
          </w:tcPr>
          <w:p w14:paraId="4091B1C7" w14:textId="06CD4978" w:rsidR="00C92E23" w:rsidRPr="005970C9" w:rsidRDefault="00C92E23" w:rsidP="00C92E23">
            <w:pPr>
              <w:jc w:val="center"/>
              <w:rPr>
                <w:sz w:val="22"/>
                <w:szCs w:val="22"/>
              </w:rPr>
            </w:pPr>
            <w:r w:rsidRPr="00C92E23">
              <w:rPr>
                <w:sz w:val="22"/>
                <w:szCs w:val="22"/>
              </w:rPr>
              <w:t>н/д</w:t>
            </w:r>
          </w:p>
        </w:tc>
      </w:tr>
    </w:tbl>
    <w:p w14:paraId="3583A000" w14:textId="4082C58C" w:rsidR="00C92E23" w:rsidRDefault="00C92E23"/>
    <w:p w14:paraId="5B57DCC7" w14:textId="77777777" w:rsidR="0083034A" w:rsidRPr="005970C9" w:rsidRDefault="0083034A" w:rsidP="0083034A">
      <w:pPr>
        <w:pStyle w:val="Affb"/>
        <w:rPr>
          <w:szCs w:val="24"/>
        </w:rPr>
      </w:pPr>
      <w:r w:rsidRPr="005970C9">
        <w:rPr>
          <w:szCs w:val="24"/>
        </w:rPr>
        <w:t>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54BDA159" w14:textId="77777777" w:rsidR="0083034A" w:rsidRPr="005970C9" w:rsidRDefault="0083034A" w:rsidP="0083034A">
      <w:pPr>
        <w:pStyle w:val="Affb"/>
        <w:rPr>
          <w:szCs w:val="24"/>
        </w:rPr>
      </w:pPr>
      <w:r w:rsidRPr="005970C9">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09E3B21F" w14:textId="77777777" w:rsidR="0083034A" w:rsidRPr="005970C9" w:rsidRDefault="0083034A" w:rsidP="0083034A">
      <w:pPr>
        <w:pStyle w:val="Affb"/>
        <w:rPr>
          <w:szCs w:val="24"/>
        </w:rPr>
      </w:pPr>
      <w:r w:rsidRPr="005970C9">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0C455844" w14:textId="77777777" w:rsidR="0083034A" w:rsidRPr="005970C9" w:rsidRDefault="0083034A" w:rsidP="0083034A">
      <w:pPr>
        <w:pStyle w:val="afffffff8"/>
      </w:pPr>
    </w:p>
    <w:p w14:paraId="1F48CBD7" w14:textId="534B5694" w:rsidR="00641797" w:rsidRPr="005970C9" w:rsidRDefault="00A734B1" w:rsidP="0006129B">
      <w:pPr>
        <w:pStyle w:val="31"/>
        <w:spacing w:line="240" w:lineRule="auto"/>
      </w:pPr>
      <w:bookmarkStart w:id="30" w:name="_Toc152312266"/>
      <w:r w:rsidRPr="005970C9">
        <w:lastRenderedPageBreak/>
        <w:t>2.2</w:t>
      </w:r>
      <w:r w:rsidR="00641797" w:rsidRPr="005970C9">
        <w:t xml:space="preserve"> </w:t>
      </w:r>
      <w:r w:rsidRPr="005970C9">
        <w:t>П</w:t>
      </w:r>
      <w:r w:rsidR="00E800F8" w:rsidRPr="005970C9">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0"/>
    </w:p>
    <w:p w14:paraId="46C0C482" w14:textId="5EA958E4" w:rsidR="00B6059D" w:rsidRPr="005970C9" w:rsidRDefault="00B6059D" w:rsidP="0006129B">
      <w:pPr>
        <w:ind w:firstLine="567"/>
      </w:pPr>
      <w:r w:rsidRPr="005970C9">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«нетто» приведены в таблице </w:t>
      </w:r>
      <w:r w:rsidR="009A0936" w:rsidRPr="005970C9">
        <w:t>4</w:t>
      </w:r>
      <w:r w:rsidR="00F0314C" w:rsidRPr="005970C9">
        <w:t>.</w:t>
      </w:r>
    </w:p>
    <w:p w14:paraId="6C3F7B0D" w14:textId="77777777" w:rsidR="00B6059D" w:rsidRPr="005970C9" w:rsidRDefault="00B6059D" w:rsidP="0006129B">
      <w:pPr>
        <w:ind w:firstLine="567"/>
      </w:pPr>
    </w:p>
    <w:p w14:paraId="5A609B08" w14:textId="2DDC7185" w:rsidR="00B6059D" w:rsidRPr="005970C9" w:rsidRDefault="00B6059D"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4</w:t>
      </w:r>
      <w:r w:rsidR="008A3CE6" w:rsidRPr="005970C9">
        <w:rPr>
          <w:noProof/>
        </w:rPr>
        <w:fldChar w:fldCharType="end"/>
      </w:r>
      <w:r w:rsidRPr="005970C9">
        <w:t xml:space="preserve"> - Параметры установленной тепловой мощно</w:t>
      </w:r>
      <w:r w:rsidR="00D80208" w:rsidRPr="005970C9">
        <w:t>сти источников тепловой энергии</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3846"/>
        <w:gridCol w:w="1180"/>
        <w:gridCol w:w="1220"/>
        <w:gridCol w:w="1711"/>
        <w:gridCol w:w="1557"/>
      </w:tblGrid>
      <w:tr w:rsidR="005B7508" w:rsidRPr="005B7508" w14:paraId="06148448" w14:textId="77777777" w:rsidTr="0087606B">
        <w:trPr>
          <w:cantSplit/>
          <w:tblHeader/>
        </w:trPr>
        <w:tc>
          <w:tcPr>
            <w:tcW w:w="258" w:type="pct"/>
            <w:vMerge w:val="restart"/>
            <w:tcBorders>
              <w:right w:val="single" w:sz="4" w:space="0" w:color="auto"/>
            </w:tcBorders>
            <w:shd w:val="clear" w:color="auto" w:fill="auto"/>
            <w:vAlign w:val="center"/>
          </w:tcPr>
          <w:p w14:paraId="47285EBE" w14:textId="77777777" w:rsidR="00264AFC" w:rsidRPr="005B7508" w:rsidRDefault="00264AFC" w:rsidP="0006129B">
            <w:pPr>
              <w:jc w:val="center"/>
              <w:rPr>
                <w:sz w:val="22"/>
                <w:szCs w:val="22"/>
              </w:rPr>
            </w:pPr>
            <w:r w:rsidRPr="005B7508">
              <w:rPr>
                <w:sz w:val="22"/>
                <w:szCs w:val="22"/>
              </w:rPr>
              <w:t>№ п/п</w:t>
            </w:r>
          </w:p>
        </w:tc>
        <w:tc>
          <w:tcPr>
            <w:tcW w:w="1917" w:type="pct"/>
            <w:vMerge w:val="restart"/>
            <w:tcBorders>
              <w:left w:val="single" w:sz="4" w:space="0" w:color="auto"/>
            </w:tcBorders>
            <w:shd w:val="clear" w:color="auto" w:fill="auto"/>
            <w:vAlign w:val="center"/>
          </w:tcPr>
          <w:p w14:paraId="72C77AE2" w14:textId="77777777" w:rsidR="00264AFC" w:rsidRPr="005B7508" w:rsidRDefault="00264AFC" w:rsidP="0006129B">
            <w:pPr>
              <w:rPr>
                <w:sz w:val="22"/>
                <w:szCs w:val="22"/>
              </w:rPr>
            </w:pPr>
            <w:r w:rsidRPr="005B7508">
              <w:rPr>
                <w:sz w:val="22"/>
                <w:szCs w:val="22"/>
              </w:rPr>
              <w:t>Наименование СЦТ</w:t>
            </w:r>
          </w:p>
        </w:tc>
        <w:tc>
          <w:tcPr>
            <w:tcW w:w="588" w:type="pct"/>
            <w:shd w:val="clear" w:color="auto" w:fill="auto"/>
            <w:vAlign w:val="center"/>
          </w:tcPr>
          <w:p w14:paraId="69C22477" w14:textId="77777777" w:rsidR="00264AFC" w:rsidRPr="005B7508" w:rsidRDefault="00264AFC" w:rsidP="0006129B">
            <w:pPr>
              <w:jc w:val="center"/>
              <w:rPr>
                <w:sz w:val="22"/>
                <w:szCs w:val="22"/>
              </w:rPr>
            </w:pPr>
            <w:r w:rsidRPr="005B7508">
              <w:rPr>
                <w:sz w:val="22"/>
                <w:szCs w:val="22"/>
              </w:rPr>
              <w:t>УТМ</w:t>
            </w:r>
          </w:p>
        </w:tc>
        <w:tc>
          <w:tcPr>
            <w:tcW w:w="608" w:type="pct"/>
            <w:shd w:val="clear" w:color="auto" w:fill="auto"/>
            <w:vAlign w:val="center"/>
          </w:tcPr>
          <w:p w14:paraId="57FDC684" w14:textId="77777777" w:rsidR="00264AFC" w:rsidRPr="005B7508" w:rsidRDefault="00264AFC" w:rsidP="0006129B">
            <w:pPr>
              <w:jc w:val="center"/>
              <w:rPr>
                <w:sz w:val="22"/>
                <w:szCs w:val="22"/>
              </w:rPr>
            </w:pPr>
            <w:r w:rsidRPr="005B7508">
              <w:rPr>
                <w:sz w:val="22"/>
                <w:szCs w:val="22"/>
              </w:rPr>
              <w:t>РТМ</w:t>
            </w:r>
          </w:p>
        </w:tc>
        <w:tc>
          <w:tcPr>
            <w:tcW w:w="853" w:type="pct"/>
            <w:shd w:val="clear" w:color="auto" w:fill="auto"/>
            <w:vAlign w:val="center"/>
          </w:tcPr>
          <w:p w14:paraId="3DB59543" w14:textId="77777777" w:rsidR="00264AFC" w:rsidRPr="005B7508" w:rsidRDefault="00264AFC" w:rsidP="00264AFC">
            <w:pPr>
              <w:jc w:val="center"/>
              <w:rPr>
                <w:sz w:val="22"/>
                <w:szCs w:val="22"/>
              </w:rPr>
            </w:pPr>
            <w:r w:rsidRPr="005B7508">
              <w:rPr>
                <w:sz w:val="22"/>
                <w:szCs w:val="22"/>
              </w:rPr>
              <w:t>Расход тепла на собственные нужды источника</w:t>
            </w:r>
          </w:p>
        </w:tc>
        <w:tc>
          <w:tcPr>
            <w:tcW w:w="776" w:type="pct"/>
            <w:shd w:val="clear" w:color="auto" w:fill="auto"/>
            <w:vAlign w:val="center"/>
          </w:tcPr>
          <w:p w14:paraId="7A2C06F9" w14:textId="77777777" w:rsidR="00264AFC" w:rsidRPr="005B7508" w:rsidRDefault="00264AFC" w:rsidP="00C92D67">
            <w:pPr>
              <w:jc w:val="center"/>
              <w:rPr>
                <w:sz w:val="22"/>
                <w:szCs w:val="22"/>
              </w:rPr>
            </w:pPr>
            <w:r w:rsidRPr="005B7508">
              <w:rPr>
                <w:sz w:val="22"/>
                <w:szCs w:val="22"/>
              </w:rPr>
              <w:t>Тепловая мощность котельной нетто</w:t>
            </w:r>
          </w:p>
        </w:tc>
      </w:tr>
      <w:tr w:rsidR="005B7508" w:rsidRPr="005B7508" w14:paraId="05F5E1D1" w14:textId="77777777" w:rsidTr="0087606B">
        <w:trPr>
          <w:cantSplit/>
          <w:tblHeader/>
        </w:trPr>
        <w:tc>
          <w:tcPr>
            <w:tcW w:w="258" w:type="pct"/>
            <w:vMerge/>
            <w:tcBorders>
              <w:right w:val="single" w:sz="4" w:space="0" w:color="auto"/>
            </w:tcBorders>
            <w:shd w:val="clear" w:color="auto" w:fill="auto"/>
            <w:vAlign w:val="center"/>
          </w:tcPr>
          <w:p w14:paraId="5C238184" w14:textId="77777777" w:rsidR="00264AFC" w:rsidRPr="005B7508" w:rsidRDefault="00264AFC" w:rsidP="0006129B">
            <w:pPr>
              <w:jc w:val="center"/>
              <w:rPr>
                <w:sz w:val="22"/>
                <w:szCs w:val="22"/>
              </w:rPr>
            </w:pPr>
          </w:p>
        </w:tc>
        <w:tc>
          <w:tcPr>
            <w:tcW w:w="1917" w:type="pct"/>
            <w:vMerge/>
            <w:tcBorders>
              <w:left w:val="single" w:sz="4" w:space="0" w:color="auto"/>
            </w:tcBorders>
            <w:shd w:val="clear" w:color="auto" w:fill="auto"/>
            <w:vAlign w:val="center"/>
          </w:tcPr>
          <w:p w14:paraId="592C8A1B" w14:textId="77777777" w:rsidR="00264AFC" w:rsidRPr="005B7508" w:rsidRDefault="00264AFC" w:rsidP="0006129B">
            <w:pPr>
              <w:rPr>
                <w:sz w:val="22"/>
                <w:szCs w:val="22"/>
              </w:rPr>
            </w:pPr>
          </w:p>
        </w:tc>
        <w:tc>
          <w:tcPr>
            <w:tcW w:w="588" w:type="pct"/>
            <w:shd w:val="clear" w:color="auto" w:fill="auto"/>
            <w:vAlign w:val="center"/>
          </w:tcPr>
          <w:p w14:paraId="1CBB0FE4" w14:textId="77777777" w:rsidR="00264AFC" w:rsidRPr="005B7508" w:rsidRDefault="00264AFC" w:rsidP="0006129B">
            <w:pPr>
              <w:jc w:val="center"/>
              <w:rPr>
                <w:sz w:val="22"/>
                <w:szCs w:val="22"/>
              </w:rPr>
            </w:pPr>
            <w:r w:rsidRPr="005B7508">
              <w:rPr>
                <w:sz w:val="22"/>
                <w:szCs w:val="22"/>
              </w:rPr>
              <w:t>Гкал/час</w:t>
            </w:r>
          </w:p>
        </w:tc>
        <w:tc>
          <w:tcPr>
            <w:tcW w:w="608" w:type="pct"/>
            <w:shd w:val="clear" w:color="auto" w:fill="auto"/>
            <w:vAlign w:val="center"/>
          </w:tcPr>
          <w:p w14:paraId="4F5D6EC0" w14:textId="77777777" w:rsidR="00264AFC" w:rsidRPr="005B7508" w:rsidRDefault="00264AFC" w:rsidP="0006129B">
            <w:pPr>
              <w:jc w:val="center"/>
              <w:rPr>
                <w:sz w:val="22"/>
                <w:szCs w:val="22"/>
              </w:rPr>
            </w:pPr>
            <w:r w:rsidRPr="005B7508">
              <w:rPr>
                <w:sz w:val="22"/>
                <w:szCs w:val="22"/>
              </w:rPr>
              <w:t>Гкал/час</w:t>
            </w:r>
          </w:p>
        </w:tc>
        <w:tc>
          <w:tcPr>
            <w:tcW w:w="853" w:type="pct"/>
            <w:shd w:val="clear" w:color="auto" w:fill="auto"/>
            <w:vAlign w:val="center"/>
          </w:tcPr>
          <w:p w14:paraId="4E6E9C2F" w14:textId="77777777" w:rsidR="00264AFC" w:rsidRPr="005B7508" w:rsidRDefault="00264AFC" w:rsidP="00C92D67">
            <w:pPr>
              <w:jc w:val="center"/>
              <w:rPr>
                <w:sz w:val="22"/>
                <w:szCs w:val="22"/>
              </w:rPr>
            </w:pPr>
            <w:r w:rsidRPr="005B7508">
              <w:rPr>
                <w:sz w:val="22"/>
                <w:szCs w:val="22"/>
              </w:rPr>
              <w:t>Гкал/ч</w:t>
            </w:r>
          </w:p>
        </w:tc>
        <w:tc>
          <w:tcPr>
            <w:tcW w:w="776" w:type="pct"/>
            <w:shd w:val="clear" w:color="auto" w:fill="auto"/>
            <w:vAlign w:val="center"/>
          </w:tcPr>
          <w:p w14:paraId="046A8827" w14:textId="77777777" w:rsidR="00264AFC" w:rsidRPr="005B7508" w:rsidRDefault="00264AFC" w:rsidP="00C92D67">
            <w:pPr>
              <w:jc w:val="center"/>
              <w:rPr>
                <w:sz w:val="22"/>
                <w:szCs w:val="22"/>
              </w:rPr>
            </w:pPr>
            <w:r w:rsidRPr="005B7508">
              <w:rPr>
                <w:sz w:val="22"/>
                <w:szCs w:val="22"/>
              </w:rPr>
              <w:t>Гкал/ч</w:t>
            </w:r>
          </w:p>
        </w:tc>
      </w:tr>
      <w:tr w:rsidR="005B7508" w:rsidRPr="005B7508" w14:paraId="343A513E" w14:textId="77777777" w:rsidTr="00C92E23">
        <w:trPr>
          <w:cantSplit/>
        </w:trPr>
        <w:tc>
          <w:tcPr>
            <w:tcW w:w="258" w:type="pct"/>
            <w:tcBorders>
              <w:right w:val="single" w:sz="4" w:space="0" w:color="auto"/>
            </w:tcBorders>
            <w:shd w:val="clear" w:color="auto" w:fill="auto"/>
            <w:vAlign w:val="center"/>
          </w:tcPr>
          <w:p w14:paraId="44E4B165" w14:textId="2500CD39" w:rsidR="00C92E23" w:rsidRPr="005B7508" w:rsidRDefault="00C92E23" w:rsidP="00C92E23">
            <w:pPr>
              <w:pStyle w:val="ab"/>
              <w:jc w:val="center"/>
              <w:rPr>
                <w:sz w:val="22"/>
                <w:szCs w:val="22"/>
              </w:rPr>
            </w:pPr>
            <w:r w:rsidRPr="005B7508">
              <w:rPr>
                <w:sz w:val="22"/>
                <w:szCs w:val="22"/>
              </w:rPr>
              <w:t>1</w:t>
            </w:r>
          </w:p>
        </w:tc>
        <w:tc>
          <w:tcPr>
            <w:tcW w:w="1917" w:type="pct"/>
            <w:tcBorders>
              <w:top w:val="single" w:sz="8" w:space="0" w:color="auto"/>
              <w:left w:val="single" w:sz="8" w:space="0" w:color="auto"/>
              <w:bottom w:val="single" w:sz="8" w:space="0" w:color="auto"/>
              <w:right w:val="single" w:sz="8" w:space="0" w:color="auto"/>
            </w:tcBorders>
            <w:shd w:val="clear" w:color="auto" w:fill="auto"/>
            <w:vAlign w:val="center"/>
          </w:tcPr>
          <w:p w14:paraId="14763873" w14:textId="61528A5D" w:rsidR="00C92E23" w:rsidRPr="005B7508" w:rsidRDefault="00C92E23" w:rsidP="00C92E23">
            <w:pPr>
              <w:jc w:val="center"/>
              <w:rPr>
                <w:sz w:val="22"/>
                <w:szCs w:val="22"/>
              </w:rPr>
            </w:pPr>
            <w:r w:rsidRPr="005B7508">
              <w:rPr>
                <w:sz w:val="22"/>
                <w:szCs w:val="22"/>
              </w:rPr>
              <w:t>Котельная (ул. Октябрьская, 3б)</w:t>
            </w:r>
          </w:p>
        </w:tc>
        <w:tc>
          <w:tcPr>
            <w:tcW w:w="588" w:type="pct"/>
            <w:tcBorders>
              <w:top w:val="nil"/>
              <w:left w:val="nil"/>
              <w:bottom w:val="single" w:sz="8" w:space="0" w:color="auto"/>
              <w:right w:val="single" w:sz="8" w:space="0" w:color="auto"/>
            </w:tcBorders>
            <w:shd w:val="clear" w:color="auto" w:fill="auto"/>
            <w:vAlign w:val="center"/>
          </w:tcPr>
          <w:p w14:paraId="16605591" w14:textId="3DCDA624" w:rsidR="00C92E23" w:rsidRPr="005B7508" w:rsidRDefault="00C92E23" w:rsidP="00C92E23">
            <w:pPr>
              <w:jc w:val="center"/>
              <w:rPr>
                <w:sz w:val="22"/>
                <w:szCs w:val="22"/>
              </w:rPr>
            </w:pPr>
            <w:r w:rsidRPr="005B7508">
              <w:rPr>
                <w:sz w:val="22"/>
                <w:szCs w:val="22"/>
              </w:rPr>
              <w:t>3,44</w:t>
            </w:r>
          </w:p>
        </w:tc>
        <w:tc>
          <w:tcPr>
            <w:tcW w:w="608" w:type="pct"/>
            <w:tcBorders>
              <w:top w:val="nil"/>
              <w:left w:val="nil"/>
              <w:bottom w:val="single" w:sz="8" w:space="0" w:color="auto"/>
              <w:right w:val="single" w:sz="8" w:space="0" w:color="auto"/>
            </w:tcBorders>
            <w:shd w:val="clear" w:color="auto" w:fill="auto"/>
            <w:vAlign w:val="center"/>
          </w:tcPr>
          <w:p w14:paraId="08BF6196" w14:textId="5ABC1D06" w:rsidR="00C92E23" w:rsidRPr="005B7508" w:rsidRDefault="00C92E23" w:rsidP="00C92E23">
            <w:pPr>
              <w:jc w:val="center"/>
              <w:rPr>
                <w:sz w:val="22"/>
                <w:szCs w:val="22"/>
              </w:rPr>
            </w:pPr>
            <w:r w:rsidRPr="005B7508">
              <w:rPr>
                <w:sz w:val="22"/>
                <w:szCs w:val="22"/>
              </w:rPr>
              <w:t>3,440</w:t>
            </w:r>
          </w:p>
        </w:tc>
        <w:tc>
          <w:tcPr>
            <w:tcW w:w="853" w:type="pct"/>
            <w:tcBorders>
              <w:top w:val="nil"/>
              <w:left w:val="nil"/>
              <w:bottom w:val="single" w:sz="8" w:space="0" w:color="000000"/>
              <w:right w:val="single" w:sz="8" w:space="0" w:color="000000"/>
            </w:tcBorders>
            <w:shd w:val="clear" w:color="auto" w:fill="auto"/>
            <w:vAlign w:val="center"/>
          </w:tcPr>
          <w:p w14:paraId="310F7D07" w14:textId="3D8B00C3" w:rsidR="00C92E23" w:rsidRPr="005B7508" w:rsidRDefault="00C92E23" w:rsidP="00C92E23">
            <w:pPr>
              <w:jc w:val="center"/>
              <w:rPr>
                <w:sz w:val="22"/>
                <w:szCs w:val="22"/>
              </w:rPr>
            </w:pPr>
            <w:r w:rsidRPr="005B7508">
              <w:rPr>
                <w:sz w:val="22"/>
                <w:szCs w:val="22"/>
              </w:rPr>
              <w:t>0,017</w:t>
            </w:r>
          </w:p>
        </w:tc>
        <w:tc>
          <w:tcPr>
            <w:tcW w:w="776" w:type="pct"/>
            <w:tcBorders>
              <w:top w:val="nil"/>
              <w:left w:val="nil"/>
              <w:bottom w:val="single" w:sz="8" w:space="0" w:color="000000"/>
              <w:right w:val="single" w:sz="8" w:space="0" w:color="000000"/>
            </w:tcBorders>
            <w:shd w:val="clear" w:color="auto" w:fill="auto"/>
            <w:vAlign w:val="center"/>
          </w:tcPr>
          <w:p w14:paraId="3A3C3E99" w14:textId="28EDF281" w:rsidR="00C92E23" w:rsidRPr="005B7508" w:rsidRDefault="00C92E23" w:rsidP="00C92E23">
            <w:pPr>
              <w:jc w:val="center"/>
              <w:rPr>
                <w:sz w:val="22"/>
                <w:szCs w:val="22"/>
              </w:rPr>
            </w:pPr>
            <w:r w:rsidRPr="005B7508">
              <w:rPr>
                <w:sz w:val="22"/>
                <w:szCs w:val="22"/>
              </w:rPr>
              <w:t>3,423</w:t>
            </w:r>
          </w:p>
        </w:tc>
      </w:tr>
      <w:tr w:rsidR="005B7508" w:rsidRPr="005B7508" w14:paraId="73492246" w14:textId="77777777" w:rsidTr="00C92E23">
        <w:trPr>
          <w:cantSplit/>
        </w:trPr>
        <w:tc>
          <w:tcPr>
            <w:tcW w:w="258" w:type="pct"/>
            <w:tcBorders>
              <w:right w:val="single" w:sz="4" w:space="0" w:color="auto"/>
            </w:tcBorders>
            <w:shd w:val="clear" w:color="auto" w:fill="auto"/>
            <w:vAlign w:val="center"/>
          </w:tcPr>
          <w:p w14:paraId="3C4B9350" w14:textId="5F5BBB6D" w:rsidR="00C92E23" w:rsidRPr="005B7508" w:rsidRDefault="00C92E23" w:rsidP="00C92E23">
            <w:pPr>
              <w:pStyle w:val="ab"/>
              <w:jc w:val="center"/>
              <w:rPr>
                <w:sz w:val="22"/>
                <w:szCs w:val="22"/>
              </w:rPr>
            </w:pPr>
            <w:r w:rsidRPr="005B7508">
              <w:rPr>
                <w:sz w:val="22"/>
                <w:szCs w:val="22"/>
              </w:rPr>
              <w:t>2</w:t>
            </w:r>
          </w:p>
        </w:tc>
        <w:tc>
          <w:tcPr>
            <w:tcW w:w="1917" w:type="pct"/>
            <w:tcBorders>
              <w:top w:val="nil"/>
              <w:left w:val="single" w:sz="8" w:space="0" w:color="auto"/>
              <w:bottom w:val="single" w:sz="8" w:space="0" w:color="auto"/>
              <w:right w:val="single" w:sz="8" w:space="0" w:color="auto"/>
            </w:tcBorders>
            <w:shd w:val="clear" w:color="auto" w:fill="auto"/>
            <w:vAlign w:val="center"/>
          </w:tcPr>
          <w:p w14:paraId="3A5F2B18" w14:textId="1923C353" w:rsidR="00C92E23" w:rsidRPr="005B7508" w:rsidRDefault="00C92E23" w:rsidP="00C92E23">
            <w:pPr>
              <w:jc w:val="center"/>
              <w:rPr>
                <w:sz w:val="22"/>
                <w:szCs w:val="22"/>
              </w:rPr>
            </w:pPr>
            <w:r w:rsidRPr="005B7508">
              <w:rPr>
                <w:sz w:val="22"/>
                <w:szCs w:val="22"/>
              </w:rPr>
              <w:t>Котельная (ул. Заводская, 8б)</w:t>
            </w:r>
          </w:p>
        </w:tc>
        <w:tc>
          <w:tcPr>
            <w:tcW w:w="588" w:type="pct"/>
            <w:tcBorders>
              <w:top w:val="nil"/>
              <w:left w:val="nil"/>
              <w:bottom w:val="single" w:sz="8" w:space="0" w:color="auto"/>
              <w:right w:val="single" w:sz="8" w:space="0" w:color="auto"/>
            </w:tcBorders>
            <w:shd w:val="clear" w:color="auto" w:fill="auto"/>
            <w:vAlign w:val="center"/>
          </w:tcPr>
          <w:p w14:paraId="7005190C" w14:textId="50AEB6B6" w:rsidR="00C92E23" w:rsidRPr="005B7508" w:rsidRDefault="00C92E23" w:rsidP="00C92E23">
            <w:pPr>
              <w:jc w:val="center"/>
              <w:rPr>
                <w:sz w:val="22"/>
                <w:szCs w:val="22"/>
              </w:rPr>
            </w:pPr>
            <w:r w:rsidRPr="005B7508">
              <w:rPr>
                <w:sz w:val="22"/>
                <w:szCs w:val="22"/>
              </w:rPr>
              <w:t>0,172</w:t>
            </w:r>
          </w:p>
        </w:tc>
        <w:tc>
          <w:tcPr>
            <w:tcW w:w="608" w:type="pct"/>
            <w:tcBorders>
              <w:top w:val="nil"/>
              <w:left w:val="nil"/>
              <w:bottom w:val="single" w:sz="8" w:space="0" w:color="auto"/>
              <w:right w:val="single" w:sz="8" w:space="0" w:color="auto"/>
            </w:tcBorders>
            <w:shd w:val="clear" w:color="auto" w:fill="auto"/>
            <w:vAlign w:val="center"/>
          </w:tcPr>
          <w:p w14:paraId="0E9EDFB1" w14:textId="0BDB7DD6" w:rsidR="00C92E23" w:rsidRPr="005B7508" w:rsidRDefault="00C92E23" w:rsidP="00C92E23">
            <w:pPr>
              <w:jc w:val="center"/>
              <w:rPr>
                <w:sz w:val="22"/>
                <w:szCs w:val="22"/>
              </w:rPr>
            </w:pPr>
            <w:r w:rsidRPr="005B7508">
              <w:rPr>
                <w:sz w:val="22"/>
                <w:szCs w:val="22"/>
              </w:rPr>
              <w:t>0,172</w:t>
            </w:r>
          </w:p>
        </w:tc>
        <w:tc>
          <w:tcPr>
            <w:tcW w:w="853" w:type="pct"/>
            <w:tcBorders>
              <w:top w:val="nil"/>
              <w:left w:val="nil"/>
              <w:bottom w:val="single" w:sz="8" w:space="0" w:color="000000"/>
              <w:right w:val="single" w:sz="8" w:space="0" w:color="000000"/>
            </w:tcBorders>
            <w:shd w:val="clear" w:color="auto" w:fill="auto"/>
            <w:vAlign w:val="center"/>
          </w:tcPr>
          <w:p w14:paraId="7FF8465D" w14:textId="3DB36653" w:rsidR="00C92E23" w:rsidRPr="005B7508" w:rsidRDefault="00C92E23" w:rsidP="00C92E23">
            <w:pPr>
              <w:jc w:val="center"/>
              <w:rPr>
                <w:sz w:val="22"/>
                <w:szCs w:val="22"/>
              </w:rPr>
            </w:pPr>
            <w:r w:rsidRPr="005B7508">
              <w:rPr>
                <w:sz w:val="22"/>
                <w:szCs w:val="22"/>
              </w:rPr>
              <w:t>0,001</w:t>
            </w:r>
          </w:p>
        </w:tc>
        <w:tc>
          <w:tcPr>
            <w:tcW w:w="776" w:type="pct"/>
            <w:tcBorders>
              <w:top w:val="nil"/>
              <w:left w:val="nil"/>
              <w:bottom w:val="single" w:sz="8" w:space="0" w:color="000000"/>
              <w:right w:val="single" w:sz="8" w:space="0" w:color="000000"/>
            </w:tcBorders>
            <w:shd w:val="clear" w:color="auto" w:fill="auto"/>
            <w:vAlign w:val="center"/>
          </w:tcPr>
          <w:p w14:paraId="72B05F69" w14:textId="33E86B5C" w:rsidR="00C92E23" w:rsidRPr="005B7508" w:rsidRDefault="00C92E23" w:rsidP="00C92E23">
            <w:pPr>
              <w:jc w:val="center"/>
              <w:rPr>
                <w:sz w:val="22"/>
                <w:szCs w:val="22"/>
              </w:rPr>
            </w:pPr>
            <w:r w:rsidRPr="005B7508">
              <w:rPr>
                <w:sz w:val="22"/>
                <w:szCs w:val="22"/>
              </w:rPr>
              <w:t>0,171</w:t>
            </w:r>
          </w:p>
        </w:tc>
      </w:tr>
      <w:tr w:rsidR="005B7508" w:rsidRPr="005B7508" w14:paraId="56B7C39A" w14:textId="77777777" w:rsidTr="00C92E23">
        <w:trPr>
          <w:cantSplit/>
        </w:trPr>
        <w:tc>
          <w:tcPr>
            <w:tcW w:w="258" w:type="pct"/>
            <w:tcBorders>
              <w:right w:val="single" w:sz="4" w:space="0" w:color="auto"/>
            </w:tcBorders>
            <w:shd w:val="clear" w:color="auto" w:fill="auto"/>
            <w:vAlign w:val="center"/>
          </w:tcPr>
          <w:p w14:paraId="57B4BD42" w14:textId="0684A194" w:rsidR="00C92E23" w:rsidRPr="005B7508" w:rsidRDefault="00C92E23" w:rsidP="00C92E23">
            <w:pPr>
              <w:pStyle w:val="ab"/>
              <w:jc w:val="center"/>
              <w:rPr>
                <w:sz w:val="22"/>
                <w:szCs w:val="22"/>
              </w:rPr>
            </w:pPr>
            <w:r w:rsidRPr="005B7508">
              <w:rPr>
                <w:sz w:val="22"/>
                <w:szCs w:val="22"/>
              </w:rPr>
              <w:t>3</w:t>
            </w:r>
          </w:p>
        </w:tc>
        <w:tc>
          <w:tcPr>
            <w:tcW w:w="1917" w:type="pct"/>
            <w:tcBorders>
              <w:top w:val="nil"/>
              <w:left w:val="single" w:sz="8" w:space="0" w:color="auto"/>
              <w:bottom w:val="single" w:sz="8" w:space="0" w:color="auto"/>
              <w:right w:val="single" w:sz="8" w:space="0" w:color="auto"/>
            </w:tcBorders>
            <w:shd w:val="clear" w:color="auto" w:fill="auto"/>
            <w:vAlign w:val="center"/>
          </w:tcPr>
          <w:p w14:paraId="4BCD611F" w14:textId="11DEFF24" w:rsidR="00C92E23" w:rsidRPr="005B7508" w:rsidRDefault="00C92E23" w:rsidP="00C92E23">
            <w:pPr>
              <w:jc w:val="center"/>
              <w:rPr>
                <w:sz w:val="22"/>
                <w:szCs w:val="22"/>
              </w:rPr>
            </w:pPr>
            <w:r w:rsidRPr="005B7508">
              <w:rPr>
                <w:sz w:val="22"/>
                <w:szCs w:val="22"/>
              </w:rPr>
              <w:t>Котельная (ул. Октябрьская, 82)</w:t>
            </w:r>
          </w:p>
        </w:tc>
        <w:tc>
          <w:tcPr>
            <w:tcW w:w="588" w:type="pct"/>
            <w:tcBorders>
              <w:top w:val="nil"/>
              <w:left w:val="nil"/>
              <w:bottom w:val="single" w:sz="8" w:space="0" w:color="auto"/>
              <w:right w:val="single" w:sz="8" w:space="0" w:color="auto"/>
            </w:tcBorders>
            <w:shd w:val="clear" w:color="auto" w:fill="auto"/>
            <w:vAlign w:val="center"/>
          </w:tcPr>
          <w:p w14:paraId="2113BB6E" w14:textId="0C787E6F" w:rsidR="00C92E23" w:rsidRPr="005B7508" w:rsidRDefault="00C92E23" w:rsidP="00C92E23">
            <w:pPr>
              <w:jc w:val="center"/>
              <w:rPr>
                <w:sz w:val="22"/>
                <w:szCs w:val="22"/>
              </w:rPr>
            </w:pPr>
            <w:r w:rsidRPr="005B7508">
              <w:rPr>
                <w:sz w:val="22"/>
                <w:szCs w:val="22"/>
              </w:rPr>
              <w:t>1,032</w:t>
            </w:r>
          </w:p>
        </w:tc>
        <w:tc>
          <w:tcPr>
            <w:tcW w:w="608" w:type="pct"/>
            <w:tcBorders>
              <w:top w:val="nil"/>
              <w:left w:val="nil"/>
              <w:bottom w:val="single" w:sz="8" w:space="0" w:color="auto"/>
              <w:right w:val="single" w:sz="8" w:space="0" w:color="auto"/>
            </w:tcBorders>
            <w:shd w:val="clear" w:color="auto" w:fill="auto"/>
            <w:vAlign w:val="center"/>
          </w:tcPr>
          <w:p w14:paraId="0D0A2449" w14:textId="100FA4C9" w:rsidR="00C92E23" w:rsidRPr="005B7508" w:rsidRDefault="00C92E23" w:rsidP="00C92E23">
            <w:pPr>
              <w:jc w:val="center"/>
              <w:rPr>
                <w:sz w:val="22"/>
                <w:szCs w:val="22"/>
              </w:rPr>
            </w:pPr>
            <w:r w:rsidRPr="005B7508">
              <w:rPr>
                <w:sz w:val="22"/>
                <w:szCs w:val="22"/>
              </w:rPr>
              <w:t>1,032</w:t>
            </w:r>
          </w:p>
        </w:tc>
        <w:tc>
          <w:tcPr>
            <w:tcW w:w="853" w:type="pct"/>
            <w:tcBorders>
              <w:top w:val="nil"/>
              <w:left w:val="nil"/>
              <w:bottom w:val="single" w:sz="8" w:space="0" w:color="000000"/>
              <w:right w:val="single" w:sz="8" w:space="0" w:color="000000"/>
            </w:tcBorders>
            <w:shd w:val="clear" w:color="auto" w:fill="auto"/>
            <w:vAlign w:val="center"/>
          </w:tcPr>
          <w:p w14:paraId="591EB645" w14:textId="5CFBBC5B" w:rsidR="00C92E23" w:rsidRPr="005B7508" w:rsidRDefault="00C92E23" w:rsidP="00C92E23">
            <w:pPr>
              <w:jc w:val="center"/>
              <w:rPr>
                <w:sz w:val="22"/>
                <w:szCs w:val="22"/>
              </w:rPr>
            </w:pPr>
            <w:r w:rsidRPr="005B7508">
              <w:rPr>
                <w:sz w:val="22"/>
                <w:szCs w:val="22"/>
              </w:rPr>
              <w:t>0,006</w:t>
            </w:r>
          </w:p>
        </w:tc>
        <w:tc>
          <w:tcPr>
            <w:tcW w:w="776" w:type="pct"/>
            <w:tcBorders>
              <w:top w:val="nil"/>
              <w:left w:val="nil"/>
              <w:bottom w:val="single" w:sz="8" w:space="0" w:color="000000"/>
              <w:right w:val="single" w:sz="8" w:space="0" w:color="000000"/>
            </w:tcBorders>
            <w:shd w:val="clear" w:color="auto" w:fill="auto"/>
            <w:vAlign w:val="center"/>
          </w:tcPr>
          <w:p w14:paraId="0A436649" w14:textId="010DB837" w:rsidR="00C92E23" w:rsidRPr="005B7508" w:rsidRDefault="00C92E23" w:rsidP="00C92E23">
            <w:pPr>
              <w:jc w:val="center"/>
              <w:rPr>
                <w:sz w:val="22"/>
                <w:szCs w:val="22"/>
              </w:rPr>
            </w:pPr>
            <w:r w:rsidRPr="005B7508">
              <w:rPr>
                <w:sz w:val="22"/>
                <w:szCs w:val="22"/>
              </w:rPr>
              <w:t>1,026</w:t>
            </w:r>
          </w:p>
        </w:tc>
      </w:tr>
    </w:tbl>
    <w:p w14:paraId="79B7DA02" w14:textId="77777777" w:rsidR="00C92E23" w:rsidRDefault="00C92E23"/>
    <w:p w14:paraId="05D9D5C6" w14:textId="77777777" w:rsidR="008A451F" w:rsidRPr="005970C9" w:rsidRDefault="00F0314C" w:rsidP="0006129B">
      <w:pPr>
        <w:pStyle w:val="31"/>
        <w:spacing w:line="240" w:lineRule="auto"/>
      </w:pPr>
      <w:bookmarkStart w:id="31" w:name="_Toc152312267"/>
      <w:r w:rsidRPr="005970C9">
        <w:t>2.3</w:t>
      </w:r>
      <w:r w:rsidR="008A451F" w:rsidRPr="005970C9">
        <w:t xml:space="preserve"> </w:t>
      </w:r>
      <w:r w:rsidRPr="005970C9">
        <w:t>О</w:t>
      </w:r>
      <w:r w:rsidR="00E800F8" w:rsidRPr="005970C9">
        <w:t>граничения тепловой мощности и параметров располагаемой тепловой мощности</w:t>
      </w:r>
      <w:bookmarkEnd w:id="31"/>
    </w:p>
    <w:p w14:paraId="10EAD3BD" w14:textId="3AB69866" w:rsidR="0051534E" w:rsidRPr="005970C9" w:rsidRDefault="00747101" w:rsidP="0006129B">
      <w:pPr>
        <w:pStyle w:val="Affb"/>
        <w:rPr>
          <w:szCs w:val="22"/>
        </w:rPr>
      </w:pPr>
      <w:r w:rsidRPr="005970C9">
        <w:rPr>
          <w:szCs w:val="22"/>
        </w:rPr>
        <w:t>Ограничения использования тепловой мощности котельного оборудования на источник</w:t>
      </w:r>
      <w:r w:rsidR="00F24CE2" w:rsidRPr="005970C9">
        <w:rPr>
          <w:szCs w:val="22"/>
        </w:rPr>
        <w:t>ах</w:t>
      </w:r>
      <w:r w:rsidRPr="005970C9">
        <w:rPr>
          <w:szCs w:val="22"/>
        </w:rPr>
        <w:t xml:space="preserve"> теплоснабжения отсутствуют. Установленная тепловая мощность основного оборудования источник</w:t>
      </w:r>
      <w:r w:rsidR="00F24CE2" w:rsidRPr="005970C9">
        <w:rPr>
          <w:szCs w:val="22"/>
        </w:rPr>
        <w:t>ов</w:t>
      </w:r>
      <w:r w:rsidRPr="005970C9">
        <w:rPr>
          <w:szCs w:val="22"/>
        </w:rPr>
        <w:t xml:space="preserve"> централизованного теплоснабжения составляет </w:t>
      </w:r>
      <w:r w:rsidR="00C92E23">
        <w:rPr>
          <w:szCs w:val="22"/>
        </w:rPr>
        <w:t>4,644</w:t>
      </w:r>
      <w:r w:rsidR="008F657A" w:rsidRPr="005970C9">
        <w:rPr>
          <w:szCs w:val="22"/>
        </w:rPr>
        <w:t xml:space="preserve"> </w:t>
      </w:r>
      <w:r w:rsidRPr="005970C9">
        <w:rPr>
          <w:szCs w:val="22"/>
        </w:rPr>
        <w:t>Гкал/час.</w:t>
      </w:r>
    </w:p>
    <w:p w14:paraId="1BC9C617" w14:textId="77777777" w:rsidR="00747101" w:rsidRPr="005970C9" w:rsidRDefault="00747101" w:rsidP="0006129B">
      <w:pPr>
        <w:pStyle w:val="Affb"/>
      </w:pPr>
    </w:p>
    <w:p w14:paraId="26C11E53" w14:textId="77777777" w:rsidR="008A451F" w:rsidRPr="005970C9" w:rsidRDefault="00F0314C" w:rsidP="0006129B">
      <w:pPr>
        <w:pStyle w:val="31"/>
        <w:spacing w:line="240" w:lineRule="auto"/>
      </w:pPr>
      <w:bookmarkStart w:id="32" w:name="_Toc152312268"/>
      <w:r w:rsidRPr="005970C9">
        <w:t>2.4</w:t>
      </w:r>
      <w:r w:rsidR="008A451F" w:rsidRPr="005970C9">
        <w:t xml:space="preserve"> </w:t>
      </w:r>
      <w:r w:rsidRPr="005970C9">
        <w:t>О</w:t>
      </w:r>
      <w:r w:rsidR="00E800F8" w:rsidRPr="005970C9">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2"/>
    </w:p>
    <w:p w14:paraId="59B511F2" w14:textId="76CF5D25" w:rsidR="00A357B4" w:rsidRPr="005970C9" w:rsidRDefault="00A357B4" w:rsidP="0006129B">
      <w:pPr>
        <w:ind w:firstLine="567"/>
      </w:pPr>
      <w:r w:rsidRPr="005970C9">
        <w:t>Объ</w:t>
      </w:r>
      <w:r w:rsidR="00B518E3" w:rsidRPr="005970C9">
        <w:t>е</w:t>
      </w:r>
      <w:r w:rsidRPr="005970C9">
        <w:t>мы потребления тепловой энергии (мощности) на собственные и хозяйственные нужды ТСО в отноше</w:t>
      </w:r>
      <w:r w:rsidR="00CA5EBA" w:rsidRPr="005970C9">
        <w:t>нии источников тепловой энергии,</w:t>
      </w:r>
      <w:r w:rsidRPr="005970C9">
        <w:t xml:space="preserve"> представлены в таблице </w:t>
      </w:r>
      <w:r w:rsidR="009A0936" w:rsidRPr="005970C9">
        <w:t>5</w:t>
      </w:r>
      <w:r w:rsidRPr="005970C9">
        <w:t xml:space="preserve">. </w:t>
      </w:r>
    </w:p>
    <w:p w14:paraId="127E48CF" w14:textId="77777777" w:rsidR="002D48F2" w:rsidRPr="005970C9" w:rsidRDefault="002D48F2" w:rsidP="0006129B">
      <w:pPr>
        <w:ind w:firstLine="567"/>
      </w:pPr>
    </w:p>
    <w:p w14:paraId="11BBE327" w14:textId="74CD7BC1" w:rsidR="00A357B4" w:rsidRPr="005970C9" w:rsidRDefault="00A357B4"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5</w:t>
      </w:r>
      <w:r w:rsidR="008A3CE6" w:rsidRPr="005970C9">
        <w:rPr>
          <w:noProof/>
        </w:rPr>
        <w:fldChar w:fldCharType="end"/>
      </w:r>
      <w:r w:rsidRPr="005970C9">
        <w:t xml:space="preserve"> - Объем потребления тепловой энергии (мощности) на собственные и хозяйственные нужды теплоснабжающей организации в отноше</w:t>
      </w:r>
      <w:r w:rsidR="00B57620" w:rsidRPr="005970C9">
        <w:t>нии источников тепловой энергии</w:t>
      </w:r>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2508"/>
        <w:gridCol w:w="1025"/>
        <w:gridCol w:w="1025"/>
        <w:gridCol w:w="1619"/>
        <w:gridCol w:w="1621"/>
        <w:gridCol w:w="1619"/>
      </w:tblGrid>
      <w:tr w:rsidR="005B7508" w:rsidRPr="005B7508" w14:paraId="5EB02E5D" w14:textId="39C640E8" w:rsidTr="00AC18D8">
        <w:trPr>
          <w:cantSplit/>
          <w:tblHeader/>
        </w:trPr>
        <w:tc>
          <w:tcPr>
            <w:tcW w:w="258" w:type="pct"/>
            <w:tcBorders>
              <w:right w:val="single" w:sz="4" w:space="0" w:color="auto"/>
            </w:tcBorders>
            <w:shd w:val="clear" w:color="auto" w:fill="auto"/>
            <w:vAlign w:val="center"/>
          </w:tcPr>
          <w:p w14:paraId="7005FA40" w14:textId="77777777" w:rsidR="008F657A" w:rsidRPr="005B7508" w:rsidRDefault="008F657A" w:rsidP="00217CA9">
            <w:pPr>
              <w:jc w:val="center"/>
              <w:rPr>
                <w:sz w:val="22"/>
                <w:szCs w:val="22"/>
              </w:rPr>
            </w:pPr>
            <w:r w:rsidRPr="005B7508">
              <w:rPr>
                <w:sz w:val="22"/>
                <w:szCs w:val="22"/>
              </w:rPr>
              <w:t>№ п/п</w:t>
            </w:r>
          </w:p>
        </w:tc>
        <w:tc>
          <w:tcPr>
            <w:tcW w:w="1263" w:type="pct"/>
            <w:tcBorders>
              <w:left w:val="single" w:sz="4" w:space="0" w:color="auto"/>
              <w:right w:val="single" w:sz="4" w:space="0" w:color="auto"/>
            </w:tcBorders>
            <w:shd w:val="clear" w:color="auto" w:fill="auto"/>
            <w:vAlign w:val="center"/>
          </w:tcPr>
          <w:p w14:paraId="305E5419" w14:textId="77777777" w:rsidR="008F657A" w:rsidRPr="005B7508" w:rsidRDefault="008F657A" w:rsidP="00217CA9">
            <w:pPr>
              <w:jc w:val="center"/>
              <w:rPr>
                <w:sz w:val="22"/>
                <w:szCs w:val="22"/>
              </w:rPr>
            </w:pPr>
            <w:r w:rsidRPr="005B7508">
              <w:rPr>
                <w:sz w:val="22"/>
                <w:szCs w:val="22"/>
              </w:rPr>
              <w:t>Наименование СЦТ</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468100B" w14:textId="5F988C5F" w:rsidR="008F657A" w:rsidRPr="005B7508" w:rsidRDefault="008F657A" w:rsidP="00217CA9">
            <w:pPr>
              <w:jc w:val="center"/>
              <w:rPr>
                <w:sz w:val="22"/>
                <w:szCs w:val="22"/>
              </w:rPr>
            </w:pPr>
            <w:r w:rsidRPr="005B7508">
              <w:rPr>
                <w:sz w:val="22"/>
                <w:szCs w:val="22"/>
              </w:rPr>
              <w:t>УТМ,</w:t>
            </w:r>
          </w:p>
          <w:p w14:paraId="5ACDA133" w14:textId="573C7B5E" w:rsidR="008F657A" w:rsidRPr="005B7508" w:rsidRDefault="008F657A" w:rsidP="00217CA9">
            <w:pPr>
              <w:jc w:val="center"/>
              <w:rPr>
                <w:sz w:val="22"/>
                <w:szCs w:val="22"/>
              </w:rPr>
            </w:pPr>
            <w:r w:rsidRPr="005B7508">
              <w:rPr>
                <w:sz w:val="22"/>
                <w:szCs w:val="22"/>
              </w:rPr>
              <w:t>Гкал/час</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DCD1DD2" w14:textId="7DE5251C" w:rsidR="008F657A" w:rsidRPr="005B7508" w:rsidRDefault="008F657A" w:rsidP="00217CA9">
            <w:pPr>
              <w:jc w:val="center"/>
              <w:rPr>
                <w:sz w:val="22"/>
                <w:szCs w:val="22"/>
              </w:rPr>
            </w:pPr>
            <w:r w:rsidRPr="005B7508">
              <w:rPr>
                <w:sz w:val="22"/>
                <w:szCs w:val="22"/>
              </w:rPr>
              <w:t>РТМ,</w:t>
            </w:r>
          </w:p>
          <w:p w14:paraId="30FDD9DB" w14:textId="77777777" w:rsidR="008F657A" w:rsidRPr="005B7508" w:rsidRDefault="008F657A" w:rsidP="00217CA9">
            <w:pPr>
              <w:jc w:val="center"/>
              <w:rPr>
                <w:sz w:val="22"/>
                <w:szCs w:val="22"/>
              </w:rPr>
            </w:pPr>
            <w:r w:rsidRPr="005B7508">
              <w:rPr>
                <w:sz w:val="22"/>
                <w:szCs w:val="22"/>
              </w:rPr>
              <w:t>Гкал/час</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59B74DD" w14:textId="77777777" w:rsidR="008F657A" w:rsidRPr="005B7508" w:rsidRDefault="008F657A" w:rsidP="00217CA9">
            <w:pPr>
              <w:jc w:val="center"/>
              <w:rPr>
                <w:sz w:val="22"/>
                <w:szCs w:val="22"/>
              </w:rPr>
            </w:pPr>
            <w:r w:rsidRPr="005B7508">
              <w:rPr>
                <w:sz w:val="22"/>
                <w:szCs w:val="22"/>
              </w:rPr>
              <w:t>Собственные и хозяйственные нужды источника тепловой энергии, Гкал/час</w:t>
            </w:r>
          </w:p>
        </w:tc>
        <w:tc>
          <w:tcPr>
            <w:tcW w:w="816" w:type="pct"/>
            <w:tcBorders>
              <w:left w:val="single" w:sz="4" w:space="0" w:color="auto"/>
            </w:tcBorders>
            <w:shd w:val="clear" w:color="auto" w:fill="auto"/>
            <w:vAlign w:val="center"/>
          </w:tcPr>
          <w:p w14:paraId="07DEEEA5" w14:textId="0F32FACB" w:rsidR="008F657A" w:rsidRPr="005B7508" w:rsidRDefault="008F657A" w:rsidP="00217CA9">
            <w:pPr>
              <w:jc w:val="center"/>
              <w:rPr>
                <w:sz w:val="22"/>
                <w:szCs w:val="22"/>
              </w:rPr>
            </w:pPr>
            <w:r w:rsidRPr="005B7508">
              <w:rPr>
                <w:sz w:val="22"/>
                <w:szCs w:val="22"/>
              </w:rPr>
              <w:t>Отношение собственных нужд котельных к установленной тепловой мощности. %</w:t>
            </w:r>
          </w:p>
        </w:tc>
        <w:tc>
          <w:tcPr>
            <w:tcW w:w="8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5B4DDAD" w14:textId="6067778C" w:rsidR="008F657A" w:rsidRPr="005B7508" w:rsidRDefault="008F657A" w:rsidP="00217CA9">
            <w:pPr>
              <w:jc w:val="center"/>
              <w:rPr>
                <w:sz w:val="22"/>
                <w:szCs w:val="22"/>
              </w:rPr>
            </w:pPr>
            <w:r w:rsidRPr="005B7508">
              <w:rPr>
                <w:sz w:val="22"/>
                <w:szCs w:val="22"/>
              </w:rPr>
              <w:t>Затраты тепловой энергии на собственные и хозяйственные нужды, Гкал</w:t>
            </w:r>
          </w:p>
        </w:tc>
      </w:tr>
      <w:tr w:rsidR="005B7508" w:rsidRPr="005B7508" w14:paraId="65FB1B98" w14:textId="7C622216" w:rsidTr="002D21F9">
        <w:trPr>
          <w:cantSplit/>
        </w:trPr>
        <w:tc>
          <w:tcPr>
            <w:tcW w:w="258" w:type="pct"/>
            <w:tcBorders>
              <w:right w:val="single" w:sz="4" w:space="0" w:color="auto"/>
            </w:tcBorders>
            <w:shd w:val="clear" w:color="auto" w:fill="auto"/>
            <w:vAlign w:val="center"/>
          </w:tcPr>
          <w:p w14:paraId="27EF9D26" w14:textId="60A12C6F" w:rsidR="00C92E23" w:rsidRPr="005B7508" w:rsidRDefault="00C92E23" w:rsidP="00C92E23">
            <w:pPr>
              <w:pStyle w:val="ab"/>
              <w:jc w:val="center"/>
              <w:rPr>
                <w:sz w:val="22"/>
                <w:szCs w:val="22"/>
              </w:rPr>
            </w:pPr>
            <w:r w:rsidRPr="005B7508">
              <w:rPr>
                <w:sz w:val="22"/>
                <w:szCs w:val="22"/>
              </w:rPr>
              <w:t>1</w:t>
            </w:r>
          </w:p>
        </w:tc>
        <w:tc>
          <w:tcPr>
            <w:tcW w:w="1263" w:type="pct"/>
            <w:tcBorders>
              <w:top w:val="single" w:sz="8" w:space="0" w:color="auto"/>
              <w:left w:val="single" w:sz="8" w:space="0" w:color="auto"/>
              <w:bottom w:val="single" w:sz="8" w:space="0" w:color="auto"/>
              <w:right w:val="single" w:sz="8" w:space="0" w:color="auto"/>
            </w:tcBorders>
            <w:shd w:val="clear" w:color="auto" w:fill="auto"/>
            <w:vAlign w:val="center"/>
          </w:tcPr>
          <w:p w14:paraId="2E6C7BD8" w14:textId="2778653B" w:rsidR="00C92E23" w:rsidRPr="005B7508" w:rsidRDefault="00C92E23" w:rsidP="00C92E23">
            <w:pPr>
              <w:jc w:val="center"/>
              <w:rPr>
                <w:sz w:val="22"/>
                <w:szCs w:val="22"/>
              </w:rPr>
            </w:pPr>
            <w:r w:rsidRPr="005B7508">
              <w:rPr>
                <w:sz w:val="22"/>
                <w:szCs w:val="22"/>
              </w:rPr>
              <w:t>Котельная (ул. Октябрьская, 3б)</w:t>
            </w:r>
          </w:p>
        </w:tc>
        <w:tc>
          <w:tcPr>
            <w:tcW w:w="516" w:type="pct"/>
            <w:tcBorders>
              <w:top w:val="nil"/>
              <w:left w:val="nil"/>
              <w:bottom w:val="single" w:sz="8" w:space="0" w:color="000000"/>
              <w:right w:val="single" w:sz="8" w:space="0" w:color="000000"/>
            </w:tcBorders>
            <w:shd w:val="clear" w:color="auto" w:fill="auto"/>
            <w:vAlign w:val="center"/>
          </w:tcPr>
          <w:p w14:paraId="39937429" w14:textId="2A420D76" w:rsidR="00C92E23" w:rsidRPr="005B7508" w:rsidRDefault="00C92E23" w:rsidP="00C92E23">
            <w:pPr>
              <w:jc w:val="center"/>
              <w:rPr>
                <w:sz w:val="22"/>
                <w:szCs w:val="22"/>
              </w:rPr>
            </w:pPr>
            <w:r w:rsidRPr="005B7508">
              <w:rPr>
                <w:sz w:val="22"/>
                <w:szCs w:val="22"/>
              </w:rPr>
              <w:t>3,440</w:t>
            </w:r>
          </w:p>
        </w:tc>
        <w:tc>
          <w:tcPr>
            <w:tcW w:w="516" w:type="pct"/>
            <w:tcBorders>
              <w:top w:val="nil"/>
              <w:left w:val="nil"/>
              <w:bottom w:val="single" w:sz="8" w:space="0" w:color="000000"/>
              <w:right w:val="single" w:sz="8" w:space="0" w:color="000000"/>
            </w:tcBorders>
            <w:shd w:val="clear" w:color="auto" w:fill="auto"/>
            <w:vAlign w:val="center"/>
          </w:tcPr>
          <w:p w14:paraId="12D7DA6C" w14:textId="499E7A19" w:rsidR="00C92E23" w:rsidRPr="005B7508" w:rsidRDefault="00C92E23" w:rsidP="00C92E23">
            <w:pPr>
              <w:jc w:val="center"/>
              <w:rPr>
                <w:sz w:val="22"/>
                <w:szCs w:val="22"/>
              </w:rPr>
            </w:pPr>
            <w:r w:rsidRPr="005B7508">
              <w:rPr>
                <w:sz w:val="22"/>
                <w:szCs w:val="22"/>
              </w:rPr>
              <w:t>3,440</w:t>
            </w:r>
          </w:p>
        </w:tc>
        <w:tc>
          <w:tcPr>
            <w:tcW w:w="815" w:type="pct"/>
            <w:tcBorders>
              <w:top w:val="nil"/>
              <w:left w:val="nil"/>
              <w:bottom w:val="single" w:sz="8" w:space="0" w:color="000000"/>
              <w:right w:val="single" w:sz="8" w:space="0" w:color="000000"/>
            </w:tcBorders>
            <w:shd w:val="clear" w:color="auto" w:fill="auto"/>
            <w:vAlign w:val="center"/>
          </w:tcPr>
          <w:p w14:paraId="7DE3299D" w14:textId="392A9E36" w:rsidR="00C92E23" w:rsidRPr="005B7508" w:rsidRDefault="00C92E23" w:rsidP="00C92E23">
            <w:pPr>
              <w:jc w:val="center"/>
              <w:rPr>
                <w:sz w:val="22"/>
                <w:szCs w:val="22"/>
              </w:rPr>
            </w:pPr>
            <w:r w:rsidRPr="005B7508">
              <w:rPr>
                <w:sz w:val="22"/>
                <w:szCs w:val="22"/>
              </w:rPr>
              <w:t>0,017</w:t>
            </w:r>
          </w:p>
        </w:tc>
        <w:tc>
          <w:tcPr>
            <w:tcW w:w="816" w:type="pct"/>
            <w:tcBorders>
              <w:top w:val="nil"/>
              <w:left w:val="nil"/>
              <w:bottom w:val="single" w:sz="8" w:space="0" w:color="000000"/>
              <w:right w:val="single" w:sz="8" w:space="0" w:color="000000"/>
            </w:tcBorders>
            <w:shd w:val="clear" w:color="auto" w:fill="auto"/>
            <w:vAlign w:val="center"/>
          </w:tcPr>
          <w:p w14:paraId="0EC057B6" w14:textId="46712E23" w:rsidR="00C92E23" w:rsidRPr="005B7508" w:rsidRDefault="00C92E23" w:rsidP="00C92E23">
            <w:pPr>
              <w:jc w:val="center"/>
              <w:rPr>
                <w:sz w:val="22"/>
                <w:szCs w:val="22"/>
              </w:rPr>
            </w:pPr>
            <w:r w:rsidRPr="005B7508">
              <w:rPr>
                <w:sz w:val="22"/>
                <w:szCs w:val="22"/>
              </w:rPr>
              <w:t>0,505</w:t>
            </w:r>
          </w:p>
        </w:tc>
        <w:tc>
          <w:tcPr>
            <w:tcW w:w="815" w:type="pct"/>
            <w:tcBorders>
              <w:top w:val="nil"/>
              <w:left w:val="nil"/>
              <w:bottom w:val="single" w:sz="8" w:space="0" w:color="000000"/>
              <w:right w:val="single" w:sz="8" w:space="0" w:color="000000"/>
            </w:tcBorders>
            <w:shd w:val="clear" w:color="auto" w:fill="auto"/>
            <w:vAlign w:val="center"/>
          </w:tcPr>
          <w:p w14:paraId="174E5ADF" w14:textId="4E7CE1C0" w:rsidR="00C92E23" w:rsidRPr="005B7508" w:rsidRDefault="00C92E23" w:rsidP="00C92E23">
            <w:pPr>
              <w:jc w:val="center"/>
              <w:rPr>
                <w:sz w:val="22"/>
                <w:szCs w:val="22"/>
              </w:rPr>
            </w:pPr>
            <w:r w:rsidRPr="005B7508">
              <w:rPr>
                <w:sz w:val="22"/>
                <w:szCs w:val="22"/>
              </w:rPr>
              <w:t>40,3</w:t>
            </w:r>
          </w:p>
        </w:tc>
      </w:tr>
      <w:tr w:rsidR="005B7508" w:rsidRPr="005B7508" w14:paraId="2CA0F484" w14:textId="3400E8FD" w:rsidTr="002D21F9">
        <w:trPr>
          <w:cantSplit/>
        </w:trPr>
        <w:tc>
          <w:tcPr>
            <w:tcW w:w="258" w:type="pct"/>
            <w:tcBorders>
              <w:right w:val="single" w:sz="4" w:space="0" w:color="auto"/>
            </w:tcBorders>
            <w:shd w:val="clear" w:color="auto" w:fill="auto"/>
            <w:vAlign w:val="center"/>
          </w:tcPr>
          <w:p w14:paraId="6D5E931F" w14:textId="0727B4B4" w:rsidR="00C92E23" w:rsidRPr="005B7508" w:rsidRDefault="00C92E23" w:rsidP="00C92E23">
            <w:pPr>
              <w:pStyle w:val="ab"/>
              <w:jc w:val="center"/>
              <w:rPr>
                <w:sz w:val="22"/>
                <w:szCs w:val="22"/>
              </w:rPr>
            </w:pPr>
            <w:r w:rsidRPr="005B7508">
              <w:rPr>
                <w:sz w:val="22"/>
                <w:szCs w:val="22"/>
              </w:rPr>
              <w:t>2</w:t>
            </w:r>
          </w:p>
        </w:tc>
        <w:tc>
          <w:tcPr>
            <w:tcW w:w="1263" w:type="pct"/>
            <w:tcBorders>
              <w:top w:val="nil"/>
              <w:left w:val="single" w:sz="8" w:space="0" w:color="auto"/>
              <w:bottom w:val="single" w:sz="8" w:space="0" w:color="auto"/>
              <w:right w:val="single" w:sz="8" w:space="0" w:color="auto"/>
            </w:tcBorders>
            <w:shd w:val="clear" w:color="auto" w:fill="auto"/>
            <w:vAlign w:val="center"/>
          </w:tcPr>
          <w:p w14:paraId="603F0498" w14:textId="64E6CE25" w:rsidR="00C92E23" w:rsidRPr="005B7508" w:rsidRDefault="00C92E23" w:rsidP="00C92E23">
            <w:pPr>
              <w:jc w:val="center"/>
              <w:rPr>
                <w:sz w:val="22"/>
                <w:szCs w:val="22"/>
              </w:rPr>
            </w:pPr>
            <w:r w:rsidRPr="005B7508">
              <w:rPr>
                <w:sz w:val="22"/>
                <w:szCs w:val="22"/>
              </w:rPr>
              <w:t>Котельная (ул. Заводская, 8б)</w:t>
            </w:r>
          </w:p>
        </w:tc>
        <w:tc>
          <w:tcPr>
            <w:tcW w:w="516" w:type="pct"/>
            <w:tcBorders>
              <w:top w:val="nil"/>
              <w:left w:val="nil"/>
              <w:bottom w:val="single" w:sz="8" w:space="0" w:color="000000"/>
              <w:right w:val="single" w:sz="8" w:space="0" w:color="000000"/>
            </w:tcBorders>
            <w:shd w:val="clear" w:color="auto" w:fill="auto"/>
            <w:vAlign w:val="center"/>
          </w:tcPr>
          <w:p w14:paraId="61528AC7" w14:textId="0BE7057C" w:rsidR="00C92E23" w:rsidRPr="005B7508" w:rsidRDefault="00C92E23" w:rsidP="00C92E23">
            <w:pPr>
              <w:jc w:val="center"/>
              <w:rPr>
                <w:sz w:val="22"/>
                <w:szCs w:val="22"/>
              </w:rPr>
            </w:pPr>
            <w:r w:rsidRPr="005B7508">
              <w:rPr>
                <w:sz w:val="22"/>
                <w:szCs w:val="22"/>
              </w:rPr>
              <w:t>0,172</w:t>
            </w:r>
          </w:p>
        </w:tc>
        <w:tc>
          <w:tcPr>
            <w:tcW w:w="516" w:type="pct"/>
            <w:tcBorders>
              <w:top w:val="nil"/>
              <w:left w:val="nil"/>
              <w:bottom w:val="single" w:sz="8" w:space="0" w:color="000000"/>
              <w:right w:val="single" w:sz="8" w:space="0" w:color="000000"/>
            </w:tcBorders>
            <w:shd w:val="clear" w:color="auto" w:fill="auto"/>
            <w:vAlign w:val="center"/>
          </w:tcPr>
          <w:p w14:paraId="6CA030A1" w14:textId="5A0B473F" w:rsidR="00C92E23" w:rsidRPr="005B7508" w:rsidRDefault="00C92E23" w:rsidP="00C92E23">
            <w:pPr>
              <w:jc w:val="center"/>
              <w:rPr>
                <w:sz w:val="22"/>
                <w:szCs w:val="22"/>
              </w:rPr>
            </w:pPr>
            <w:r w:rsidRPr="005B7508">
              <w:rPr>
                <w:sz w:val="22"/>
                <w:szCs w:val="22"/>
              </w:rPr>
              <w:t>0,172</w:t>
            </w:r>
          </w:p>
        </w:tc>
        <w:tc>
          <w:tcPr>
            <w:tcW w:w="815" w:type="pct"/>
            <w:tcBorders>
              <w:top w:val="nil"/>
              <w:left w:val="nil"/>
              <w:bottom w:val="single" w:sz="8" w:space="0" w:color="000000"/>
              <w:right w:val="single" w:sz="8" w:space="0" w:color="000000"/>
            </w:tcBorders>
            <w:shd w:val="clear" w:color="auto" w:fill="auto"/>
            <w:vAlign w:val="center"/>
          </w:tcPr>
          <w:p w14:paraId="58768287" w14:textId="4443670C" w:rsidR="00C92E23" w:rsidRPr="005B7508" w:rsidRDefault="00C92E23" w:rsidP="00C92E23">
            <w:pPr>
              <w:jc w:val="center"/>
              <w:rPr>
                <w:sz w:val="22"/>
                <w:szCs w:val="22"/>
              </w:rPr>
            </w:pPr>
            <w:r w:rsidRPr="005B7508">
              <w:rPr>
                <w:sz w:val="22"/>
                <w:szCs w:val="22"/>
              </w:rPr>
              <w:t>0,001</w:t>
            </w:r>
          </w:p>
        </w:tc>
        <w:tc>
          <w:tcPr>
            <w:tcW w:w="816" w:type="pct"/>
            <w:tcBorders>
              <w:top w:val="nil"/>
              <w:left w:val="nil"/>
              <w:bottom w:val="single" w:sz="8" w:space="0" w:color="000000"/>
              <w:right w:val="single" w:sz="8" w:space="0" w:color="000000"/>
            </w:tcBorders>
            <w:shd w:val="clear" w:color="auto" w:fill="auto"/>
            <w:vAlign w:val="center"/>
          </w:tcPr>
          <w:p w14:paraId="557A6090" w14:textId="51A29BF5" w:rsidR="00C92E23" w:rsidRPr="005B7508" w:rsidRDefault="00C92E23" w:rsidP="00C92E23">
            <w:pPr>
              <w:jc w:val="center"/>
              <w:rPr>
                <w:sz w:val="22"/>
                <w:szCs w:val="22"/>
              </w:rPr>
            </w:pPr>
            <w:r w:rsidRPr="005B7508">
              <w:rPr>
                <w:sz w:val="22"/>
                <w:szCs w:val="22"/>
              </w:rPr>
              <w:t>0,539</w:t>
            </w:r>
          </w:p>
        </w:tc>
        <w:tc>
          <w:tcPr>
            <w:tcW w:w="815" w:type="pct"/>
            <w:tcBorders>
              <w:top w:val="nil"/>
              <w:left w:val="nil"/>
              <w:bottom w:val="single" w:sz="8" w:space="0" w:color="000000"/>
              <w:right w:val="single" w:sz="8" w:space="0" w:color="000000"/>
            </w:tcBorders>
            <w:shd w:val="clear" w:color="auto" w:fill="auto"/>
            <w:vAlign w:val="center"/>
          </w:tcPr>
          <w:p w14:paraId="21F712CB" w14:textId="2180F4F4" w:rsidR="00C92E23" w:rsidRPr="005B7508" w:rsidRDefault="00C92E23" w:rsidP="00C92E23">
            <w:pPr>
              <w:jc w:val="center"/>
              <w:rPr>
                <w:sz w:val="22"/>
                <w:szCs w:val="22"/>
              </w:rPr>
            </w:pPr>
            <w:r w:rsidRPr="005B7508">
              <w:rPr>
                <w:sz w:val="22"/>
                <w:szCs w:val="22"/>
              </w:rPr>
              <w:t>2,2</w:t>
            </w:r>
          </w:p>
        </w:tc>
      </w:tr>
      <w:tr w:rsidR="005B7508" w:rsidRPr="005B7508" w14:paraId="7783894C" w14:textId="1E98CA44" w:rsidTr="002D21F9">
        <w:trPr>
          <w:cantSplit/>
        </w:trPr>
        <w:tc>
          <w:tcPr>
            <w:tcW w:w="258" w:type="pct"/>
            <w:tcBorders>
              <w:right w:val="single" w:sz="4" w:space="0" w:color="auto"/>
            </w:tcBorders>
            <w:shd w:val="clear" w:color="auto" w:fill="auto"/>
            <w:vAlign w:val="center"/>
          </w:tcPr>
          <w:p w14:paraId="35D145DE" w14:textId="7FDE6FAD" w:rsidR="00C92E23" w:rsidRPr="005B7508" w:rsidRDefault="00C92E23" w:rsidP="00C92E23">
            <w:pPr>
              <w:pStyle w:val="ab"/>
              <w:jc w:val="center"/>
              <w:rPr>
                <w:sz w:val="22"/>
                <w:szCs w:val="22"/>
              </w:rPr>
            </w:pPr>
            <w:r w:rsidRPr="005B7508">
              <w:rPr>
                <w:sz w:val="22"/>
                <w:szCs w:val="22"/>
              </w:rPr>
              <w:t>3</w:t>
            </w:r>
          </w:p>
        </w:tc>
        <w:tc>
          <w:tcPr>
            <w:tcW w:w="1263" w:type="pct"/>
            <w:tcBorders>
              <w:top w:val="nil"/>
              <w:left w:val="single" w:sz="8" w:space="0" w:color="auto"/>
              <w:bottom w:val="single" w:sz="8" w:space="0" w:color="auto"/>
              <w:right w:val="single" w:sz="8" w:space="0" w:color="auto"/>
            </w:tcBorders>
            <w:shd w:val="clear" w:color="auto" w:fill="auto"/>
            <w:vAlign w:val="center"/>
          </w:tcPr>
          <w:p w14:paraId="38722E4A" w14:textId="7E179F0E" w:rsidR="00C92E23" w:rsidRPr="005B7508" w:rsidRDefault="00C92E23" w:rsidP="00C92E23">
            <w:pPr>
              <w:jc w:val="center"/>
              <w:rPr>
                <w:sz w:val="22"/>
                <w:szCs w:val="22"/>
              </w:rPr>
            </w:pPr>
            <w:r w:rsidRPr="005B7508">
              <w:rPr>
                <w:sz w:val="22"/>
                <w:szCs w:val="22"/>
              </w:rPr>
              <w:t>Котельная (ул. Октябрьская, 82)</w:t>
            </w:r>
          </w:p>
        </w:tc>
        <w:tc>
          <w:tcPr>
            <w:tcW w:w="516" w:type="pct"/>
            <w:tcBorders>
              <w:top w:val="nil"/>
              <w:left w:val="nil"/>
              <w:bottom w:val="single" w:sz="8" w:space="0" w:color="000000"/>
              <w:right w:val="single" w:sz="8" w:space="0" w:color="000000"/>
            </w:tcBorders>
            <w:shd w:val="clear" w:color="auto" w:fill="auto"/>
            <w:vAlign w:val="center"/>
          </w:tcPr>
          <w:p w14:paraId="1EF8BDF5" w14:textId="790678A0" w:rsidR="00C92E23" w:rsidRPr="005B7508" w:rsidRDefault="00C92E23" w:rsidP="00C92E23">
            <w:pPr>
              <w:jc w:val="center"/>
              <w:rPr>
                <w:sz w:val="22"/>
                <w:szCs w:val="22"/>
              </w:rPr>
            </w:pPr>
            <w:r w:rsidRPr="005B7508">
              <w:rPr>
                <w:sz w:val="22"/>
                <w:szCs w:val="22"/>
              </w:rPr>
              <w:t>1,032</w:t>
            </w:r>
          </w:p>
        </w:tc>
        <w:tc>
          <w:tcPr>
            <w:tcW w:w="516" w:type="pct"/>
            <w:tcBorders>
              <w:top w:val="nil"/>
              <w:left w:val="nil"/>
              <w:bottom w:val="single" w:sz="8" w:space="0" w:color="000000"/>
              <w:right w:val="single" w:sz="8" w:space="0" w:color="000000"/>
            </w:tcBorders>
            <w:shd w:val="clear" w:color="auto" w:fill="auto"/>
            <w:vAlign w:val="center"/>
          </w:tcPr>
          <w:p w14:paraId="0F66A228" w14:textId="5D46F7FB" w:rsidR="00C92E23" w:rsidRPr="005B7508" w:rsidRDefault="00C92E23" w:rsidP="00C92E23">
            <w:pPr>
              <w:jc w:val="center"/>
              <w:rPr>
                <w:sz w:val="22"/>
                <w:szCs w:val="22"/>
              </w:rPr>
            </w:pPr>
            <w:r w:rsidRPr="005B7508">
              <w:rPr>
                <w:sz w:val="22"/>
                <w:szCs w:val="22"/>
              </w:rPr>
              <w:t>1,032</w:t>
            </w:r>
          </w:p>
        </w:tc>
        <w:tc>
          <w:tcPr>
            <w:tcW w:w="815" w:type="pct"/>
            <w:tcBorders>
              <w:top w:val="nil"/>
              <w:left w:val="nil"/>
              <w:bottom w:val="single" w:sz="8" w:space="0" w:color="000000"/>
              <w:right w:val="single" w:sz="8" w:space="0" w:color="000000"/>
            </w:tcBorders>
            <w:shd w:val="clear" w:color="auto" w:fill="auto"/>
            <w:vAlign w:val="center"/>
          </w:tcPr>
          <w:p w14:paraId="6F6780C4" w14:textId="63ACE706" w:rsidR="00C92E23" w:rsidRPr="005B7508" w:rsidRDefault="00C92E23" w:rsidP="00C92E23">
            <w:pPr>
              <w:jc w:val="center"/>
              <w:rPr>
                <w:sz w:val="22"/>
                <w:szCs w:val="22"/>
              </w:rPr>
            </w:pPr>
            <w:r w:rsidRPr="005B7508">
              <w:rPr>
                <w:sz w:val="22"/>
                <w:szCs w:val="22"/>
              </w:rPr>
              <w:t>0,006</w:t>
            </w:r>
          </w:p>
        </w:tc>
        <w:tc>
          <w:tcPr>
            <w:tcW w:w="816" w:type="pct"/>
            <w:tcBorders>
              <w:top w:val="nil"/>
              <w:left w:val="nil"/>
              <w:bottom w:val="single" w:sz="8" w:space="0" w:color="000000"/>
              <w:right w:val="single" w:sz="8" w:space="0" w:color="000000"/>
            </w:tcBorders>
            <w:shd w:val="clear" w:color="auto" w:fill="auto"/>
            <w:vAlign w:val="center"/>
          </w:tcPr>
          <w:p w14:paraId="70C3CDCB" w14:textId="3D7C5D9B" w:rsidR="00C92E23" w:rsidRPr="005B7508" w:rsidRDefault="00C92E23" w:rsidP="00C92E23">
            <w:pPr>
              <w:jc w:val="center"/>
              <w:rPr>
                <w:sz w:val="22"/>
                <w:szCs w:val="22"/>
              </w:rPr>
            </w:pPr>
            <w:r w:rsidRPr="005B7508">
              <w:rPr>
                <w:sz w:val="22"/>
                <w:szCs w:val="22"/>
              </w:rPr>
              <w:t>0,541</w:t>
            </w:r>
          </w:p>
        </w:tc>
        <w:tc>
          <w:tcPr>
            <w:tcW w:w="815" w:type="pct"/>
            <w:tcBorders>
              <w:top w:val="nil"/>
              <w:left w:val="nil"/>
              <w:bottom w:val="single" w:sz="8" w:space="0" w:color="000000"/>
              <w:right w:val="single" w:sz="8" w:space="0" w:color="000000"/>
            </w:tcBorders>
            <w:shd w:val="clear" w:color="auto" w:fill="auto"/>
            <w:vAlign w:val="center"/>
          </w:tcPr>
          <w:p w14:paraId="66946858" w14:textId="4E34384D" w:rsidR="00C92E23" w:rsidRPr="005B7508" w:rsidRDefault="00C92E23" w:rsidP="00C92E23">
            <w:pPr>
              <w:jc w:val="center"/>
              <w:rPr>
                <w:sz w:val="22"/>
                <w:szCs w:val="22"/>
              </w:rPr>
            </w:pPr>
            <w:r w:rsidRPr="005B7508">
              <w:rPr>
                <w:sz w:val="22"/>
                <w:szCs w:val="22"/>
              </w:rPr>
              <w:t>13,0</w:t>
            </w:r>
          </w:p>
        </w:tc>
      </w:tr>
    </w:tbl>
    <w:p w14:paraId="0A014FCF" w14:textId="77777777" w:rsidR="00C92E23" w:rsidRDefault="00C92E23"/>
    <w:p w14:paraId="6A558E71" w14:textId="77777777" w:rsidR="00BD0202" w:rsidRPr="005970C9" w:rsidRDefault="00F0314C" w:rsidP="0006129B">
      <w:pPr>
        <w:pStyle w:val="31"/>
        <w:spacing w:line="240" w:lineRule="auto"/>
      </w:pPr>
      <w:bookmarkStart w:id="33" w:name="_Toc152312269"/>
      <w:r w:rsidRPr="005970C9">
        <w:t>2.5</w:t>
      </w:r>
      <w:r w:rsidR="00BD0202" w:rsidRPr="005970C9">
        <w:t xml:space="preserve"> </w:t>
      </w:r>
      <w:r w:rsidRPr="005970C9">
        <w:t>С</w:t>
      </w:r>
      <w:r w:rsidR="00E800F8" w:rsidRPr="005970C9">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3"/>
    </w:p>
    <w:p w14:paraId="6F467178" w14:textId="71D5541A" w:rsidR="00535E22" w:rsidRPr="005970C9" w:rsidRDefault="00535E22" w:rsidP="0006129B">
      <w:pPr>
        <w:ind w:firstLine="567"/>
      </w:pPr>
      <w:r w:rsidRPr="005970C9">
        <w:t>Сроки ввода в эксплуатацию котлоагрегатов</w:t>
      </w:r>
      <w:r w:rsidR="00221C86" w:rsidRPr="005970C9">
        <w:t xml:space="preserve"> </w:t>
      </w:r>
      <w:r w:rsidRPr="005970C9">
        <w:t>приведены в табли</w:t>
      </w:r>
      <w:r w:rsidR="00264AFC" w:rsidRPr="005970C9">
        <w:t>ц</w:t>
      </w:r>
      <w:r w:rsidR="00221C86" w:rsidRPr="005970C9">
        <w:t>е</w:t>
      </w:r>
      <w:r w:rsidRPr="005970C9">
        <w:t xml:space="preserve"> </w:t>
      </w:r>
      <w:r w:rsidR="009A0936" w:rsidRPr="005970C9">
        <w:t>3</w:t>
      </w:r>
      <w:r w:rsidR="00A24E42" w:rsidRPr="005970C9">
        <w:t>.</w:t>
      </w:r>
      <w:r w:rsidRPr="005970C9">
        <w:t xml:space="preserve"> </w:t>
      </w:r>
    </w:p>
    <w:p w14:paraId="7C7C026C" w14:textId="77777777" w:rsidR="00535E22" w:rsidRPr="005970C9" w:rsidRDefault="00535E22" w:rsidP="0006129B">
      <w:pPr>
        <w:ind w:firstLine="567"/>
      </w:pPr>
    </w:p>
    <w:p w14:paraId="3C75F6ED" w14:textId="77777777" w:rsidR="00BD0202" w:rsidRPr="005970C9" w:rsidRDefault="00F0314C" w:rsidP="0006129B">
      <w:pPr>
        <w:pStyle w:val="31"/>
        <w:spacing w:line="240" w:lineRule="auto"/>
      </w:pPr>
      <w:bookmarkStart w:id="34" w:name="_Toc152312270"/>
      <w:r w:rsidRPr="005970C9">
        <w:lastRenderedPageBreak/>
        <w:t>2.6</w:t>
      </w:r>
      <w:r w:rsidR="00BD0202" w:rsidRPr="005970C9">
        <w:t xml:space="preserve"> </w:t>
      </w:r>
      <w:r w:rsidRPr="005970C9">
        <w:t>С</w:t>
      </w:r>
      <w:r w:rsidR="00E800F8" w:rsidRPr="005970C9">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4"/>
    </w:p>
    <w:p w14:paraId="148EA829" w14:textId="680793F6" w:rsidR="000308C9" w:rsidRPr="005970C9" w:rsidRDefault="008049D9" w:rsidP="0006129B">
      <w:pPr>
        <w:ind w:firstLine="567"/>
      </w:pPr>
      <w:r w:rsidRPr="005970C9">
        <w:t>Комбинированная выработка теп</w:t>
      </w:r>
      <w:r w:rsidR="000166B6" w:rsidRPr="005970C9">
        <w:t xml:space="preserve">ловой и электрической энергии </w:t>
      </w:r>
      <w:r w:rsidR="00C57D6B" w:rsidRPr="005970C9">
        <w:t xml:space="preserve">на территории поселения </w:t>
      </w:r>
      <w:r w:rsidRPr="005970C9">
        <w:t>не осуществляется.</w:t>
      </w:r>
    </w:p>
    <w:p w14:paraId="3FD5DA00" w14:textId="77777777" w:rsidR="008049D9" w:rsidRPr="005970C9" w:rsidRDefault="008049D9" w:rsidP="0006129B">
      <w:pPr>
        <w:ind w:firstLine="567"/>
      </w:pPr>
    </w:p>
    <w:p w14:paraId="0A19192E" w14:textId="77777777" w:rsidR="008A451F" w:rsidRPr="005970C9" w:rsidRDefault="00F0314C" w:rsidP="0006129B">
      <w:pPr>
        <w:pStyle w:val="31"/>
        <w:spacing w:line="240" w:lineRule="auto"/>
      </w:pPr>
      <w:bookmarkStart w:id="35" w:name="_Toc152312271"/>
      <w:r w:rsidRPr="005970C9">
        <w:t>2.7</w:t>
      </w:r>
      <w:r w:rsidR="008A451F" w:rsidRPr="005970C9">
        <w:t xml:space="preserve"> </w:t>
      </w:r>
      <w:r w:rsidRPr="005970C9">
        <w:t>С</w:t>
      </w:r>
      <w:r w:rsidR="00E800F8" w:rsidRPr="005970C9">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5"/>
    </w:p>
    <w:p w14:paraId="7FE7B1C1" w14:textId="77777777" w:rsidR="00BA6CB9" w:rsidRPr="005970C9" w:rsidRDefault="00BA6CB9" w:rsidP="0006129B">
      <w:pPr>
        <w:ind w:right="180" w:firstLine="567"/>
      </w:pPr>
      <w:r w:rsidRPr="005970C9">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5970C9">
        <w:t>оде этой воды.</w:t>
      </w:r>
    </w:p>
    <w:p w14:paraId="769B3438" w14:textId="22C2EF71" w:rsidR="00C92D67" w:rsidRPr="005970C9" w:rsidRDefault="00B94F28" w:rsidP="00C92D67">
      <w:pPr>
        <w:ind w:firstLine="567"/>
      </w:pPr>
      <w:r w:rsidRPr="005970C9">
        <w:t xml:space="preserve">На котельных </w:t>
      </w:r>
      <w:r w:rsidR="00CA5E5B" w:rsidRPr="005970C9">
        <w:t xml:space="preserve">предусмотрен </w:t>
      </w:r>
      <w:r w:rsidR="008618F3" w:rsidRPr="005970C9">
        <w:t>качественный мето</w:t>
      </w:r>
      <w:r w:rsidR="00787B99" w:rsidRPr="005970C9">
        <w:t xml:space="preserve">д </w:t>
      </w:r>
      <w:r w:rsidR="008618F3" w:rsidRPr="005970C9">
        <w:t xml:space="preserve">регулирования отпуска </w:t>
      </w:r>
      <w:r w:rsidR="00122079" w:rsidRPr="005970C9">
        <w:t>теплоносителя</w:t>
      </w:r>
      <w:r w:rsidR="008618F3" w:rsidRPr="005970C9">
        <w:t>.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5970C9">
        <w:t xml:space="preserve"> </w:t>
      </w:r>
      <w:r w:rsidR="00BA6CB9" w:rsidRPr="005970C9">
        <w:t>Сведения о температурных графиках котельных приведены в таблиц</w:t>
      </w:r>
      <w:r w:rsidR="004A1F06">
        <w:t>е</w:t>
      </w:r>
      <w:r w:rsidR="00C92D67" w:rsidRPr="005970C9">
        <w:t xml:space="preserve"> </w:t>
      </w:r>
      <w:r w:rsidR="009A0936" w:rsidRPr="005970C9">
        <w:t>6</w:t>
      </w:r>
      <w:r w:rsidR="00CB21B8" w:rsidRPr="005970C9">
        <w:t>.</w:t>
      </w:r>
      <w:r w:rsidR="00C92D67" w:rsidRPr="005970C9">
        <w:t xml:space="preserve"> </w:t>
      </w:r>
    </w:p>
    <w:p w14:paraId="1CC319DB" w14:textId="77777777" w:rsidR="005164FD" w:rsidRPr="005970C9" w:rsidRDefault="005164FD" w:rsidP="0006129B">
      <w:pPr>
        <w:ind w:firstLine="709"/>
      </w:pPr>
    </w:p>
    <w:p w14:paraId="03C39E29" w14:textId="7BF52513" w:rsidR="000166B6" w:rsidRPr="005970C9" w:rsidRDefault="00B57620" w:rsidP="0006129B">
      <w:pPr>
        <w:pStyle w:val="aff9"/>
        <w:spacing w:line="240" w:lineRule="auto"/>
      </w:pPr>
      <w:r w:rsidRPr="005970C9">
        <w:t xml:space="preserve">Таблица </w:t>
      </w:r>
      <w:r w:rsidR="008A3CE6" w:rsidRPr="005970C9">
        <w:fldChar w:fldCharType="begin"/>
      </w:r>
      <w:r w:rsidR="00A851D1" w:rsidRPr="005970C9">
        <w:instrText xml:space="preserve"> SEQ Таблица \* ARABIC </w:instrText>
      </w:r>
      <w:r w:rsidR="008A3CE6" w:rsidRPr="005970C9">
        <w:fldChar w:fldCharType="separate"/>
      </w:r>
      <w:r w:rsidR="005B7508">
        <w:rPr>
          <w:noProof/>
        </w:rPr>
        <w:t>6</w:t>
      </w:r>
      <w:r w:rsidR="008A3CE6" w:rsidRPr="005970C9">
        <w:rPr>
          <w:noProof/>
        </w:rPr>
        <w:fldChar w:fldCharType="end"/>
      </w:r>
      <w:r w:rsidRPr="005970C9">
        <w:t xml:space="preserve"> – Общие сведения о температурных графиках источников тепла</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4640"/>
        <w:gridCol w:w="4376"/>
      </w:tblGrid>
      <w:tr w:rsidR="005970C9" w:rsidRPr="005970C9" w14:paraId="702D0B57" w14:textId="6267D170" w:rsidTr="009B5EE4">
        <w:trPr>
          <w:cantSplit/>
          <w:tblHeader/>
        </w:trPr>
        <w:tc>
          <w:tcPr>
            <w:tcW w:w="498" w:type="pct"/>
            <w:tcBorders>
              <w:right w:val="single" w:sz="4" w:space="0" w:color="auto"/>
            </w:tcBorders>
            <w:shd w:val="clear" w:color="auto" w:fill="auto"/>
            <w:vAlign w:val="center"/>
          </w:tcPr>
          <w:p w14:paraId="029735D5" w14:textId="77777777" w:rsidR="009B5EE4" w:rsidRPr="005970C9" w:rsidRDefault="009B5EE4" w:rsidP="004B751E">
            <w:pPr>
              <w:jc w:val="center"/>
              <w:rPr>
                <w:sz w:val="22"/>
                <w:szCs w:val="22"/>
              </w:rPr>
            </w:pPr>
            <w:bookmarkStart w:id="36" w:name="_Hlk146028091"/>
            <w:bookmarkStart w:id="37" w:name="_Hlk141089927"/>
            <w:bookmarkStart w:id="38" w:name="_Hlk128491717"/>
            <w:r w:rsidRPr="005970C9">
              <w:rPr>
                <w:sz w:val="22"/>
                <w:szCs w:val="22"/>
              </w:rPr>
              <w:t>№ п/п</w:t>
            </w:r>
          </w:p>
        </w:tc>
        <w:tc>
          <w:tcPr>
            <w:tcW w:w="2317" w:type="pct"/>
            <w:tcBorders>
              <w:left w:val="single" w:sz="4" w:space="0" w:color="auto"/>
            </w:tcBorders>
            <w:shd w:val="clear" w:color="auto" w:fill="auto"/>
            <w:vAlign w:val="center"/>
          </w:tcPr>
          <w:p w14:paraId="7DF8E2EC" w14:textId="77777777" w:rsidR="009B5EE4" w:rsidRPr="005970C9" w:rsidRDefault="009B5EE4" w:rsidP="004B751E">
            <w:pPr>
              <w:jc w:val="center"/>
              <w:rPr>
                <w:sz w:val="22"/>
                <w:szCs w:val="22"/>
              </w:rPr>
            </w:pPr>
            <w:r w:rsidRPr="005970C9">
              <w:rPr>
                <w:sz w:val="22"/>
                <w:szCs w:val="22"/>
              </w:rPr>
              <w:t>Наименование СЦТ</w:t>
            </w:r>
          </w:p>
        </w:tc>
        <w:tc>
          <w:tcPr>
            <w:tcW w:w="2185" w:type="pct"/>
            <w:shd w:val="clear" w:color="auto" w:fill="auto"/>
            <w:vAlign w:val="center"/>
          </w:tcPr>
          <w:p w14:paraId="502680EE" w14:textId="21EAC113" w:rsidR="009B5EE4" w:rsidRPr="005970C9" w:rsidRDefault="009B5EE4" w:rsidP="004B751E">
            <w:pPr>
              <w:jc w:val="center"/>
              <w:rPr>
                <w:sz w:val="22"/>
                <w:szCs w:val="22"/>
              </w:rPr>
            </w:pPr>
            <w:r w:rsidRPr="005970C9">
              <w:rPr>
                <w:sz w:val="22"/>
                <w:szCs w:val="22"/>
              </w:rPr>
              <w:t>Температурный график тепловой сети</w:t>
            </w:r>
          </w:p>
        </w:tc>
      </w:tr>
      <w:tr w:rsidR="00C85076" w:rsidRPr="005970C9" w14:paraId="28FEE140" w14:textId="34CC3F2E" w:rsidTr="009B5EE4">
        <w:trPr>
          <w:cantSplit/>
        </w:trPr>
        <w:tc>
          <w:tcPr>
            <w:tcW w:w="498" w:type="pct"/>
            <w:tcBorders>
              <w:right w:val="single" w:sz="4" w:space="0" w:color="auto"/>
            </w:tcBorders>
            <w:shd w:val="clear" w:color="auto" w:fill="auto"/>
            <w:vAlign w:val="center"/>
          </w:tcPr>
          <w:p w14:paraId="0B19037E" w14:textId="73BD86E3" w:rsidR="00C85076" w:rsidRPr="005970C9" w:rsidRDefault="00C85076" w:rsidP="00C85076">
            <w:pPr>
              <w:pStyle w:val="ab"/>
              <w:jc w:val="center"/>
              <w:rPr>
                <w:sz w:val="22"/>
                <w:szCs w:val="22"/>
              </w:rPr>
            </w:pPr>
            <w:r w:rsidRPr="005970C9">
              <w:rPr>
                <w:sz w:val="22"/>
                <w:szCs w:val="22"/>
              </w:rPr>
              <w:t>1</w:t>
            </w:r>
          </w:p>
        </w:tc>
        <w:tc>
          <w:tcPr>
            <w:tcW w:w="2317" w:type="pct"/>
            <w:tcBorders>
              <w:left w:val="single" w:sz="4" w:space="0" w:color="auto"/>
            </w:tcBorders>
            <w:shd w:val="clear" w:color="auto" w:fill="auto"/>
            <w:vAlign w:val="center"/>
          </w:tcPr>
          <w:p w14:paraId="59A7A80D" w14:textId="488F8D15" w:rsidR="00C85076" w:rsidRPr="005970C9" w:rsidRDefault="00C85076" w:rsidP="00C85076">
            <w:pPr>
              <w:jc w:val="center"/>
              <w:rPr>
                <w:sz w:val="22"/>
                <w:szCs w:val="22"/>
              </w:rPr>
            </w:pPr>
            <w:r w:rsidRPr="00C92E23">
              <w:rPr>
                <w:color w:val="000000"/>
                <w:sz w:val="22"/>
                <w:szCs w:val="22"/>
              </w:rPr>
              <w:t>Котельная (ул. Октябрьская, 3б)</w:t>
            </w:r>
          </w:p>
        </w:tc>
        <w:tc>
          <w:tcPr>
            <w:tcW w:w="2185" w:type="pct"/>
            <w:shd w:val="clear" w:color="auto" w:fill="auto"/>
          </w:tcPr>
          <w:p w14:paraId="0FE6EC2B" w14:textId="50016EDD" w:rsidR="00C85076" w:rsidRPr="005970C9" w:rsidRDefault="00C85076" w:rsidP="00C85076">
            <w:pPr>
              <w:jc w:val="center"/>
              <w:rPr>
                <w:sz w:val="22"/>
                <w:szCs w:val="22"/>
              </w:rPr>
            </w:pPr>
            <w:r w:rsidRPr="005970C9">
              <w:rPr>
                <w:sz w:val="22"/>
                <w:szCs w:val="22"/>
              </w:rPr>
              <w:t>95/70</w:t>
            </w:r>
          </w:p>
        </w:tc>
      </w:tr>
      <w:tr w:rsidR="00C85076" w:rsidRPr="005970C9" w14:paraId="39DCD1FF" w14:textId="208A8294" w:rsidTr="009B5EE4">
        <w:trPr>
          <w:cantSplit/>
        </w:trPr>
        <w:tc>
          <w:tcPr>
            <w:tcW w:w="498" w:type="pct"/>
            <w:tcBorders>
              <w:right w:val="single" w:sz="4" w:space="0" w:color="auto"/>
            </w:tcBorders>
            <w:shd w:val="clear" w:color="auto" w:fill="auto"/>
            <w:vAlign w:val="center"/>
          </w:tcPr>
          <w:p w14:paraId="55140D7F" w14:textId="2ED9224F" w:rsidR="00C85076" w:rsidRPr="005970C9" w:rsidRDefault="00C85076" w:rsidP="00C85076">
            <w:pPr>
              <w:pStyle w:val="ab"/>
              <w:jc w:val="center"/>
              <w:rPr>
                <w:sz w:val="22"/>
                <w:szCs w:val="22"/>
              </w:rPr>
            </w:pPr>
            <w:r w:rsidRPr="005970C9">
              <w:rPr>
                <w:sz w:val="22"/>
                <w:szCs w:val="22"/>
              </w:rPr>
              <w:t>2</w:t>
            </w:r>
          </w:p>
        </w:tc>
        <w:tc>
          <w:tcPr>
            <w:tcW w:w="2317" w:type="pct"/>
            <w:tcBorders>
              <w:left w:val="single" w:sz="4" w:space="0" w:color="auto"/>
            </w:tcBorders>
            <w:shd w:val="clear" w:color="auto" w:fill="auto"/>
            <w:vAlign w:val="center"/>
          </w:tcPr>
          <w:p w14:paraId="7D569248" w14:textId="78F889D8" w:rsidR="00C85076" w:rsidRPr="005970C9" w:rsidRDefault="00C85076" w:rsidP="00C85076">
            <w:pPr>
              <w:jc w:val="center"/>
              <w:rPr>
                <w:sz w:val="22"/>
                <w:szCs w:val="22"/>
              </w:rPr>
            </w:pPr>
            <w:r w:rsidRPr="00C92E23">
              <w:rPr>
                <w:color w:val="000000"/>
                <w:sz w:val="22"/>
                <w:szCs w:val="22"/>
              </w:rPr>
              <w:t>Котельная (ул. Заводская, 8б)</w:t>
            </w:r>
          </w:p>
        </w:tc>
        <w:tc>
          <w:tcPr>
            <w:tcW w:w="2185" w:type="pct"/>
            <w:shd w:val="clear" w:color="auto" w:fill="auto"/>
          </w:tcPr>
          <w:p w14:paraId="7D36C97E" w14:textId="6206F384" w:rsidR="00C85076" w:rsidRPr="005970C9" w:rsidRDefault="00C85076" w:rsidP="00C85076">
            <w:pPr>
              <w:jc w:val="center"/>
              <w:rPr>
                <w:sz w:val="22"/>
                <w:szCs w:val="22"/>
              </w:rPr>
            </w:pPr>
            <w:r w:rsidRPr="005970C9">
              <w:rPr>
                <w:sz w:val="22"/>
                <w:szCs w:val="22"/>
              </w:rPr>
              <w:t>95/70</w:t>
            </w:r>
          </w:p>
        </w:tc>
      </w:tr>
      <w:tr w:rsidR="00C85076" w:rsidRPr="005970C9" w14:paraId="4E3C37C2" w14:textId="7071D03D" w:rsidTr="009B5EE4">
        <w:trPr>
          <w:cantSplit/>
        </w:trPr>
        <w:tc>
          <w:tcPr>
            <w:tcW w:w="498" w:type="pct"/>
            <w:tcBorders>
              <w:right w:val="single" w:sz="4" w:space="0" w:color="auto"/>
            </w:tcBorders>
            <w:shd w:val="clear" w:color="auto" w:fill="auto"/>
            <w:vAlign w:val="center"/>
          </w:tcPr>
          <w:p w14:paraId="6770FAC7" w14:textId="34415C97" w:rsidR="00C85076" w:rsidRPr="005970C9" w:rsidRDefault="00C85076" w:rsidP="00C85076">
            <w:pPr>
              <w:pStyle w:val="ab"/>
              <w:jc w:val="center"/>
              <w:rPr>
                <w:sz w:val="22"/>
                <w:szCs w:val="22"/>
              </w:rPr>
            </w:pPr>
            <w:r w:rsidRPr="005970C9">
              <w:rPr>
                <w:sz w:val="22"/>
                <w:szCs w:val="22"/>
              </w:rPr>
              <w:t>3</w:t>
            </w:r>
          </w:p>
        </w:tc>
        <w:tc>
          <w:tcPr>
            <w:tcW w:w="2317" w:type="pct"/>
            <w:tcBorders>
              <w:left w:val="single" w:sz="4" w:space="0" w:color="auto"/>
            </w:tcBorders>
            <w:shd w:val="clear" w:color="auto" w:fill="auto"/>
            <w:vAlign w:val="center"/>
          </w:tcPr>
          <w:p w14:paraId="745187A5" w14:textId="671A8101" w:rsidR="00C85076" w:rsidRPr="005970C9" w:rsidRDefault="00C85076" w:rsidP="00C85076">
            <w:pPr>
              <w:jc w:val="center"/>
              <w:rPr>
                <w:sz w:val="22"/>
                <w:szCs w:val="22"/>
              </w:rPr>
            </w:pPr>
            <w:r w:rsidRPr="00C92E23">
              <w:rPr>
                <w:color w:val="000000"/>
                <w:sz w:val="22"/>
                <w:szCs w:val="22"/>
              </w:rPr>
              <w:t>Котельная (ул. Октябрьская, 82)</w:t>
            </w:r>
          </w:p>
        </w:tc>
        <w:tc>
          <w:tcPr>
            <w:tcW w:w="2185" w:type="pct"/>
            <w:shd w:val="clear" w:color="auto" w:fill="auto"/>
          </w:tcPr>
          <w:p w14:paraId="76CDBF99" w14:textId="2F0C252C" w:rsidR="00C85076" w:rsidRPr="005970C9" w:rsidRDefault="00C85076" w:rsidP="00C85076">
            <w:pPr>
              <w:jc w:val="center"/>
              <w:rPr>
                <w:sz w:val="22"/>
                <w:szCs w:val="22"/>
              </w:rPr>
            </w:pPr>
            <w:r w:rsidRPr="005970C9">
              <w:rPr>
                <w:sz w:val="22"/>
                <w:szCs w:val="22"/>
              </w:rPr>
              <w:t>95/70</w:t>
            </w:r>
          </w:p>
        </w:tc>
      </w:tr>
    </w:tbl>
    <w:p w14:paraId="01C2F454" w14:textId="77777777" w:rsidR="00C85076" w:rsidRDefault="00C85076"/>
    <w:p w14:paraId="3A63AB11" w14:textId="27557C5F" w:rsidR="008A451F" w:rsidRPr="004A1F06" w:rsidRDefault="00F0314C" w:rsidP="0006129B">
      <w:pPr>
        <w:pStyle w:val="31"/>
        <w:spacing w:line="240" w:lineRule="auto"/>
        <w:rPr>
          <w:szCs w:val="28"/>
        </w:rPr>
      </w:pPr>
      <w:bookmarkStart w:id="39" w:name="_Toc152312272"/>
      <w:bookmarkEnd w:id="36"/>
      <w:bookmarkEnd w:id="37"/>
      <w:bookmarkEnd w:id="38"/>
      <w:r w:rsidRPr="004A1F06">
        <w:t>2.8</w:t>
      </w:r>
      <w:r w:rsidR="008A451F" w:rsidRPr="004A1F06">
        <w:t xml:space="preserve"> </w:t>
      </w:r>
      <w:r w:rsidRPr="004A1F06">
        <w:t>С</w:t>
      </w:r>
      <w:r w:rsidR="00E800F8" w:rsidRPr="004A1F06">
        <w:t>реднегодовая загрузка оборудования</w:t>
      </w:r>
      <w:bookmarkEnd w:id="39"/>
    </w:p>
    <w:p w14:paraId="1CA67B0D" w14:textId="12127B6A" w:rsidR="00A146A4" w:rsidRPr="004A1F06" w:rsidRDefault="00901FA5" w:rsidP="0006129B">
      <w:pPr>
        <w:pStyle w:val="Affb"/>
      </w:pPr>
      <w:r w:rsidRPr="004A1F06">
        <w:t xml:space="preserve">Проведенный по укрупненным показателям расчет позволил определить среднегодовую загрузку оборудования </w:t>
      </w:r>
      <w:r w:rsidR="005F6DC9" w:rsidRPr="004A1F06">
        <w:t>источников тепл</w:t>
      </w:r>
      <w:r w:rsidR="005C79EF" w:rsidRPr="004A1F06">
        <w:t>а</w:t>
      </w:r>
      <w:r w:rsidRPr="004A1F06">
        <w:t>.</w:t>
      </w:r>
      <w:r w:rsidR="004C347C" w:rsidRPr="004A1F06">
        <w:t xml:space="preserve"> </w:t>
      </w:r>
      <w:r w:rsidR="000308C9" w:rsidRPr="004A1F06">
        <w:t>Среднегодовая загрузка котлоагрегатов котельных</w:t>
      </w:r>
      <w:r w:rsidR="004C347C" w:rsidRPr="004A1F06">
        <w:t>, являющихся централизованными источниками тепла,</w:t>
      </w:r>
      <w:r w:rsidR="000308C9" w:rsidRPr="004A1F06">
        <w:t xml:space="preserve"> представлена в таблице </w:t>
      </w:r>
      <w:r w:rsidR="005B7508">
        <w:t>7</w:t>
      </w:r>
      <w:r w:rsidR="000308C9" w:rsidRPr="004A1F06">
        <w:t>.</w:t>
      </w:r>
    </w:p>
    <w:p w14:paraId="39CB6D53" w14:textId="77777777" w:rsidR="000308C9" w:rsidRPr="004A1F06" w:rsidRDefault="000308C9" w:rsidP="0006129B">
      <w:pPr>
        <w:pStyle w:val="Affb"/>
      </w:pPr>
    </w:p>
    <w:p w14:paraId="4C2DED8E" w14:textId="47F97A4C" w:rsidR="00901FA5" w:rsidRPr="004A1F06" w:rsidRDefault="00A146A4" w:rsidP="0006129B">
      <w:pPr>
        <w:pStyle w:val="aff9"/>
        <w:spacing w:line="240" w:lineRule="auto"/>
      </w:pPr>
      <w:r w:rsidRPr="004A1F06">
        <w:t xml:space="preserve">Таблица </w:t>
      </w:r>
      <w:r w:rsidR="008A3CE6" w:rsidRPr="004A1F06">
        <w:fldChar w:fldCharType="begin"/>
      </w:r>
      <w:r w:rsidR="006972A4" w:rsidRPr="004A1F06">
        <w:instrText xml:space="preserve"> SEQ Таблица \* ARABIC </w:instrText>
      </w:r>
      <w:r w:rsidR="008A3CE6" w:rsidRPr="004A1F06">
        <w:fldChar w:fldCharType="separate"/>
      </w:r>
      <w:r w:rsidR="005B7508">
        <w:rPr>
          <w:noProof/>
        </w:rPr>
        <w:t>7</w:t>
      </w:r>
      <w:r w:rsidR="008A3CE6" w:rsidRPr="004A1F06">
        <w:rPr>
          <w:noProof/>
        </w:rPr>
        <w:fldChar w:fldCharType="end"/>
      </w:r>
      <w:r w:rsidRPr="004A1F06">
        <w:t xml:space="preserve"> </w:t>
      </w:r>
      <w:r w:rsidR="005F6DC9" w:rsidRPr="004A1F06">
        <w:t>–</w:t>
      </w:r>
      <w:r w:rsidR="00901FA5" w:rsidRPr="004A1F06">
        <w:t xml:space="preserve"> Среднегодовая загрузка оборудования</w:t>
      </w:r>
      <w:r w:rsidR="000308C9" w:rsidRPr="004A1F06">
        <w:t xml:space="preserve">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39"/>
        <w:gridCol w:w="1835"/>
        <w:gridCol w:w="1391"/>
        <w:gridCol w:w="1800"/>
        <w:gridCol w:w="1796"/>
      </w:tblGrid>
      <w:tr w:rsidR="005970C9" w:rsidRPr="004A1F06" w14:paraId="47626C66" w14:textId="77777777" w:rsidTr="005632CF">
        <w:trPr>
          <w:cantSplit/>
          <w:tblHeader/>
        </w:trPr>
        <w:tc>
          <w:tcPr>
            <w:tcW w:w="284" w:type="pct"/>
            <w:vMerge w:val="restart"/>
            <w:shd w:val="clear" w:color="auto" w:fill="auto"/>
            <w:vAlign w:val="center"/>
          </w:tcPr>
          <w:p w14:paraId="18FF49B7" w14:textId="77777777" w:rsidR="00C92D67" w:rsidRPr="004A1F06" w:rsidRDefault="00C92D67" w:rsidP="0006129B">
            <w:pPr>
              <w:jc w:val="center"/>
              <w:rPr>
                <w:sz w:val="22"/>
                <w:szCs w:val="22"/>
              </w:rPr>
            </w:pPr>
            <w:r w:rsidRPr="004A1F06">
              <w:rPr>
                <w:sz w:val="22"/>
                <w:szCs w:val="22"/>
              </w:rPr>
              <w:t>№ п/п</w:t>
            </w:r>
          </w:p>
        </w:tc>
        <w:tc>
          <w:tcPr>
            <w:tcW w:w="1351" w:type="pct"/>
            <w:vMerge w:val="restart"/>
            <w:shd w:val="clear" w:color="auto" w:fill="auto"/>
            <w:vAlign w:val="center"/>
          </w:tcPr>
          <w:p w14:paraId="14BB9EE4" w14:textId="77777777" w:rsidR="00C92D67" w:rsidRPr="004A1F06" w:rsidRDefault="00C92D67" w:rsidP="0006129B">
            <w:pPr>
              <w:jc w:val="center"/>
              <w:rPr>
                <w:sz w:val="22"/>
                <w:szCs w:val="22"/>
              </w:rPr>
            </w:pPr>
            <w:r w:rsidRPr="004A1F06">
              <w:rPr>
                <w:sz w:val="22"/>
                <w:szCs w:val="22"/>
              </w:rPr>
              <w:t>Наименование котельной</w:t>
            </w:r>
          </w:p>
        </w:tc>
        <w:tc>
          <w:tcPr>
            <w:tcW w:w="905" w:type="pct"/>
            <w:shd w:val="clear" w:color="auto" w:fill="auto"/>
            <w:vAlign w:val="center"/>
          </w:tcPr>
          <w:p w14:paraId="7CCB4726" w14:textId="77777777" w:rsidR="00C92D67" w:rsidRPr="004A1F06" w:rsidRDefault="00C92D67" w:rsidP="0006129B">
            <w:pPr>
              <w:jc w:val="center"/>
              <w:rPr>
                <w:sz w:val="22"/>
                <w:szCs w:val="22"/>
              </w:rPr>
            </w:pPr>
            <w:r w:rsidRPr="004A1F06">
              <w:rPr>
                <w:sz w:val="22"/>
                <w:szCs w:val="22"/>
              </w:rPr>
              <w:t>Установленная тепловая мощность</w:t>
            </w:r>
          </w:p>
        </w:tc>
        <w:tc>
          <w:tcPr>
            <w:tcW w:w="686" w:type="pct"/>
            <w:shd w:val="clear" w:color="auto" w:fill="auto"/>
            <w:vAlign w:val="center"/>
          </w:tcPr>
          <w:p w14:paraId="1D757119" w14:textId="33DCF05A" w:rsidR="00C92D67" w:rsidRPr="004A1F06" w:rsidRDefault="00C92D67" w:rsidP="0006129B">
            <w:pPr>
              <w:jc w:val="center"/>
              <w:rPr>
                <w:sz w:val="22"/>
                <w:szCs w:val="22"/>
              </w:rPr>
            </w:pPr>
            <w:r w:rsidRPr="004A1F06">
              <w:rPr>
                <w:sz w:val="22"/>
                <w:szCs w:val="22"/>
              </w:rPr>
              <w:t>Выработка тепла</w:t>
            </w:r>
            <w:r w:rsidR="00F4275C" w:rsidRPr="004A1F06">
              <w:rPr>
                <w:sz w:val="22"/>
                <w:szCs w:val="22"/>
              </w:rPr>
              <w:t xml:space="preserve"> </w:t>
            </w:r>
          </w:p>
        </w:tc>
        <w:tc>
          <w:tcPr>
            <w:tcW w:w="888" w:type="pct"/>
            <w:shd w:val="clear" w:color="auto" w:fill="auto"/>
            <w:vAlign w:val="center"/>
          </w:tcPr>
          <w:p w14:paraId="3D807BF6" w14:textId="77777777" w:rsidR="00C92D67" w:rsidRPr="004A1F06" w:rsidRDefault="00C92D67" w:rsidP="0006129B">
            <w:pPr>
              <w:jc w:val="center"/>
              <w:rPr>
                <w:sz w:val="22"/>
                <w:szCs w:val="22"/>
              </w:rPr>
            </w:pPr>
            <w:r w:rsidRPr="004A1F06">
              <w:rPr>
                <w:sz w:val="22"/>
                <w:szCs w:val="22"/>
              </w:rPr>
              <w:t>Число часов использования УТМ</w:t>
            </w:r>
          </w:p>
        </w:tc>
        <w:tc>
          <w:tcPr>
            <w:tcW w:w="886" w:type="pct"/>
          </w:tcPr>
          <w:p w14:paraId="052068D5" w14:textId="77777777" w:rsidR="00C92D67" w:rsidRPr="004A1F06" w:rsidRDefault="00C92D67" w:rsidP="00C92D67">
            <w:pPr>
              <w:jc w:val="center"/>
              <w:rPr>
                <w:sz w:val="22"/>
                <w:szCs w:val="22"/>
              </w:rPr>
            </w:pPr>
            <w:r w:rsidRPr="004A1F06">
              <w:rPr>
                <w:sz w:val="22"/>
                <w:szCs w:val="22"/>
              </w:rPr>
              <w:t>Среднегодовая загрузка оборудования</w:t>
            </w:r>
          </w:p>
        </w:tc>
      </w:tr>
      <w:tr w:rsidR="005970C9" w:rsidRPr="004A1F06" w14:paraId="4C60CF16" w14:textId="77777777" w:rsidTr="004A1F06">
        <w:trPr>
          <w:cantSplit/>
          <w:tblHeader/>
        </w:trPr>
        <w:tc>
          <w:tcPr>
            <w:tcW w:w="284" w:type="pct"/>
            <w:vMerge/>
            <w:tcBorders>
              <w:bottom w:val="single" w:sz="4" w:space="0" w:color="auto"/>
            </w:tcBorders>
            <w:shd w:val="clear" w:color="auto" w:fill="auto"/>
            <w:vAlign w:val="center"/>
          </w:tcPr>
          <w:p w14:paraId="25E567AA" w14:textId="77777777" w:rsidR="00C92D67" w:rsidRPr="004A1F06" w:rsidRDefault="00C92D67" w:rsidP="0006129B">
            <w:pPr>
              <w:jc w:val="center"/>
              <w:rPr>
                <w:sz w:val="22"/>
                <w:szCs w:val="22"/>
              </w:rPr>
            </w:pPr>
          </w:p>
        </w:tc>
        <w:tc>
          <w:tcPr>
            <w:tcW w:w="1351" w:type="pct"/>
            <w:vMerge/>
            <w:tcBorders>
              <w:bottom w:val="single" w:sz="4" w:space="0" w:color="auto"/>
            </w:tcBorders>
            <w:shd w:val="clear" w:color="auto" w:fill="auto"/>
            <w:vAlign w:val="center"/>
          </w:tcPr>
          <w:p w14:paraId="6CC699BB" w14:textId="77777777" w:rsidR="00C92D67" w:rsidRPr="004A1F06" w:rsidRDefault="00C92D67" w:rsidP="0006129B">
            <w:pPr>
              <w:jc w:val="center"/>
              <w:rPr>
                <w:sz w:val="22"/>
                <w:szCs w:val="22"/>
              </w:rPr>
            </w:pPr>
          </w:p>
        </w:tc>
        <w:tc>
          <w:tcPr>
            <w:tcW w:w="905" w:type="pct"/>
            <w:tcBorders>
              <w:bottom w:val="single" w:sz="4" w:space="0" w:color="auto"/>
            </w:tcBorders>
            <w:shd w:val="clear" w:color="auto" w:fill="auto"/>
            <w:vAlign w:val="center"/>
          </w:tcPr>
          <w:p w14:paraId="1A0484E3" w14:textId="77777777" w:rsidR="00C92D67" w:rsidRPr="004A1F06" w:rsidRDefault="00C92D67" w:rsidP="0006129B">
            <w:pPr>
              <w:jc w:val="center"/>
              <w:rPr>
                <w:sz w:val="22"/>
                <w:szCs w:val="22"/>
              </w:rPr>
            </w:pPr>
            <w:r w:rsidRPr="004A1F06">
              <w:rPr>
                <w:sz w:val="22"/>
                <w:szCs w:val="22"/>
              </w:rPr>
              <w:t>Гкал/ч</w:t>
            </w:r>
          </w:p>
        </w:tc>
        <w:tc>
          <w:tcPr>
            <w:tcW w:w="686" w:type="pct"/>
            <w:tcBorders>
              <w:bottom w:val="single" w:sz="4" w:space="0" w:color="auto"/>
            </w:tcBorders>
            <w:shd w:val="clear" w:color="auto" w:fill="auto"/>
            <w:vAlign w:val="center"/>
          </w:tcPr>
          <w:p w14:paraId="3A6AA5F2" w14:textId="77777777" w:rsidR="00C92D67" w:rsidRPr="004A1F06" w:rsidRDefault="00C92D67" w:rsidP="0006129B">
            <w:pPr>
              <w:jc w:val="center"/>
              <w:rPr>
                <w:sz w:val="22"/>
                <w:szCs w:val="22"/>
              </w:rPr>
            </w:pPr>
            <w:r w:rsidRPr="004A1F06">
              <w:rPr>
                <w:sz w:val="22"/>
                <w:szCs w:val="22"/>
              </w:rPr>
              <w:t>Гкал</w:t>
            </w:r>
          </w:p>
        </w:tc>
        <w:tc>
          <w:tcPr>
            <w:tcW w:w="888" w:type="pct"/>
            <w:tcBorders>
              <w:bottom w:val="single" w:sz="4" w:space="0" w:color="auto"/>
            </w:tcBorders>
            <w:shd w:val="clear" w:color="auto" w:fill="auto"/>
            <w:vAlign w:val="center"/>
          </w:tcPr>
          <w:p w14:paraId="286D1892" w14:textId="77777777" w:rsidR="00C92D67" w:rsidRPr="004A1F06" w:rsidRDefault="00C92D67" w:rsidP="0006129B">
            <w:pPr>
              <w:jc w:val="center"/>
              <w:rPr>
                <w:sz w:val="22"/>
                <w:szCs w:val="22"/>
              </w:rPr>
            </w:pPr>
            <w:r w:rsidRPr="004A1F06">
              <w:rPr>
                <w:sz w:val="22"/>
                <w:szCs w:val="22"/>
              </w:rPr>
              <w:t>час</w:t>
            </w:r>
          </w:p>
        </w:tc>
        <w:tc>
          <w:tcPr>
            <w:tcW w:w="886" w:type="pct"/>
            <w:tcBorders>
              <w:bottom w:val="single" w:sz="4" w:space="0" w:color="auto"/>
            </w:tcBorders>
          </w:tcPr>
          <w:p w14:paraId="7C5462D7" w14:textId="77777777" w:rsidR="00C92D67" w:rsidRPr="004A1F06" w:rsidRDefault="00C92D67" w:rsidP="0006129B">
            <w:pPr>
              <w:jc w:val="center"/>
              <w:rPr>
                <w:sz w:val="22"/>
                <w:szCs w:val="22"/>
              </w:rPr>
            </w:pPr>
            <w:r w:rsidRPr="004A1F06">
              <w:rPr>
                <w:sz w:val="22"/>
                <w:szCs w:val="22"/>
              </w:rPr>
              <w:t>%</w:t>
            </w:r>
          </w:p>
        </w:tc>
      </w:tr>
      <w:tr w:rsidR="004A1F06" w:rsidRPr="004A1F06" w14:paraId="31A5C332" w14:textId="77777777" w:rsidTr="004A1F06">
        <w:trPr>
          <w:cantSplit/>
        </w:trPr>
        <w:tc>
          <w:tcPr>
            <w:tcW w:w="284" w:type="pct"/>
            <w:tcBorders>
              <w:top w:val="single" w:sz="4" w:space="0" w:color="auto"/>
              <w:bottom w:val="single" w:sz="4" w:space="0" w:color="auto"/>
              <w:right w:val="single" w:sz="4" w:space="0" w:color="auto"/>
            </w:tcBorders>
            <w:shd w:val="clear" w:color="auto" w:fill="auto"/>
            <w:vAlign w:val="center"/>
          </w:tcPr>
          <w:p w14:paraId="38F557EF" w14:textId="00DF12AA" w:rsidR="004A1F06" w:rsidRPr="004A1F06" w:rsidRDefault="004A1F06" w:rsidP="004A1F06">
            <w:pPr>
              <w:pStyle w:val="ab"/>
              <w:jc w:val="center"/>
              <w:rPr>
                <w:sz w:val="22"/>
                <w:szCs w:val="22"/>
              </w:rPr>
            </w:pPr>
            <w:r w:rsidRPr="004A1F06">
              <w:rPr>
                <w:sz w:val="22"/>
                <w:szCs w:val="22"/>
              </w:rPr>
              <w:t>1</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73B369B" w14:textId="744BED09" w:rsidR="004A1F06" w:rsidRPr="004A1F06" w:rsidRDefault="004A1F06" w:rsidP="004A1F06">
            <w:pPr>
              <w:jc w:val="center"/>
              <w:rPr>
                <w:sz w:val="22"/>
                <w:szCs w:val="22"/>
              </w:rPr>
            </w:pPr>
            <w:r w:rsidRPr="004A1F06">
              <w:rPr>
                <w:color w:val="000000"/>
                <w:sz w:val="22"/>
                <w:szCs w:val="22"/>
              </w:rPr>
              <w:t>Котельная (ул. Октябрьская, 3б)</w:t>
            </w:r>
          </w:p>
        </w:tc>
        <w:tc>
          <w:tcPr>
            <w:tcW w:w="905" w:type="pct"/>
            <w:tcBorders>
              <w:top w:val="nil"/>
              <w:left w:val="nil"/>
              <w:bottom w:val="single" w:sz="8" w:space="0" w:color="000000"/>
              <w:right w:val="single" w:sz="8" w:space="0" w:color="000000"/>
            </w:tcBorders>
            <w:shd w:val="clear" w:color="auto" w:fill="auto"/>
            <w:vAlign w:val="center"/>
          </w:tcPr>
          <w:p w14:paraId="75AA966C" w14:textId="727C1E8B" w:rsidR="004A1F06" w:rsidRPr="004A1F06" w:rsidRDefault="004A1F06" w:rsidP="004A1F06">
            <w:pPr>
              <w:jc w:val="center"/>
              <w:rPr>
                <w:sz w:val="22"/>
                <w:szCs w:val="22"/>
              </w:rPr>
            </w:pPr>
            <w:r w:rsidRPr="004A1F06">
              <w:rPr>
                <w:color w:val="000000"/>
                <w:sz w:val="22"/>
                <w:szCs w:val="22"/>
              </w:rPr>
              <w:t>3,44</w:t>
            </w:r>
          </w:p>
        </w:tc>
        <w:tc>
          <w:tcPr>
            <w:tcW w:w="686" w:type="pct"/>
            <w:tcBorders>
              <w:top w:val="nil"/>
              <w:left w:val="nil"/>
              <w:bottom w:val="single" w:sz="8" w:space="0" w:color="000000"/>
              <w:right w:val="single" w:sz="8" w:space="0" w:color="000000"/>
            </w:tcBorders>
            <w:shd w:val="clear" w:color="auto" w:fill="auto"/>
            <w:vAlign w:val="center"/>
          </w:tcPr>
          <w:p w14:paraId="2C599D54" w14:textId="636C37CF" w:rsidR="004A1F06" w:rsidRPr="004A1F06" w:rsidRDefault="004A1F06" w:rsidP="004A1F06">
            <w:pPr>
              <w:jc w:val="center"/>
              <w:rPr>
                <w:sz w:val="22"/>
                <w:szCs w:val="22"/>
              </w:rPr>
            </w:pPr>
            <w:r w:rsidRPr="004A1F06">
              <w:rPr>
                <w:color w:val="000000"/>
                <w:sz w:val="22"/>
                <w:szCs w:val="22"/>
              </w:rPr>
              <w:t>4030,6</w:t>
            </w:r>
          </w:p>
        </w:tc>
        <w:tc>
          <w:tcPr>
            <w:tcW w:w="888" w:type="pct"/>
            <w:tcBorders>
              <w:top w:val="nil"/>
              <w:left w:val="nil"/>
              <w:bottom w:val="single" w:sz="8" w:space="0" w:color="000000"/>
              <w:right w:val="single" w:sz="4" w:space="0" w:color="auto"/>
            </w:tcBorders>
            <w:shd w:val="clear" w:color="auto" w:fill="auto"/>
            <w:vAlign w:val="center"/>
          </w:tcPr>
          <w:p w14:paraId="04F56F2B" w14:textId="7AD5A15D" w:rsidR="004A1F06" w:rsidRPr="004A1F06" w:rsidRDefault="004A1F06" w:rsidP="004A1F06">
            <w:pPr>
              <w:jc w:val="center"/>
              <w:rPr>
                <w:sz w:val="22"/>
                <w:szCs w:val="22"/>
              </w:rPr>
            </w:pPr>
            <w:r w:rsidRPr="004A1F06">
              <w:rPr>
                <w:color w:val="000000"/>
                <w:sz w:val="22"/>
                <w:szCs w:val="22"/>
              </w:rPr>
              <w:t>1171,7</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6B67B51" w14:textId="11ACA4C8" w:rsidR="004A1F06" w:rsidRPr="004A1F06" w:rsidRDefault="004A1F06" w:rsidP="004A1F06">
            <w:pPr>
              <w:jc w:val="center"/>
              <w:rPr>
                <w:sz w:val="22"/>
                <w:szCs w:val="22"/>
              </w:rPr>
            </w:pPr>
            <w:r w:rsidRPr="004A1F06">
              <w:rPr>
                <w:color w:val="000000"/>
                <w:sz w:val="22"/>
                <w:szCs w:val="22"/>
              </w:rPr>
              <w:t>23,8</w:t>
            </w:r>
          </w:p>
        </w:tc>
      </w:tr>
      <w:tr w:rsidR="004A1F06" w:rsidRPr="004A1F06" w14:paraId="4B6CFD74" w14:textId="77777777" w:rsidTr="004A1F06">
        <w:trPr>
          <w:cantSplit/>
        </w:trPr>
        <w:tc>
          <w:tcPr>
            <w:tcW w:w="284" w:type="pct"/>
            <w:tcBorders>
              <w:top w:val="single" w:sz="4" w:space="0" w:color="auto"/>
              <w:bottom w:val="single" w:sz="4" w:space="0" w:color="auto"/>
              <w:right w:val="single" w:sz="4" w:space="0" w:color="auto"/>
            </w:tcBorders>
            <w:shd w:val="clear" w:color="auto" w:fill="auto"/>
            <w:vAlign w:val="center"/>
          </w:tcPr>
          <w:p w14:paraId="3F3E16CD" w14:textId="6A1582B4" w:rsidR="004A1F06" w:rsidRPr="004A1F06" w:rsidRDefault="004A1F06" w:rsidP="004A1F06">
            <w:pPr>
              <w:pStyle w:val="ab"/>
              <w:jc w:val="center"/>
              <w:rPr>
                <w:sz w:val="22"/>
                <w:szCs w:val="22"/>
              </w:rPr>
            </w:pPr>
            <w:r w:rsidRPr="004A1F06">
              <w:rPr>
                <w:sz w:val="22"/>
                <w:szCs w:val="22"/>
              </w:rPr>
              <w:t>2</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4BFD94CF" w14:textId="3DE2A328" w:rsidR="004A1F06" w:rsidRPr="004A1F06" w:rsidRDefault="004A1F06" w:rsidP="004A1F06">
            <w:pPr>
              <w:jc w:val="center"/>
              <w:rPr>
                <w:sz w:val="22"/>
                <w:szCs w:val="22"/>
              </w:rPr>
            </w:pPr>
            <w:r w:rsidRPr="004A1F06">
              <w:rPr>
                <w:color w:val="000000"/>
                <w:sz w:val="22"/>
                <w:szCs w:val="22"/>
              </w:rPr>
              <w:t>Котельная (ул. Заводская, 8б)</w:t>
            </w:r>
          </w:p>
        </w:tc>
        <w:tc>
          <w:tcPr>
            <w:tcW w:w="905" w:type="pct"/>
            <w:tcBorders>
              <w:top w:val="nil"/>
              <w:left w:val="nil"/>
              <w:bottom w:val="single" w:sz="8" w:space="0" w:color="000000"/>
              <w:right w:val="single" w:sz="8" w:space="0" w:color="000000"/>
            </w:tcBorders>
            <w:shd w:val="clear" w:color="auto" w:fill="auto"/>
            <w:vAlign w:val="center"/>
          </w:tcPr>
          <w:p w14:paraId="5A4296F9" w14:textId="387900D6" w:rsidR="004A1F06" w:rsidRPr="004A1F06" w:rsidRDefault="004A1F06" w:rsidP="004A1F06">
            <w:pPr>
              <w:jc w:val="center"/>
              <w:rPr>
                <w:sz w:val="22"/>
                <w:szCs w:val="22"/>
              </w:rPr>
            </w:pPr>
            <w:r w:rsidRPr="004A1F06">
              <w:rPr>
                <w:color w:val="000000"/>
                <w:sz w:val="22"/>
                <w:szCs w:val="22"/>
              </w:rPr>
              <w:t>0,172</w:t>
            </w:r>
          </w:p>
        </w:tc>
        <w:tc>
          <w:tcPr>
            <w:tcW w:w="686" w:type="pct"/>
            <w:tcBorders>
              <w:top w:val="nil"/>
              <w:left w:val="nil"/>
              <w:bottom w:val="single" w:sz="8" w:space="0" w:color="000000"/>
              <w:right w:val="single" w:sz="8" w:space="0" w:color="000000"/>
            </w:tcBorders>
            <w:shd w:val="clear" w:color="auto" w:fill="auto"/>
            <w:vAlign w:val="center"/>
          </w:tcPr>
          <w:p w14:paraId="47A6BD20" w14:textId="52D2F3BB" w:rsidR="004A1F06" w:rsidRPr="004A1F06" w:rsidRDefault="004A1F06" w:rsidP="004A1F06">
            <w:pPr>
              <w:jc w:val="center"/>
              <w:rPr>
                <w:sz w:val="22"/>
                <w:szCs w:val="22"/>
              </w:rPr>
            </w:pPr>
            <w:r w:rsidRPr="004A1F06">
              <w:rPr>
                <w:color w:val="000000"/>
                <w:sz w:val="22"/>
                <w:szCs w:val="22"/>
              </w:rPr>
              <w:t>214,7</w:t>
            </w:r>
          </w:p>
        </w:tc>
        <w:tc>
          <w:tcPr>
            <w:tcW w:w="888" w:type="pct"/>
            <w:tcBorders>
              <w:top w:val="nil"/>
              <w:left w:val="nil"/>
              <w:bottom w:val="single" w:sz="8" w:space="0" w:color="000000"/>
              <w:right w:val="single" w:sz="4" w:space="0" w:color="auto"/>
            </w:tcBorders>
            <w:shd w:val="clear" w:color="auto" w:fill="auto"/>
            <w:vAlign w:val="center"/>
          </w:tcPr>
          <w:p w14:paraId="62B25954" w14:textId="1B0B9847" w:rsidR="004A1F06" w:rsidRPr="004A1F06" w:rsidRDefault="004A1F06" w:rsidP="004A1F06">
            <w:pPr>
              <w:jc w:val="center"/>
              <w:rPr>
                <w:sz w:val="22"/>
                <w:szCs w:val="22"/>
              </w:rPr>
            </w:pPr>
            <w:r w:rsidRPr="004A1F06">
              <w:rPr>
                <w:color w:val="000000"/>
                <w:sz w:val="22"/>
                <w:szCs w:val="22"/>
              </w:rPr>
              <w:t>1248,1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F19CA26" w14:textId="7FD8143D" w:rsidR="004A1F06" w:rsidRPr="004A1F06" w:rsidRDefault="004A1F06" w:rsidP="004A1F06">
            <w:pPr>
              <w:jc w:val="center"/>
              <w:rPr>
                <w:sz w:val="22"/>
                <w:szCs w:val="22"/>
              </w:rPr>
            </w:pPr>
            <w:r w:rsidRPr="004A1F06">
              <w:rPr>
                <w:color w:val="000000"/>
                <w:sz w:val="22"/>
                <w:szCs w:val="22"/>
              </w:rPr>
              <w:t>25,4</w:t>
            </w:r>
          </w:p>
        </w:tc>
      </w:tr>
      <w:tr w:rsidR="004A1F06" w:rsidRPr="004A1F06" w14:paraId="3ACA9E06" w14:textId="77777777" w:rsidTr="004A1F06">
        <w:trPr>
          <w:cantSplit/>
        </w:trPr>
        <w:tc>
          <w:tcPr>
            <w:tcW w:w="284" w:type="pct"/>
            <w:tcBorders>
              <w:top w:val="single" w:sz="4" w:space="0" w:color="auto"/>
              <w:bottom w:val="single" w:sz="4" w:space="0" w:color="auto"/>
              <w:right w:val="single" w:sz="4" w:space="0" w:color="auto"/>
            </w:tcBorders>
            <w:shd w:val="clear" w:color="auto" w:fill="auto"/>
            <w:vAlign w:val="center"/>
          </w:tcPr>
          <w:p w14:paraId="2F44297A" w14:textId="11F3080F" w:rsidR="004A1F06" w:rsidRPr="004A1F06" w:rsidRDefault="004A1F06" w:rsidP="004A1F06">
            <w:pPr>
              <w:pStyle w:val="ab"/>
              <w:jc w:val="center"/>
              <w:rPr>
                <w:sz w:val="22"/>
                <w:szCs w:val="22"/>
              </w:rPr>
            </w:pPr>
            <w:r w:rsidRPr="004A1F06">
              <w:rPr>
                <w:sz w:val="22"/>
                <w:szCs w:val="22"/>
              </w:rPr>
              <w:t>3</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64F7FB18" w14:textId="3FD44925" w:rsidR="004A1F06" w:rsidRPr="004A1F06" w:rsidRDefault="004A1F06" w:rsidP="004A1F06">
            <w:pPr>
              <w:jc w:val="center"/>
              <w:rPr>
                <w:sz w:val="22"/>
                <w:szCs w:val="22"/>
              </w:rPr>
            </w:pPr>
            <w:r w:rsidRPr="004A1F06">
              <w:rPr>
                <w:color w:val="000000"/>
                <w:sz w:val="22"/>
                <w:szCs w:val="22"/>
              </w:rPr>
              <w:t>Котельная (ул. Октябрьская, 82)</w:t>
            </w:r>
          </w:p>
        </w:tc>
        <w:tc>
          <w:tcPr>
            <w:tcW w:w="905" w:type="pct"/>
            <w:tcBorders>
              <w:top w:val="nil"/>
              <w:left w:val="nil"/>
              <w:bottom w:val="single" w:sz="8" w:space="0" w:color="000000"/>
              <w:right w:val="single" w:sz="8" w:space="0" w:color="000000"/>
            </w:tcBorders>
            <w:shd w:val="clear" w:color="auto" w:fill="auto"/>
            <w:vAlign w:val="center"/>
          </w:tcPr>
          <w:p w14:paraId="1868B664" w14:textId="1FC5109A" w:rsidR="004A1F06" w:rsidRPr="004A1F06" w:rsidRDefault="004A1F06" w:rsidP="004A1F06">
            <w:pPr>
              <w:jc w:val="center"/>
              <w:rPr>
                <w:sz w:val="22"/>
                <w:szCs w:val="22"/>
              </w:rPr>
            </w:pPr>
            <w:r w:rsidRPr="004A1F06">
              <w:rPr>
                <w:color w:val="000000"/>
                <w:sz w:val="22"/>
                <w:szCs w:val="22"/>
              </w:rPr>
              <w:t>1,032</w:t>
            </w:r>
          </w:p>
        </w:tc>
        <w:tc>
          <w:tcPr>
            <w:tcW w:w="686" w:type="pct"/>
            <w:tcBorders>
              <w:top w:val="nil"/>
              <w:left w:val="nil"/>
              <w:bottom w:val="single" w:sz="8" w:space="0" w:color="000000"/>
              <w:right w:val="single" w:sz="8" w:space="0" w:color="000000"/>
            </w:tcBorders>
            <w:shd w:val="clear" w:color="auto" w:fill="auto"/>
            <w:vAlign w:val="center"/>
          </w:tcPr>
          <w:p w14:paraId="0429D8AC" w14:textId="2771A1EA" w:rsidR="004A1F06" w:rsidRPr="004A1F06" w:rsidRDefault="004A1F06" w:rsidP="004A1F06">
            <w:pPr>
              <w:jc w:val="center"/>
              <w:rPr>
                <w:sz w:val="22"/>
                <w:szCs w:val="22"/>
              </w:rPr>
            </w:pPr>
            <w:r w:rsidRPr="004A1F06">
              <w:rPr>
                <w:color w:val="000000"/>
                <w:sz w:val="22"/>
                <w:szCs w:val="22"/>
              </w:rPr>
              <w:t>1294,8</w:t>
            </w:r>
          </w:p>
        </w:tc>
        <w:tc>
          <w:tcPr>
            <w:tcW w:w="888" w:type="pct"/>
            <w:tcBorders>
              <w:top w:val="nil"/>
              <w:left w:val="nil"/>
              <w:bottom w:val="single" w:sz="8" w:space="0" w:color="000000"/>
              <w:right w:val="single" w:sz="4" w:space="0" w:color="auto"/>
            </w:tcBorders>
            <w:shd w:val="clear" w:color="auto" w:fill="auto"/>
            <w:vAlign w:val="center"/>
          </w:tcPr>
          <w:p w14:paraId="5469F6C1" w14:textId="0FED8978" w:rsidR="004A1F06" w:rsidRPr="004A1F06" w:rsidRDefault="004A1F06" w:rsidP="004A1F06">
            <w:pPr>
              <w:jc w:val="center"/>
              <w:rPr>
                <w:sz w:val="22"/>
                <w:szCs w:val="22"/>
              </w:rPr>
            </w:pPr>
            <w:r w:rsidRPr="004A1F06">
              <w:rPr>
                <w:color w:val="000000"/>
                <w:sz w:val="22"/>
                <w:szCs w:val="22"/>
              </w:rPr>
              <w:t>1254,7</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02C33C4" w14:textId="0BE44C66" w:rsidR="004A1F06" w:rsidRPr="004A1F06" w:rsidRDefault="004A1F06" w:rsidP="004A1F06">
            <w:pPr>
              <w:jc w:val="center"/>
              <w:rPr>
                <w:sz w:val="22"/>
                <w:szCs w:val="22"/>
              </w:rPr>
            </w:pPr>
            <w:r w:rsidRPr="004A1F06">
              <w:rPr>
                <w:color w:val="000000"/>
                <w:sz w:val="22"/>
                <w:szCs w:val="22"/>
              </w:rPr>
              <w:t>25,5</w:t>
            </w:r>
          </w:p>
        </w:tc>
      </w:tr>
    </w:tbl>
    <w:p w14:paraId="374A88B8" w14:textId="77777777" w:rsidR="00A24E42" w:rsidRPr="005970C9" w:rsidRDefault="00A24E42">
      <w:pPr>
        <w:rPr>
          <w:sz w:val="22"/>
          <w:szCs w:val="22"/>
        </w:rPr>
      </w:pPr>
    </w:p>
    <w:p w14:paraId="6D4D520F" w14:textId="77777777" w:rsidR="008A451F" w:rsidRPr="005970C9" w:rsidRDefault="00F0314C" w:rsidP="0006129B">
      <w:pPr>
        <w:pStyle w:val="31"/>
        <w:spacing w:line="240" w:lineRule="auto"/>
      </w:pPr>
      <w:bookmarkStart w:id="40" w:name="_Toc152312273"/>
      <w:r w:rsidRPr="005970C9">
        <w:t>2.9</w:t>
      </w:r>
      <w:r w:rsidR="008A451F" w:rsidRPr="005970C9">
        <w:t xml:space="preserve"> </w:t>
      </w:r>
      <w:r w:rsidRPr="005970C9">
        <w:t>С</w:t>
      </w:r>
      <w:r w:rsidR="00E800F8" w:rsidRPr="005970C9">
        <w:t>пособы учета тепла, отпущенного в тепловые сети</w:t>
      </w:r>
      <w:bookmarkEnd w:id="40"/>
    </w:p>
    <w:p w14:paraId="4A51F665" w14:textId="77777777" w:rsidR="002C480E" w:rsidRPr="005970C9" w:rsidRDefault="002C480E" w:rsidP="002C480E">
      <w:pPr>
        <w:pStyle w:val="Affb"/>
      </w:pPr>
      <w:r w:rsidRPr="005970C9">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77777777" w:rsidR="002C480E" w:rsidRPr="005970C9" w:rsidRDefault="002C480E" w:rsidP="002C480E">
      <w:pPr>
        <w:pStyle w:val="Affb"/>
      </w:pPr>
      <w:r w:rsidRPr="005970C9">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77777777" w:rsidR="002C480E" w:rsidRPr="005970C9" w:rsidRDefault="002C480E" w:rsidP="002C480E">
      <w:pPr>
        <w:pStyle w:val="Affb"/>
      </w:pPr>
      <w:r w:rsidRPr="005970C9">
        <w:lastRenderedPageBreak/>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27ECD763" w14:textId="36A938A4" w:rsidR="00CC33BC" w:rsidRPr="005970C9" w:rsidRDefault="00CC33BC" w:rsidP="00CC33BC">
      <w:pPr>
        <w:pStyle w:val="Affb"/>
        <w:rPr>
          <w:szCs w:val="24"/>
        </w:rPr>
      </w:pPr>
      <w:r w:rsidRPr="005970C9">
        <w:rPr>
          <w:szCs w:val="24"/>
        </w:rPr>
        <w:t xml:space="preserve">Сведения о приборах учета тепла, установленных в котельных и использующихся для учета тепла, отпускаемого в тепловую сеть, не представлены. 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1F39C1DE" w14:textId="77777777" w:rsidR="002A3537" w:rsidRPr="005970C9" w:rsidRDefault="002A3537" w:rsidP="009B5EE4">
      <w:pPr>
        <w:pStyle w:val="Affb"/>
        <w:rPr>
          <w:szCs w:val="24"/>
        </w:rPr>
      </w:pPr>
    </w:p>
    <w:p w14:paraId="685417B6" w14:textId="77777777" w:rsidR="008A451F" w:rsidRPr="005970C9" w:rsidRDefault="00F0314C" w:rsidP="0006129B">
      <w:pPr>
        <w:pStyle w:val="31"/>
        <w:spacing w:line="240" w:lineRule="auto"/>
      </w:pPr>
      <w:bookmarkStart w:id="41" w:name="_Toc152312274"/>
      <w:r w:rsidRPr="005970C9">
        <w:t>2.10</w:t>
      </w:r>
      <w:r w:rsidR="008A451F" w:rsidRPr="005970C9">
        <w:t xml:space="preserve"> </w:t>
      </w:r>
      <w:r w:rsidRPr="005970C9">
        <w:t>С</w:t>
      </w:r>
      <w:r w:rsidR="00E800F8" w:rsidRPr="005970C9">
        <w:t>татистика отказов и восстановлений оборудования источников тепловой энергии</w:t>
      </w:r>
      <w:bookmarkEnd w:id="41"/>
    </w:p>
    <w:p w14:paraId="7D1E96E7" w14:textId="75F75504" w:rsidR="000E2D27" w:rsidRPr="005970C9" w:rsidRDefault="000E2D27" w:rsidP="0006129B">
      <w:pPr>
        <w:pStyle w:val="Affb"/>
        <w:rPr>
          <w:szCs w:val="24"/>
        </w:rPr>
      </w:pPr>
      <w:r w:rsidRPr="005970C9">
        <w:rPr>
          <w:szCs w:val="24"/>
        </w:rPr>
        <w:t>На основе</w:t>
      </w:r>
      <w:r w:rsidR="008618F3" w:rsidRPr="005970C9">
        <w:rPr>
          <w:szCs w:val="24"/>
        </w:rPr>
        <w:t xml:space="preserve"> данных, предоставленных ресурсоснабжающими организациями и</w:t>
      </w:r>
      <w:r w:rsidRPr="005970C9">
        <w:rPr>
          <w:szCs w:val="24"/>
        </w:rPr>
        <w:t xml:space="preserve"> отчетных данных</w:t>
      </w:r>
      <w:r w:rsidR="00F20323" w:rsidRPr="005970C9">
        <w:rPr>
          <w:szCs w:val="24"/>
        </w:rPr>
        <w:t>,</w:t>
      </w:r>
      <w:r w:rsidRPr="005970C9">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5970C9" w:rsidRDefault="00E71595" w:rsidP="0006129B">
      <w:pPr>
        <w:pStyle w:val="Affb"/>
        <w:rPr>
          <w:szCs w:val="24"/>
        </w:rPr>
      </w:pPr>
    </w:p>
    <w:p w14:paraId="45ED4188" w14:textId="77777777" w:rsidR="008A451F" w:rsidRPr="005970C9" w:rsidRDefault="00F0314C" w:rsidP="0006129B">
      <w:pPr>
        <w:pStyle w:val="31"/>
        <w:spacing w:line="240" w:lineRule="auto"/>
      </w:pPr>
      <w:bookmarkStart w:id="42" w:name="_Toc152312275"/>
      <w:r w:rsidRPr="005970C9">
        <w:t>2.11 П</w:t>
      </w:r>
      <w:r w:rsidR="00E800F8" w:rsidRPr="005970C9">
        <w:t>редписания надзорных органов по запрещению дальнейшей эксплуатации источников тепловой энергии</w:t>
      </w:r>
      <w:bookmarkEnd w:id="42"/>
    </w:p>
    <w:p w14:paraId="39F7C5E3" w14:textId="77777777" w:rsidR="00EA6202" w:rsidRPr="005970C9" w:rsidRDefault="00EA6202" w:rsidP="00EA6202">
      <w:pPr>
        <w:ind w:firstLine="709"/>
      </w:pPr>
      <w:r w:rsidRPr="005970C9">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5970C9" w:rsidRDefault="008512DA" w:rsidP="0006129B">
      <w:pPr>
        <w:ind w:firstLine="709"/>
      </w:pPr>
      <w:r w:rsidRPr="005970C9">
        <w:t xml:space="preserve"> </w:t>
      </w:r>
    </w:p>
    <w:p w14:paraId="5CB18220" w14:textId="77777777" w:rsidR="00631856" w:rsidRPr="005970C9" w:rsidRDefault="00F0314C" w:rsidP="0006129B">
      <w:pPr>
        <w:pStyle w:val="31"/>
        <w:spacing w:line="240" w:lineRule="auto"/>
        <w:rPr>
          <w:rStyle w:val="ed"/>
        </w:rPr>
      </w:pPr>
      <w:bookmarkStart w:id="43" w:name="_Toc152312276"/>
      <w:r w:rsidRPr="005970C9">
        <w:rPr>
          <w:rStyle w:val="ed"/>
        </w:rPr>
        <w:t>2.12 П</w:t>
      </w:r>
      <w:r w:rsidR="00E800F8" w:rsidRPr="005970C9">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3"/>
    </w:p>
    <w:p w14:paraId="20D9EB28" w14:textId="77777777" w:rsidR="00B11847" w:rsidRPr="005970C9" w:rsidRDefault="00B11847" w:rsidP="0006129B">
      <w:pPr>
        <w:ind w:firstLine="567"/>
      </w:pPr>
      <w:r w:rsidRPr="005970C9">
        <w:t>Комбинированная выработка тепловой и элек</w:t>
      </w:r>
      <w:r w:rsidR="00B57620" w:rsidRPr="005970C9">
        <w:t xml:space="preserve">трической энергии </w:t>
      </w:r>
      <w:r w:rsidRPr="005970C9">
        <w:t>не осуществляется.</w:t>
      </w:r>
    </w:p>
    <w:p w14:paraId="631F15BA" w14:textId="77777777" w:rsidR="00E71595" w:rsidRPr="005970C9" w:rsidRDefault="00E71595" w:rsidP="0006129B">
      <w:pPr>
        <w:ind w:firstLine="709"/>
        <w:rPr>
          <w:b/>
          <w:u w:val="single"/>
        </w:rPr>
      </w:pPr>
    </w:p>
    <w:p w14:paraId="3A916340" w14:textId="15123B49" w:rsidR="005530D5" w:rsidRPr="005970C9" w:rsidRDefault="00F0314C" w:rsidP="0006129B">
      <w:pPr>
        <w:pStyle w:val="31"/>
        <w:spacing w:line="240" w:lineRule="auto"/>
      </w:pPr>
      <w:bookmarkStart w:id="44" w:name="_Toc152312277"/>
      <w:r w:rsidRPr="005970C9">
        <w:t xml:space="preserve">2.13 </w:t>
      </w:r>
      <w:r w:rsidR="005530D5" w:rsidRPr="005970C9">
        <w:t xml:space="preserve">Изменения, произошедшие в </w:t>
      </w:r>
      <w:r w:rsidR="008122C5" w:rsidRPr="005970C9">
        <w:t>технических характеристиках основного оборудования источников тепловой энергии</w:t>
      </w:r>
      <w:r w:rsidR="00C479E2" w:rsidRPr="005970C9">
        <w:t xml:space="preserve"> </w:t>
      </w:r>
      <w:r w:rsidR="001E65C3" w:rsidRPr="005970C9">
        <w:t>поселения</w:t>
      </w:r>
      <w:r w:rsidR="00C479E2" w:rsidRPr="005970C9">
        <w:t xml:space="preserve"> </w:t>
      </w:r>
      <w:r w:rsidR="008122C5" w:rsidRPr="005970C9">
        <w:t xml:space="preserve">за период, </w:t>
      </w:r>
      <w:r w:rsidR="00042A16" w:rsidRPr="005970C9">
        <w:t>предшествующий разработке (актуализации) схемы теплоснабжения</w:t>
      </w:r>
      <w:bookmarkEnd w:id="44"/>
    </w:p>
    <w:p w14:paraId="0CC248DD" w14:textId="386ABFC5" w:rsidR="001833CD" w:rsidRDefault="001833CD" w:rsidP="001833CD">
      <w:pPr>
        <w:pStyle w:val="afffffff8"/>
      </w:pPr>
      <w:r w:rsidRPr="005970C9">
        <w:t xml:space="preserve">С </w:t>
      </w:r>
      <w:r>
        <w:t>предыдущей актуализации</w:t>
      </w:r>
      <w:r w:rsidRPr="005970C9">
        <w:t xml:space="preserve"> схемы теплоснабжения </w:t>
      </w:r>
      <w:r w:rsidRPr="00EA18F1">
        <w:t>муниципального образования Сурское городское поселение Сурского района Ульяновской области на период до 2029 года</w:t>
      </w:r>
      <w:r w:rsidRPr="005970C9">
        <w:t xml:space="preserve"> (утв. Постановлением Администрации МО «</w:t>
      </w:r>
      <w:r>
        <w:t>Сурский</w:t>
      </w:r>
      <w:r w:rsidRPr="005970C9">
        <w:t xml:space="preserve"> район» от </w:t>
      </w:r>
      <w:r>
        <w:t>30.06.2023</w:t>
      </w:r>
      <w:r w:rsidRPr="005970C9">
        <w:t xml:space="preserve"> г. №</w:t>
      </w:r>
      <w:r>
        <w:t>323</w:t>
      </w:r>
      <w:r w:rsidRPr="005970C9">
        <w:t>-</w:t>
      </w:r>
      <w:r>
        <w:t>П-</w:t>
      </w:r>
      <w:r w:rsidRPr="005970C9">
        <w:t xml:space="preserve">А) </w:t>
      </w:r>
      <w:r>
        <w:t xml:space="preserve">значительных изменений </w:t>
      </w:r>
      <w:r w:rsidRPr="00EA18F1">
        <w:t>в структуре теплоснабжения поселения</w:t>
      </w:r>
      <w:r>
        <w:t xml:space="preserve"> не произошло.</w:t>
      </w:r>
    </w:p>
    <w:p w14:paraId="1471EC34" w14:textId="77777777" w:rsidR="001833CD" w:rsidRPr="005970C9" w:rsidRDefault="001833CD" w:rsidP="001833CD">
      <w:pPr>
        <w:pStyle w:val="afffffff8"/>
      </w:pPr>
      <w:r>
        <w:t>При актуализации схемы теплоснабжения был уточнен перечень источников теплоснабжения, действующих на территории поселения.</w:t>
      </w:r>
    </w:p>
    <w:p w14:paraId="4E4D2A72" w14:textId="77777777" w:rsidR="00DE18C2" w:rsidRPr="005970C9" w:rsidRDefault="00DE18C2" w:rsidP="005B19C5">
      <w:pPr>
        <w:pStyle w:val="Affb"/>
        <w:rPr>
          <w:b/>
        </w:rPr>
      </w:pPr>
    </w:p>
    <w:p w14:paraId="777FDD69" w14:textId="77777777" w:rsidR="006F799E" w:rsidRPr="005970C9" w:rsidRDefault="006F799E" w:rsidP="0006129B">
      <w:pPr>
        <w:pStyle w:val="21"/>
        <w:spacing w:line="240" w:lineRule="auto"/>
        <w:sectPr w:rsidR="006F799E" w:rsidRPr="005970C9" w:rsidSect="00F83FC4">
          <w:pgSz w:w="11906" w:h="16838"/>
          <w:pgMar w:top="1134" w:right="851" w:bottom="1134" w:left="1134" w:header="709" w:footer="709" w:gutter="0"/>
          <w:cols w:space="708"/>
          <w:docGrid w:linePitch="360"/>
        </w:sectPr>
      </w:pPr>
      <w:bookmarkStart w:id="45" w:name="_Toc422303783"/>
    </w:p>
    <w:p w14:paraId="7F5DFFA6" w14:textId="77777777" w:rsidR="003A5836" w:rsidRPr="005970C9" w:rsidRDefault="003A5836" w:rsidP="0006129B">
      <w:pPr>
        <w:pStyle w:val="21"/>
        <w:spacing w:line="240" w:lineRule="auto"/>
      </w:pPr>
      <w:bookmarkStart w:id="46" w:name="_Toc152312278"/>
      <w:r w:rsidRPr="005970C9">
        <w:lastRenderedPageBreak/>
        <w:t xml:space="preserve">Часть 3 </w:t>
      </w:r>
      <w:bookmarkEnd w:id="45"/>
      <w:r w:rsidR="00E800F8" w:rsidRPr="005970C9">
        <w:t>Тепловые сети, сооружения на них</w:t>
      </w:r>
      <w:bookmarkEnd w:id="46"/>
    </w:p>
    <w:p w14:paraId="542582E8" w14:textId="77777777" w:rsidR="009A06A9" w:rsidRPr="005970C9" w:rsidRDefault="00F0314C" w:rsidP="0006129B">
      <w:pPr>
        <w:pStyle w:val="31"/>
        <w:spacing w:line="240" w:lineRule="auto"/>
      </w:pPr>
      <w:bookmarkStart w:id="47" w:name="_Toc152312279"/>
      <w:r w:rsidRPr="005970C9">
        <w:t>3.1</w:t>
      </w:r>
      <w:r w:rsidR="009A06A9" w:rsidRPr="005970C9">
        <w:t xml:space="preserve"> </w:t>
      </w:r>
      <w:r w:rsidRPr="005970C9">
        <w:t>О</w:t>
      </w:r>
      <w:r w:rsidR="00E800F8" w:rsidRPr="005970C9">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7"/>
    </w:p>
    <w:p w14:paraId="3E1BE502" w14:textId="7473695D" w:rsidR="009962EB" w:rsidRPr="005970C9" w:rsidRDefault="002F0387" w:rsidP="0006129B">
      <w:pPr>
        <w:ind w:firstLine="567"/>
      </w:pPr>
      <w:r w:rsidRPr="005970C9">
        <w:t>Краткая х</w:t>
      </w:r>
      <w:r w:rsidR="00D41130" w:rsidRPr="005970C9">
        <w:t>арактеристика тепловых сетей</w:t>
      </w:r>
      <w:r w:rsidR="00A776A4" w:rsidRPr="005970C9">
        <w:t xml:space="preserve">, расположенных </w:t>
      </w:r>
      <w:r w:rsidR="006E1C9D" w:rsidRPr="005970C9">
        <w:t xml:space="preserve">на </w:t>
      </w:r>
      <w:r w:rsidR="00567DFD" w:rsidRPr="005970C9">
        <w:t>территории поселения</w:t>
      </w:r>
      <w:r w:rsidR="00A776A4" w:rsidRPr="005970C9">
        <w:t>,</w:t>
      </w:r>
      <w:r w:rsidR="00D41130" w:rsidRPr="005970C9">
        <w:t xml:space="preserve"> приведена в таблице </w:t>
      </w:r>
      <w:r w:rsidRPr="005970C9">
        <w:t>ниже</w:t>
      </w:r>
      <w:r w:rsidR="00D41130" w:rsidRPr="005970C9">
        <w:t>.</w:t>
      </w:r>
    </w:p>
    <w:p w14:paraId="4F2D58B0" w14:textId="77777777" w:rsidR="00D41130" w:rsidRPr="005970C9" w:rsidRDefault="00D41130" w:rsidP="0006129B">
      <w:pPr>
        <w:ind w:firstLine="567"/>
      </w:pPr>
    </w:p>
    <w:p w14:paraId="19B04569" w14:textId="629313D9" w:rsidR="009962EB" w:rsidRPr="005970C9" w:rsidRDefault="009962EB"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8</w:t>
      </w:r>
      <w:r w:rsidR="008A3CE6" w:rsidRPr="005970C9">
        <w:rPr>
          <w:noProof/>
        </w:rPr>
        <w:fldChar w:fldCharType="end"/>
      </w:r>
      <w:r w:rsidRPr="005970C9">
        <w:t xml:space="preserve"> – </w:t>
      </w:r>
      <w:r w:rsidR="002C269D" w:rsidRPr="005970C9">
        <w:t>Общая х</w:t>
      </w:r>
      <w:r w:rsidRPr="005970C9">
        <w:t xml:space="preserve">арактеристика </w:t>
      </w:r>
      <w:r w:rsidR="00DC744B" w:rsidRPr="005970C9">
        <w:t>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820"/>
        <w:gridCol w:w="2977"/>
        <w:gridCol w:w="1780"/>
      </w:tblGrid>
      <w:tr w:rsidR="005970C9" w:rsidRPr="005970C9" w14:paraId="7EF86776" w14:textId="77777777" w:rsidTr="00054591">
        <w:trPr>
          <w:cantSplit/>
          <w:tblHeader/>
        </w:trPr>
        <w:tc>
          <w:tcPr>
            <w:tcW w:w="277" w:type="pct"/>
            <w:shd w:val="clear" w:color="auto" w:fill="auto"/>
            <w:vAlign w:val="center"/>
          </w:tcPr>
          <w:p w14:paraId="1A638F16" w14:textId="77777777" w:rsidR="00FD4A65" w:rsidRPr="005970C9" w:rsidRDefault="00FD4A65" w:rsidP="00ED1501">
            <w:pPr>
              <w:jc w:val="center"/>
              <w:rPr>
                <w:sz w:val="22"/>
                <w:szCs w:val="22"/>
              </w:rPr>
            </w:pPr>
            <w:r w:rsidRPr="005970C9">
              <w:rPr>
                <w:sz w:val="22"/>
                <w:szCs w:val="22"/>
              </w:rPr>
              <w:t>№ п/п</w:t>
            </w:r>
          </w:p>
        </w:tc>
        <w:tc>
          <w:tcPr>
            <w:tcW w:w="2377" w:type="pct"/>
            <w:shd w:val="clear" w:color="auto" w:fill="auto"/>
            <w:vAlign w:val="center"/>
          </w:tcPr>
          <w:p w14:paraId="7874EC78" w14:textId="77777777" w:rsidR="00FD4A65" w:rsidRPr="005970C9" w:rsidRDefault="00FD4A65" w:rsidP="00ED1501">
            <w:pPr>
              <w:jc w:val="center"/>
              <w:rPr>
                <w:sz w:val="22"/>
                <w:szCs w:val="22"/>
              </w:rPr>
            </w:pPr>
            <w:r w:rsidRPr="005970C9">
              <w:rPr>
                <w:sz w:val="22"/>
                <w:szCs w:val="22"/>
              </w:rPr>
              <w:t>Наименование СЦТ</w:t>
            </w:r>
          </w:p>
        </w:tc>
        <w:tc>
          <w:tcPr>
            <w:tcW w:w="1468" w:type="pct"/>
            <w:tcBorders>
              <w:bottom w:val="single" w:sz="4" w:space="0" w:color="auto"/>
            </w:tcBorders>
            <w:shd w:val="clear" w:color="auto" w:fill="auto"/>
            <w:vAlign w:val="center"/>
          </w:tcPr>
          <w:p w14:paraId="38A0C19D" w14:textId="7F51BE57" w:rsidR="00FD4A65" w:rsidRPr="005970C9" w:rsidRDefault="00FD4A65" w:rsidP="0014452C">
            <w:pPr>
              <w:jc w:val="center"/>
              <w:rPr>
                <w:sz w:val="22"/>
                <w:szCs w:val="22"/>
              </w:rPr>
            </w:pPr>
            <w:r w:rsidRPr="005970C9">
              <w:rPr>
                <w:sz w:val="22"/>
                <w:szCs w:val="22"/>
              </w:rPr>
              <w:t xml:space="preserve">Общая протяженность тепловой сети в </w:t>
            </w:r>
            <w:r w:rsidR="00865DA9" w:rsidRPr="005970C9">
              <w:rPr>
                <w:sz w:val="22"/>
                <w:szCs w:val="22"/>
              </w:rPr>
              <w:t>двух</w:t>
            </w:r>
            <w:r w:rsidRPr="005970C9">
              <w:rPr>
                <w:sz w:val="22"/>
                <w:szCs w:val="22"/>
              </w:rPr>
              <w:t>трубном исчислении</w:t>
            </w:r>
            <w:r w:rsidR="00054591">
              <w:rPr>
                <w:sz w:val="22"/>
                <w:szCs w:val="22"/>
              </w:rPr>
              <w:t>*</w:t>
            </w:r>
            <w:r w:rsidRPr="005970C9">
              <w:rPr>
                <w:sz w:val="22"/>
                <w:szCs w:val="22"/>
              </w:rPr>
              <w:t>, м</w:t>
            </w:r>
          </w:p>
        </w:tc>
        <w:tc>
          <w:tcPr>
            <w:tcW w:w="878" w:type="pct"/>
            <w:tcBorders>
              <w:bottom w:val="single" w:sz="4" w:space="0" w:color="auto"/>
            </w:tcBorders>
            <w:shd w:val="clear" w:color="auto" w:fill="auto"/>
            <w:vAlign w:val="center"/>
          </w:tcPr>
          <w:p w14:paraId="0A306DFE" w14:textId="77777777" w:rsidR="00FD4A65" w:rsidRPr="005970C9" w:rsidRDefault="00FD4A65" w:rsidP="00ED1501">
            <w:pPr>
              <w:jc w:val="center"/>
              <w:rPr>
                <w:sz w:val="22"/>
                <w:szCs w:val="22"/>
              </w:rPr>
            </w:pPr>
            <w:r w:rsidRPr="005970C9">
              <w:rPr>
                <w:sz w:val="22"/>
                <w:szCs w:val="22"/>
              </w:rPr>
              <w:t>Материальная характеристика, кв. м</w:t>
            </w:r>
          </w:p>
        </w:tc>
      </w:tr>
      <w:tr w:rsidR="00054591" w:rsidRPr="005970C9" w14:paraId="0C528295" w14:textId="77777777" w:rsidTr="00054591">
        <w:trPr>
          <w:cantSplit/>
          <w:trHeight w:val="112"/>
        </w:trPr>
        <w:tc>
          <w:tcPr>
            <w:tcW w:w="277" w:type="pct"/>
            <w:shd w:val="clear" w:color="auto" w:fill="auto"/>
            <w:vAlign w:val="center"/>
          </w:tcPr>
          <w:p w14:paraId="1AA610EE" w14:textId="1683014F" w:rsidR="00054591" w:rsidRPr="005970C9" w:rsidRDefault="00054591" w:rsidP="00054591">
            <w:pPr>
              <w:pStyle w:val="ab"/>
              <w:jc w:val="center"/>
              <w:rPr>
                <w:sz w:val="22"/>
                <w:szCs w:val="22"/>
              </w:rPr>
            </w:pPr>
            <w:r w:rsidRPr="005970C9">
              <w:rPr>
                <w:sz w:val="22"/>
                <w:szCs w:val="22"/>
              </w:rPr>
              <w:t>1</w:t>
            </w:r>
          </w:p>
        </w:tc>
        <w:tc>
          <w:tcPr>
            <w:tcW w:w="2377" w:type="pct"/>
            <w:shd w:val="clear" w:color="auto" w:fill="auto"/>
            <w:vAlign w:val="center"/>
          </w:tcPr>
          <w:p w14:paraId="6FE44610" w14:textId="7FA5395B" w:rsidR="00054591" w:rsidRPr="005970C9" w:rsidRDefault="00054591" w:rsidP="00054591">
            <w:pPr>
              <w:jc w:val="center"/>
              <w:rPr>
                <w:sz w:val="22"/>
                <w:szCs w:val="22"/>
              </w:rPr>
            </w:pPr>
            <w:r w:rsidRPr="004A1F06">
              <w:rPr>
                <w:color w:val="000000"/>
                <w:sz w:val="22"/>
                <w:szCs w:val="22"/>
              </w:rPr>
              <w:t>Котельная (ул. Октябрьская, 3б)</w:t>
            </w:r>
          </w:p>
        </w:tc>
        <w:tc>
          <w:tcPr>
            <w:tcW w:w="1468" w:type="pct"/>
            <w:tcBorders>
              <w:top w:val="single" w:sz="4" w:space="0" w:color="auto"/>
              <w:left w:val="nil"/>
              <w:bottom w:val="single" w:sz="4" w:space="0" w:color="auto"/>
              <w:right w:val="single" w:sz="4" w:space="0" w:color="auto"/>
            </w:tcBorders>
            <w:shd w:val="clear" w:color="auto" w:fill="auto"/>
            <w:vAlign w:val="bottom"/>
          </w:tcPr>
          <w:p w14:paraId="2360B838" w14:textId="515F09A8" w:rsidR="00054591" w:rsidRPr="00054591" w:rsidRDefault="00E21C08" w:rsidP="00054591">
            <w:pPr>
              <w:jc w:val="center"/>
              <w:rPr>
                <w:sz w:val="22"/>
                <w:szCs w:val="22"/>
              </w:rPr>
            </w:pPr>
            <w:r w:rsidRPr="00E21C08">
              <w:rPr>
                <w:color w:val="000000"/>
                <w:sz w:val="22"/>
                <w:szCs w:val="22"/>
              </w:rPr>
              <w:t>1967,2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bottom"/>
          </w:tcPr>
          <w:p w14:paraId="5087FF1B" w14:textId="2A9EF6B0" w:rsidR="00054591" w:rsidRPr="00054591" w:rsidRDefault="00E21C08" w:rsidP="00054591">
            <w:pPr>
              <w:jc w:val="center"/>
              <w:rPr>
                <w:sz w:val="22"/>
                <w:szCs w:val="22"/>
              </w:rPr>
            </w:pPr>
            <w:r>
              <w:rPr>
                <w:color w:val="000000"/>
                <w:sz w:val="22"/>
                <w:szCs w:val="22"/>
              </w:rPr>
              <w:t>177,0</w:t>
            </w:r>
          </w:p>
        </w:tc>
      </w:tr>
      <w:tr w:rsidR="00054591" w:rsidRPr="005970C9" w14:paraId="7BF520AD" w14:textId="77777777" w:rsidTr="00054591">
        <w:trPr>
          <w:cantSplit/>
          <w:trHeight w:val="112"/>
        </w:trPr>
        <w:tc>
          <w:tcPr>
            <w:tcW w:w="277" w:type="pct"/>
            <w:shd w:val="clear" w:color="auto" w:fill="auto"/>
            <w:vAlign w:val="center"/>
          </w:tcPr>
          <w:p w14:paraId="3BB97314" w14:textId="2B17CD9A" w:rsidR="00054591" w:rsidRPr="005970C9" w:rsidRDefault="00054591" w:rsidP="00054591">
            <w:pPr>
              <w:pStyle w:val="ab"/>
              <w:jc w:val="center"/>
              <w:rPr>
                <w:sz w:val="22"/>
                <w:szCs w:val="22"/>
              </w:rPr>
            </w:pPr>
            <w:r w:rsidRPr="005970C9">
              <w:rPr>
                <w:sz w:val="22"/>
                <w:szCs w:val="22"/>
              </w:rPr>
              <w:t>2</w:t>
            </w:r>
          </w:p>
        </w:tc>
        <w:tc>
          <w:tcPr>
            <w:tcW w:w="2377" w:type="pct"/>
            <w:shd w:val="clear" w:color="auto" w:fill="auto"/>
            <w:vAlign w:val="center"/>
          </w:tcPr>
          <w:p w14:paraId="54809ED4" w14:textId="22F891C3" w:rsidR="00054591" w:rsidRPr="005970C9" w:rsidRDefault="00054591" w:rsidP="00054591">
            <w:pPr>
              <w:jc w:val="center"/>
              <w:rPr>
                <w:sz w:val="22"/>
                <w:szCs w:val="22"/>
              </w:rPr>
            </w:pPr>
            <w:r w:rsidRPr="004A1F06">
              <w:rPr>
                <w:color w:val="000000"/>
                <w:sz w:val="22"/>
                <w:szCs w:val="22"/>
              </w:rPr>
              <w:t>Котельная (ул. Заводская, 8б)</w:t>
            </w:r>
          </w:p>
        </w:tc>
        <w:tc>
          <w:tcPr>
            <w:tcW w:w="1468" w:type="pct"/>
            <w:tcBorders>
              <w:top w:val="single" w:sz="4" w:space="0" w:color="auto"/>
              <w:left w:val="nil"/>
              <w:bottom w:val="single" w:sz="4" w:space="0" w:color="auto"/>
              <w:right w:val="single" w:sz="4" w:space="0" w:color="auto"/>
            </w:tcBorders>
            <w:shd w:val="clear" w:color="auto" w:fill="auto"/>
            <w:vAlign w:val="bottom"/>
          </w:tcPr>
          <w:p w14:paraId="655A1FAD" w14:textId="16C514D1" w:rsidR="00054591" w:rsidRPr="00054591" w:rsidRDefault="00054591" w:rsidP="00054591">
            <w:pPr>
              <w:jc w:val="center"/>
              <w:rPr>
                <w:sz w:val="22"/>
                <w:szCs w:val="22"/>
              </w:rPr>
            </w:pPr>
            <w:r w:rsidRPr="00054591">
              <w:rPr>
                <w:color w:val="000000"/>
                <w:sz w:val="22"/>
                <w:szCs w:val="22"/>
              </w:rPr>
              <w:t>28,00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bottom"/>
          </w:tcPr>
          <w:p w14:paraId="4D7E28EE" w14:textId="21BC5159" w:rsidR="00054591" w:rsidRPr="00054591" w:rsidRDefault="00054591" w:rsidP="00054591">
            <w:pPr>
              <w:jc w:val="center"/>
              <w:rPr>
                <w:sz w:val="22"/>
                <w:szCs w:val="22"/>
              </w:rPr>
            </w:pPr>
            <w:r w:rsidRPr="00054591">
              <w:rPr>
                <w:color w:val="000000"/>
                <w:sz w:val="22"/>
                <w:szCs w:val="22"/>
              </w:rPr>
              <w:t>5,6</w:t>
            </w:r>
          </w:p>
        </w:tc>
      </w:tr>
      <w:tr w:rsidR="00054591" w:rsidRPr="005970C9" w14:paraId="6FAE6E83" w14:textId="77777777" w:rsidTr="00054591">
        <w:trPr>
          <w:cantSplit/>
          <w:trHeight w:val="112"/>
        </w:trPr>
        <w:tc>
          <w:tcPr>
            <w:tcW w:w="277" w:type="pct"/>
            <w:shd w:val="clear" w:color="auto" w:fill="auto"/>
            <w:vAlign w:val="center"/>
          </w:tcPr>
          <w:p w14:paraId="68E8AF6B" w14:textId="1AD604A5" w:rsidR="00054591" w:rsidRPr="005970C9" w:rsidRDefault="00054591" w:rsidP="00054591">
            <w:pPr>
              <w:pStyle w:val="ab"/>
              <w:jc w:val="center"/>
              <w:rPr>
                <w:sz w:val="22"/>
                <w:szCs w:val="22"/>
              </w:rPr>
            </w:pPr>
            <w:r w:rsidRPr="005970C9">
              <w:rPr>
                <w:sz w:val="22"/>
                <w:szCs w:val="22"/>
              </w:rPr>
              <w:t>3</w:t>
            </w:r>
          </w:p>
        </w:tc>
        <w:tc>
          <w:tcPr>
            <w:tcW w:w="2377" w:type="pct"/>
            <w:shd w:val="clear" w:color="auto" w:fill="auto"/>
            <w:vAlign w:val="center"/>
          </w:tcPr>
          <w:p w14:paraId="419E8FB6" w14:textId="5AEE65F3" w:rsidR="00054591" w:rsidRPr="005970C9" w:rsidRDefault="00054591" w:rsidP="00054591">
            <w:pPr>
              <w:jc w:val="center"/>
              <w:rPr>
                <w:sz w:val="22"/>
                <w:szCs w:val="22"/>
              </w:rPr>
            </w:pPr>
            <w:r w:rsidRPr="004A1F06">
              <w:rPr>
                <w:color w:val="000000"/>
                <w:sz w:val="22"/>
                <w:szCs w:val="22"/>
              </w:rPr>
              <w:t>Котельная (ул. Октябрьская, 82)</w:t>
            </w:r>
          </w:p>
        </w:tc>
        <w:tc>
          <w:tcPr>
            <w:tcW w:w="1468" w:type="pct"/>
            <w:tcBorders>
              <w:top w:val="single" w:sz="4" w:space="0" w:color="auto"/>
              <w:left w:val="nil"/>
              <w:bottom w:val="single" w:sz="4" w:space="0" w:color="auto"/>
              <w:right w:val="single" w:sz="4" w:space="0" w:color="auto"/>
            </w:tcBorders>
            <w:shd w:val="clear" w:color="auto" w:fill="auto"/>
            <w:vAlign w:val="bottom"/>
          </w:tcPr>
          <w:p w14:paraId="7AFC0BE9" w14:textId="50897861" w:rsidR="00054591" w:rsidRPr="00054591" w:rsidRDefault="00054591" w:rsidP="00054591">
            <w:pPr>
              <w:jc w:val="center"/>
              <w:rPr>
                <w:sz w:val="22"/>
                <w:szCs w:val="22"/>
              </w:rPr>
            </w:pPr>
            <w:r w:rsidRPr="00054591">
              <w:rPr>
                <w:color w:val="000000"/>
                <w:sz w:val="22"/>
                <w:szCs w:val="22"/>
              </w:rPr>
              <w:t>112,52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bottom"/>
          </w:tcPr>
          <w:p w14:paraId="3261DED5" w14:textId="44DC1228" w:rsidR="00054591" w:rsidRPr="00054591" w:rsidRDefault="00054591" w:rsidP="00054591">
            <w:pPr>
              <w:jc w:val="center"/>
              <w:rPr>
                <w:sz w:val="22"/>
                <w:szCs w:val="22"/>
              </w:rPr>
            </w:pPr>
            <w:r w:rsidRPr="00054591">
              <w:rPr>
                <w:color w:val="000000"/>
                <w:sz w:val="22"/>
                <w:szCs w:val="22"/>
              </w:rPr>
              <w:t>22,5</w:t>
            </w:r>
          </w:p>
        </w:tc>
      </w:tr>
    </w:tbl>
    <w:p w14:paraId="5EC43BE0" w14:textId="77777777" w:rsidR="00054591" w:rsidRDefault="00054591"/>
    <w:p w14:paraId="16CA542E" w14:textId="59ADEA30" w:rsidR="00791DD6" w:rsidRPr="005970C9" w:rsidRDefault="00865DA9" w:rsidP="007260F0">
      <w:pPr>
        <w:pStyle w:val="Affb"/>
      </w:pPr>
      <w:r w:rsidRPr="005970C9">
        <w:rPr>
          <w:szCs w:val="24"/>
        </w:rPr>
        <w:t>Система теплоснабжения – закрытая</w:t>
      </w:r>
      <w:r w:rsidR="00946D4D" w:rsidRPr="005970C9">
        <w:rPr>
          <w:szCs w:val="24"/>
        </w:rPr>
        <w:t>.</w:t>
      </w:r>
      <w:r w:rsidRPr="005970C9">
        <w:t xml:space="preserve"> </w:t>
      </w:r>
      <w:r w:rsidRPr="005970C9">
        <w:rPr>
          <w:szCs w:val="24"/>
        </w:rPr>
        <w:t xml:space="preserve">Тепловые сети </w:t>
      </w:r>
      <w:r w:rsidR="00103778" w:rsidRPr="005970C9">
        <w:rPr>
          <w:szCs w:val="24"/>
        </w:rPr>
        <w:t>источников централизованного теплоснабжения</w:t>
      </w:r>
      <w:r w:rsidR="00567DFD" w:rsidRPr="005970C9">
        <w:rPr>
          <w:szCs w:val="24"/>
        </w:rPr>
        <w:t xml:space="preserve"> </w:t>
      </w:r>
      <w:r w:rsidRPr="005970C9">
        <w:rPr>
          <w:szCs w:val="24"/>
        </w:rPr>
        <w:t>выполнены в 2-х трубном исполнении.</w:t>
      </w:r>
      <w:r w:rsidR="0027017D" w:rsidRPr="005970C9">
        <w:rPr>
          <w:szCs w:val="24"/>
        </w:rPr>
        <w:t xml:space="preserve"> </w:t>
      </w:r>
      <w:r w:rsidR="00791DD6" w:rsidRPr="005970C9">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5970C9">
        <w:t xml:space="preserve"> и циркуляционными</w:t>
      </w:r>
      <w:r w:rsidR="00791DD6" w:rsidRPr="005970C9">
        <w:t xml:space="preserve"> насосами, устанавливаемыми в котельных. </w:t>
      </w:r>
    </w:p>
    <w:p w14:paraId="076119FA" w14:textId="569C407C" w:rsidR="00FB063C" w:rsidRPr="005970C9" w:rsidRDefault="00791DD6" w:rsidP="00CA7370">
      <w:pPr>
        <w:pStyle w:val="Affb"/>
      </w:pPr>
      <w:r w:rsidRPr="005970C9">
        <w:t xml:space="preserve">Общее состояние трубопроводов сетей удовлетворительное. По мере износа участки сети теплоснабжения ремонтируются. </w:t>
      </w:r>
    </w:p>
    <w:p w14:paraId="3EB3ED30" w14:textId="77777777" w:rsidR="00211CD7" w:rsidRPr="005970C9" w:rsidRDefault="00211CD7" w:rsidP="00CA7370">
      <w:pPr>
        <w:pStyle w:val="Affb"/>
      </w:pPr>
    </w:p>
    <w:p w14:paraId="24A0ADDA" w14:textId="77777777" w:rsidR="00CA7370" w:rsidRPr="005970C9" w:rsidRDefault="00CA7370" w:rsidP="00CA7370">
      <w:pPr>
        <w:pStyle w:val="31"/>
        <w:spacing w:line="240" w:lineRule="auto"/>
      </w:pPr>
      <w:bookmarkStart w:id="48" w:name="_Toc152312280"/>
      <w:r w:rsidRPr="005970C9">
        <w:t>3.2 Карты (схемы) тепловых сетей в зонах действия источников тепловой энергии в электронной форме и (или) на бумажном носителе</w:t>
      </w:r>
      <w:bookmarkEnd w:id="48"/>
    </w:p>
    <w:p w14:paraId="433A3DAA" w14:textId="6D5302C2" w:rsidR="00CA7370" w:rsidRPr="005970C9" w:rsidRDefault="00CA7370" w:rsidP="00CA7370">
      <w:pPr>
        <w:ind w:firstLine="567"/>
      </w:pPr>
      <w:r w:rsidRPr="005970C9">
        <w:t xml:space="preserve">Схема тепловых сетей, расположенных на </w:t>
      </w:r>
      <w:r w:rsidR="00567DFD" w:rsidRPr="005970C9">
        <w:t>территории поселения</w:t>
      </w:r>
      <w:r w:rsidRPr="005970C9">
        <w:t xml:space="preserve">, приведены в приложении к настоящей Схеме. </w:t>
      </w:r>
    </w:p>
    <w:p w14:paraId="73E49E7A" w14:textId="77777777" w:rsidR="00CA7370" w:rsidRPr="005970C9" w:rsidRDefault="00CA7370" w:rsidP="00CA7370">
      <w:pPr>
        <w:pStyle w:val="afffffff8"/>
      </w:pPr>
    </w:p>
    <w:p w14:paraId="3C00C952" w14:textId="07C6E24F" w:rsidR="009A06A9" w:rsidRPr="005970C9" w:rsidRDefault="00F0314C" w:rsidP="0006129B">
      <w:pPr>
        <w:pStyle w:val="31"/>
        <w:spacing w:line="240" w:lineRule="auto"/>
      </w:pPr>
      <w:bookmarkStart w:id="49" w:name="_Toc152312281"/>
      <w:r w:rsidRPr="005970C9">
        <w:t>3.3</w:t>
      </w:r>
      <w:r w:rsidR="009A06A9" w:rsidRPr="005970C9">
        <w:t xml:space="preserve"> </w:t>
      </w:r>
      <w:r w:rsidRPr="005970C9">
        <w:t>П</w:t>
      </w:r>
      <w:r w:rsidR="00E800F8" w:rsidRPr="005970C9">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
    </w:p>
    <w:p w14:paraId="5087DBF7" w14:textId="5BC5C64D" w:rsidR="0025726E" w:rsidRPr="005970C9" w:rsidRDefault="0025726E" w:rsidP="0010692E">
      <w:pPr>
        <w:pStyle w:val="Affb"/>
      </w:pPr>
      <w:r w:rsidRPr="005970C9">
        <w:t>К основным параметрам тепловых сетей относятся: длина, диаметр трубопровода, ви</w:t>
      </w:r>
      <w:r w:rsidR="00146216" w:rsidRPr="005970C9">
        <w:t>д</w:t>
      </w:r>
      <w:r w:rsidR="00787B99" w:rsidRPr="005970C9">
        <w:t xml:space="preserve"> </w:t>
      </w:r>
      <w:r w:rsidRPr="005970C9">
        <w:t xml:space="preserve">прокладки тепловой сети, материал теплоизоляции, </w:t>
      </w:r>
      <w:r w:rsidR="009C38E7" w:rsidRPr="005970C9">
        <w:t xml:space="preserve">год </w:t>
      </w:r>
      <w:r w:rsidRPr="005970C9">
        <w:t>ввода в эксплуатацию, подключенная нагрузка, материальная характеристика тепловой сети.</w:t>
      </w:r>
      <w:r w:rsidR="002F5504" w:rsidRPr="005970C9">
        <w:t xml:space="preserve"> </w:t>
      </w:r>
    </w:p>
    <w:p w14:paraId="4A6278CD" w14:textId="736B48A8" w:rsidR="00A66952" w:rsidRDefault="0010692E" w:rsidP="00A66952">
      <w:pPr>
        <w:pStyle w:val="Affb"/>
      </w:pPr>
      <w:r w:rsidRPr="005970C9">
        <w:t xml:space="preserve">Параметры тепловых сетей в зонах действия источников тепловой энергии представлены </w:t>
      </w:r>
      <w:r w:rsidR="00C4688E" w:rsidRPr="005970C9">
        <w:t>в таблице ниже</w:t>
      </w:r>
      <w:r w:rsidR="00A66952" w:rsidRPr="005970C9">
        <w:t>.</w:t>
      </w:r>
    </w:p>
    <w:p w14:paraId="37A73DF3" w14:textId="77777777" w:rsidR="004A1F06" w:rsidRPr="005970C9" w:rsidRDefault="004A1F06" w:rsidP="00A66952">
      <w:pPr>
        <w:pStyle w:val="Affb"/>
      </w:pPr>
    </w:p>
    <w:p w14:paraId="20DE1DAE" w14:textId="7177D6D5" w:rsidR="00C4688E" w:rsidRPr="005970C9" w:rsidRDefault="00C4688E" w:rsidP="00C4688E">
      <w:pPr>
        <w:pStyle w:val="aff9"/>
      </w:pPr>
      <w:r w:rsidRPr="005970C9">
        <w:t xml:space="preserve">Таблица </w:t>
      </w:r>
      <w:fldSimple w:instr=" SEQ Таблица \* ARABIC ">
        <w:r w:rsidR="005B7508">
          <w:rPr>
            <w:noProof/>
          </w:rPr>
          <w:t>9</w:t>
        </w:r>
      </w:fldSimple>
      <w:r w:rsidRPr="005970C9">
        <w:t xml:space="preserve"> – Техническая характеристика сетей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279"/>
        <w:gridCol w:w="1413"/>
        <w:gridCol w:w="1411"/>
        <w:gridCol w:w="1158"/>
        <w:gridCol w:w="1580"/>
        <w:gridCol w:w="1580"/>
      </w:tblGrid>
      <w:tr w:rsidR="00E21C08" w:rsidRPr="00E21C08" w14:paraId="2D5F77DD" w14:textId="597FF31D" w:rsidTr="00E21C08">
        <w:trPr>
          <w:tblHeader/>
        </w:trPr>
        <w:tc>
          <w:tcPr>
            <w:tcW w:w="354" w:type="pct"/>
            <w:shd w:val="clear" w:color="auto" w:fill="auto"/>
            <w:vAlign w:val="center"/>
            <w:hideMark/>
          </w:tcPr>
          <w:p w14:paraId="38D305DE" w14:textId="77777777" w:rsidR="00E21C08" w:rsidRPr="00E21C08" w:rsidRDefault="00E21C08" w:rsidP="00686519">
            <w:pPr>
              <w:jc w:val="center"/>
              <w:rPr>
                <w:sz w:val="22"/>
                <w:szCs w:val="22"/>
              </w:rPr>
            </w:pPr>
            <w:r w:rsidRPr="00E21C08">
              <w:rPr>
                <w:sz w:val="22"/>
                <w:szCs w:val="22"/>
              </w:rPr>
              <w:t>№</w:t>
            </w:r>
          </w:p>
        </w:tc>
        <w:tc>
          <w:tcPr>
            <w:tcW w:w="1124" w:type="pct"/>
            <w:shd w:val="clear" w:color="auto" w:fill="auto"/>
            <w:vAlign w:val="center"/>
            <w:hideMark/>
          </w:tcPr>
          <w:p w14:paraId="1294DB2F" w14:textId="77777777" w:rsidR="00E21C08" w:rsidRPr="00E21C08" w:rsidRDefault="00E21C08" w:rsidP="00686519">
            <w:pPr>
              <w:jc w:val="center"/>
              <w:rPr>
                <w:sz w:val="22"/>
                <w:szCs w:val="22"/>
              </w:rPr>
            </w:pPr>
            <w:r w:rsidRPr="00E21C08">
              <w:rPr>
                <w:sz w:val="22"/>
                <w:szCs w:val="22"/>
              </w:rPr>
              <w:t>Участок</w:t>
            </w:r>
          </w:p>
        </w:tc>
        <w:tc>
          <w:tcPr>
            <w:tcW w:w="697" w:type="pct"/>
            <w:shd w:val="clear" w:color="auto" w:fill="auto"/>
            <w:vAlign w:val="center"/>
            <w:hideMark/>
          </w:tcPr>
          <w:p w14:paraId="73A96320" w14:textId="77777777" w:rsidR="00E21C08" w:rsidRPr="00E21C08" w:rsidRDefault="00E21C08" w:rsidP="00686519">
            <w:pPr>
              <w:jc w:val="center"/>
              <w:rPr>
                <w:sz w:val="22"/>
                <w:szCs w:val="22"/>
              </w:rPr>
            </w:pPr>
            <w:r w:rsidRPr="00E21C08">
              <w:rPr>
                <w:sz w:val="22"/>
                <w:szCs w:val="22"/>
              </w:rPr>
              <w:t xml:space="preserve">Диаметр теплопроводов, </w:t>
            </w:r>
            <w:r w:rsidRPr="00E21C08">
              <w:rPr>
                <w:i/>
                <w:iCs/>
                <w:sz w:val="22"/>
                <w:szCs w:val="22"/>
              </w:rPr>
              <w:t>Dу,</w:t>
            </w:r>
            <w:r w:rsidRPr="00E21C08">
              <w:rPr>
                <w:sz w:val="22"/>
                <w:szCs w:val="22"/>
              </w:rPr>
              <w:t xml:space="preserve"> мм</w:t>
            </w:r>
          </w:p>
        </w:tc>
        <w:tc>
          <w:tcPr>
            <w:tcW w:w="696" w:type="pct"/>
            <w:shd w:val="clear" w:color="auto" w:fill="auto"/>
            <w:vAlign w:val="center"/>
            <w:hideMark/>
          </w:tcPr>
          <w:p w14:paraId="444CC6A6" w14:textId="77777777" w:rsidR="00E21C08" w:rsidRPr="00E21C08" w:rsidRDefault="00E21C08" w:rsidP="00686519">
            <w:pPr>
              <w:jc w:val="center"/>
              <w:rPr>
                <w:sz w:val="22"/>
                <w:szCs w:val="22"/>
              </w:rPr>
            </w:pPr>
            <w:r w:rsidRPr="00E21C08">
              <w:rPr>
                <w:sz w:val="22"/>
                <w:szCs w:val="22"/>
              </w:rPr>
              <w:t>Длина теплопроводов, L, км</w:t>
            </w:r>
          </w:p>
        </w:tc>
        <w:tc>
          <w:tcPr>
            <w:tcW w:w="571" w:type="pct"/>
            <w:shd w:val="clear" w:color="auto" w:fill="auto"/>
            <w:vAlign w:val="center"/>
            <w:hideMark/>
          </w:tcPr>
          <w:p w14:paraId="506DAA3E" w14:textId="77777777" w:rsidR="00E21C08" w:rsidRPr="00E21C08" w:rsidRDefault="00E21C08" w:rsidP="00686519">
            <w:pPr>
              <w:jc w:val="center"/>
              <w:rPr>
                <w:sz w:val="22"/>
                <w:szCs w:val="22"/>
              </w:rPr>
            </w:pPr>
            <w:r w:rsidRPr="00E21C08">
              <w:rPr>
                <w:sz w:val="22"/>
                <w:szCs w:val="22"/>
              </w:rPr>
              <w:t>Количество труб, шт</w:t>
            </w:r>
          </w:p>
        </w:tc>
        <w:tc>
          <w:tcPr>
            <w:tcW w:w="779" w:type="pct"/>
            <w:shd w:val="clear" w:color="auto" w:fill="auto"/>
            <w:vAlign w:val="center"/>
            <w:hideMark/>
          </w:tcPr>
          <w:p w14:paraId="1A28E17F" w14:textId="77777777" w:rsidR="00E21C08" w:rsidRPr="00E21C08" w:rsidRDefault="00E21C08" w:rsidP="00686519">
            <w:pPr>
              <w:jc w:val="center"/>
              <w:rPr>
                <w:sz w:val="22"/>
                <w:szCs w:val="22"/>
              </w:rPr>
            </w:pPr>
            <w:r w:rsidRPr="00E21C08">
              <w:rPr>
                <w:sz w:val="22"/>
                <w:szCs w:val="22"/>
              </w:rPr>
              <w:t>способ прокладки</w:t>
            </w:r>
          </w:p>
        </w:tc>
        <w:tc>
          <w:tcPr>
            <w:tcW w:w="779" w:type="pct"/>
          </w:tcPr>
          <w:p w14:paraId="1C9E7CF9" w14:textId="5C39B899" w:rsidR="00E21C08" w:rsidRPr="00E21C08" w:rsidRDefault="00E21C08" w:rsidP="00686519">
            <w:pPr>
              <w:jc w:val="center"/>
              <w:rPr>
                <w:sz w:val="22"/>
                <w:szCs w:val="22"/>
              </w:rPr>
            </w:pPr>
            <w:r w:rsidRPr="00E21C08">
              <w:rPr>
                <w:sz w:val="22"/>
                <w:szCs w:val="22"/>
              </w:rPr>
              <w:t>Год ввода в эксплуатацию</w:t>
            </w:r>
          </w:p>
        </w:tc>
      </w:tr>
      <w:tr w:rsidR="00E21C08" w:rsidRPr="00E21C08" w14:paraId="7C2A0DE3" w14:textId="072D2358" w:rsidTr="00E21C08">
        <w:tc>
          <w:tcPr>
            <w:tcW w:w="354" w:type="pct"/>
            <w:vMerge w:val="restart"/>
            <w:shd w:val="clear" w:color="auto" w:fill="auto"/>
            <w:vAlign w:val="center"/>
            <w:hideMark/>
          </w:tcPr>
          <w:p w14:paraId="42863200" w14:textId="77777777" w:rsidR="00E21C08" w:rsidRPr="00E21C08" w:rsidRDefault="00E21C08" w:rsidP="00054591">
            <w:pPr>
              <w:jc w:val="center"/>
              <w:rPr>
                <w:sz w:val="22"/>
                <w:szCs w:val="22"/>
              </w:rPr>
            </w:pPr>
            <w:r w:rsidRPr="00E21C08">
              <w:rPr>
                <w:sz w:val="22"/>
                <w:szCs w:val="22"/>
              </w:rPr>
              <w:t>1.</w:t>
            </w:r>
          </w:p>
        </w:tc>
        <w:tc>
          <w:tcPr>
            <w:tcW w:w="1124" w:type="pct"/>
            <w:vMerge w:val="restart"/>
            <w:shd w:val="clear" w:color="auto" w:fill="auto"/>
            <w:vAlign w:val="center"/>
            <w:hideMark/>
          </w:tcPr>
          <w:p w14:paraId="3139063D" w14:textId="6B959DDC" w:rsidR="00E21C08" w:rsidRPr="00E21C08" w:rsidRDefault="00E21C08" w:rsidP="00054591">
            <w:pPr>
              <w:jc w:val="center"/>
              <w:rPr>
                <w:sz w:val="22"/>
                <w:szCs w:val="22"/>
              </w:rPr>
            </w:pPr>
            <w:r w:rsidRPr="00E21C08">
              <w:rPr>
                <w:sz w:val="22"/>
                <w:szCs w:val="22"/>
              </w:rPr>
              <w:t>Котельная (ул. Октябрьская, 3б)</w:t>
            </w:r>
          </w:p>
        </w:tc>
        <w:tc>
          <w:tcPr>
            <w:tcW w:w="697" w:type="pct"/>
            <w:shd w:val="clear" w:color="auto" w:fill="auto"/>
            <w:vAlign w:val="center"/>
            <w:hideMark/>
          </w:tcPr>
          <w:p w14:paraId="73B11CA3" w14:textId="77777777" w:rsidR="00E21C08" w:rsidRPr="00E21C08" w:rsidRDefault="00E21C08" w:rsidP="00054591">
            <w:pPr>
              <w:jc w:val="center"/>
              <w:rPr>
                <w:sz w:val="22"/>
                <w:szCs w:val="22"/>
              </w:rPr>
            </w:pPr>
            <w:r w:rsidRPr="00E21C08">
              <w:rPr>
                <w:sz w:val="22"/>
                <w:szCs w:val="22"/>
              </w:rPr>
              <w:t>Всего:</w:t>
            </w:r>
          </w:p>
        </w:tc>
        <w:tc>
          <w:tcPr>
            <w:tcW w:w="696" w:type="pct"/>
            <w:shd w:val="clear" w:color="auto" w:fill="auto"/>
            <w:vAlign w:val="center"/>
          </w:tcPr>
          <w:p w14:paraId="6CA4882E" w14:textId="573C6CA5" w:rsidR="00E21C08" w:rsidRPr="00E21C08" w:rsidRDefault="00E21C08" w:rsidP="00054591">
            <w:pPr>
              <w:jc w:val="center"/>
              <w:rPr>
                <w:sz w:val="22"/>
                <w:szCs w:val="22"/>
              </w:rPr>
            </w:pPr>
            <w:r w:rsidRPr="00E21C08">
              <w:rPr>
                <w:sz w:val="22"/>
                <w:szCs w:val="22"/>
              </w:rPr>
              <w:t>1967,2</w:t>
            </w:r>
          </w:p>
        </w:tc>
        <w:tc>
          <w:tcPr>
            <w:tcW w:w="571" w:type="pct"/>
            <w:shd w:val="clear" w:color="auto" w:fill="auto"/>
            <w:vAlign w:val="center"/>
          </w:tcPr>
          <w:p w14:paraId="7F094D5C" w14:textId="39D62A6A" w:rsidR="00E21C08" w:rsidRPr="00E21C08" w:rsidRDefault="00E21C08" w:rsidP="00054591">
            <w:pPr>
              <w:jc w:val="center"/>
              <w:rPr>
                <w:sz w:val="22"/>
                <w:szCs w:val="22"/>
              </w:rPr>
            </w:pPr>
            <w:r w:rsidRPr="00E21C08">
              <w:rPr>
                <w:sz w:val="22"/>
                <w:szCs w:val="22"/>
              </w:rPr>
              <w:t>2</w:t>
            </w:r>
          </w:p>
        </w:tc>
        <w:tc>
          <w:tcPr>
            <w:tcW w:w="779" w:type="pct"/>
            <w:vMerge w:val="restart"/>
            <w:shd w:val="clear" w:color="auto" w:fill="auto"/>
            <w:noWrap/>
            <w:vAlign w:val="center"/>
          </w:tcPr>
          <w:p w14:paraId="22E9BDFB" w14:textId="6EA4B48F" w:rsidR="00E21C08" w:rsidRPr="00E21C08" w:rsidRDefault="00E21C08" w:rsidP="00054591">
            <w:pPr>
              <w:jc w:val="center"/>
              <w:rPr>
                <w:sz w:val="22"/>
                <w:szCs w:val="22"/>
              </w:rPr>
            </w:pPr>
            <w:r w:rsidRPr="00E21C08">
              <w:rPr>
                <w:sz w:val="22"/>
                <w:szCs w:val="22"/>
              </w:rPr>
              <w:t>Надземная, подземная</w:t>
            </w:r>
          </w:p>
        </w:tc>
        <w:tc>
          <w:tcPr>
            <w:tcW w:w="779" w:type="pct"/>
            <w:vMerge w:val="restart"/>
            <w:vAlign w:val="center"/>
          </w:tcPr>
          <w:p w14:paraId="69B19400" w14:textId="5A227963" w:rsidR="00E21C08" w:rsidRPr="00E21C08" w:rsidRDefault="00E21C08" w:rsidP="00054591">
            <w:pPr>
              <w:jc w:val="center"/>
              <w:rPr>
                <w:sz w:val="22"/>
                <w:szCs w:val="22"/>
              </w:rPr>
            </w:pPr>
            <w:r w:rsidRPr="00E21C08">
              <w:rPr>
                <w:sz w:val="22"/>
                <w:szCs w:val="22"/>
              </w:rPr>
              <w:t>2017</w:t>
            </w:r>
          </w:p>
        </w:tc>
      </w:tr>
      <w:tr w:rsidR="00E21C08" w:rsidRPr="00E21C08" w14:paraId="141607E1" w14:textId="5C87A435" w:rsidTr="00E21C08">
        <w:tc>
          <w:tcPr>
            <w:tcW w:w="354" w:type="pct"/>
            <w:vMerge/>
            <w:shd w:val="clear" w:color="auto" w:fill="auto"/>
            <w:noWrap/>
            <w:vAlign w:val="center"/>
          </w:tcPr>
          <w:p w14:paraId="7463B725" w14:textId="77777777" w:rsidR="00E21C08" w:rsidRPr="00E21C08" w:rsidRDefault="00E21C08" w:rsidP="00E21C08">
            <w:pPr>
              <w:jc w:val="center"/>
              <w:rPr>
                <w:sz w:val="22"/>
                <w:szCs w:val="22"/>
              </w:rPr>
            </w:pPr>
          </w:p>
        </w:tc>
        <w:tc>
          <w:tcPr>
            <w:tcW w:w="1124" w:type="pct"/>
            <w:vMerge/>
            <w:shd w:val="clear" w:color="auto" w:fill="auto"/>
            <w:noWrap/>
            <w:vAlign w:val="center"/>
          </w:tcPr>
          <w:p w14:paraId="3076060C" w14:textId="77777777" w:rsidR="00E21C08" w:rsidRPr="00E21C08" w:rsidRDefault="00E21C08" w:rsidP="00E21C08">
            <w:pPr>
              <w:jc w:val="center"/>
              <w:rPr>
                <w:sz w:val="22"/>
                <w:szCs w:val="22"/>
              </w:rPr>
            </w:pPr>
          </w:p>
        </w:tc>
        <w:tc>
          <w:tcPr>
            <w:tcW w:w="697" w:type="pct"/>
            <w:shd w:val="clear" w:color="auto" w:fill="auto"/>
            <w:noWrap/>
          </w:tcPr>
          <w:p w14:paraId="3AD2BAB9" w14:textId="25092966" w:rsidR="00E21C08" w:rsidRPr="00E21C08" w:rsidRDefault="00E21C08" w:rsidP="00E21C08">
            <w:pPr>
              <w:jc w:val="center"/>
              <w:rPr>
                <w:sz w:val="22"/>
                <w:szCs w:val="22"/>
              </w:rPr>
            </w:pPr>
            <w:r w:rsidRPr="00E21C08">
              <w:rPr>
                <w:sz w:val="22"/>
                <w:szCs w:val="22"/>
              </w:rPr>
              <w:t>32</w:t>
            </w:r>
          </w:p>
        </w:tc>
        <w:tc>
          <w:tcPr>
            <w:tcW w:w="696" w:type="pct"/>
            <w:shd w:val="clear" w:color="auto" w:fill="auto"/>
            <w:noWrap/>
          </w:tcPr>
          <w:p w14:paraId="4152262C" w14:textId="0F1AB72E" w:rsidR="00E21C08" w:rsidRPr="00E21C08" w:rsidRDefault="00E21C08" w:rsidP="00E21C08">
            <w:pPr>
              <w:jc w:val="center"/>
              <w:rPr>
                <w:sz w:val="22"/>
                <w:szCs w:val="22"/>
              </w:rPr>
            </w:pPr>
            <w:r w:rsidRPr="00E21C08">
              <w:rPr>
                <w:sz w:val="22"/>
                <w:szCs w:val="22"/>
              </w:rPr>
              <w:t>16</w:t>
            </w:r>
          </w:p>
        </w:tc>
        <w:tc>
          <w:tcPr>
            <w:tcW w:w="571" w:type="pct"/>
            <w:shd w:val="clear" w:color="auto" w:fill="auto"/>
            <w:vAlign w:val="center"/>
          </w:tcPr>
          <w:p w14:paraId="078F2D18" w14:textId="340B7C3E"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1AC1B3A9" w14:textId="4C033023" w:rsidR="00E21C08" w:rsidRPr="00E21C08" w:rsidRDefault="00E21C08" w:rsidP="00E21C08">
            <w:pPr>
              <w:jc w:val="center"/>
              <w:rPr>
                <w:sz w:val="22"/>
                <w:szCs w:val="22"/>
              </w:rPr>
            </w:pPr>
          </w:p>
        </w:tc>
        <w:tc>
          <w:tcPr>
            <w:tcW w:w="779" w:type="pct"/>
            <w:vMerge/>
            <w:vAlign w:val="center"/>
          </w:tcPr>
          <w:p w14:paraId="5AB367C9" w14:textId="77777777" w:rsidR="00E21C08" w:rsidRPr="00E21C08" w:rsidRDefault="00E21C08" w:rsidP="00E21C08">
            <w:pPr>
              <w:jc w:val="center"/>
              <w:rPr>
                <w:sz w:val="22"/>
                <w:szCs w:val="22"/>
              </w:rPr>
            </w:pPr>
          </w:p>
        </w:tc>
      </w:tr>
      <w:tr w:rsidR="00E21C08" w:rsidRPr="00E21C08" w14:paraId="0097C3DE" w14:textId="2FA15E64" w:rsidTr="00E21C08">
        <w:tc>
          <w:tcPr>
            <w:tcW w:w="354" w:type="pct"/>
            <w:vMerge/>
            <w:shd w:val="clear" w:color="auto" w:fill="auto"/>
            <w:noWrap/>
            <w:vAlign w:val="center"/>
          </w:tcPr>
          <w:p w14:paraId="7A2CE66C" w14:textId="77777777" w:rsidR="00E21C08" w:rsidRPr="00E21C08" w:rsidRDefault="00E21C08" w:rsidP="00E21C08">
            <w:pPr>
              <w:jc w:val="center"/>
              <w:rPr>
                <w:sz w:val="22"/>
                <w:szCs w:val="22"/>
              </w:rPr>
            </w:pPr>
          </w:p>
        </w:tc>
        <w:tc>
          <w:tcPr>
            <w:tcW w:w="1124" w:type="pct"/>
            <w:vMerge/>
            <w:shd w:val="clear" w:color="auto" w:fill="auto"/>
            <w:noWrap/>
            <w:vAlign w:val="center"/>
          </w:tcPr>
          <w:p w14:paraId="2790B785" w14:textId="77777777" w:rsidR="00E21C08" w:rsidRPr="00E21C08" w:rsidRDefault="00E21C08" w:rsidP="00E21C08">
            <w:pPr>
              <w:jc w:val="center"/>
              <w:rPr>
                <w:sz w:val="22"/>
                <w:szCs w:val="22"/>
              </w:rPr>
            </w:pPr>
          </w:p>
        </w:tc>
        <w:tc>
          <w:tcPr>
            <w:tcW w:w="697" w:type="pct"/>
            <w:shd w:val="clear" w:color="auto" w:fill="auto"/>
            <w:noWrap/>
          </w:tcPr>
          <w:p w14:paraId="75DD2D93" w14:textId="76447C36" w:rsidR="00E21C08" w:rsidRPr="00E21C08" w:rsidRDefault="00E21C08" w:rsidP="00E21C08">
            <w:pPr>
              <w:jc w:val="center"/>
              <w:rPr>
                <w:sz w:val="22"/>
                <w:szCs w:val="22"/>
              </w:rPr>
            </w:pPr>
            <w:r w:rsidRPr="00E21C08">
              <w:rPr>
                <w:sz w:val="22"/>
                <w:szCs w:val="22"/>
              </w:rPr>
              <w:t>57</w:t>
            </w:r>
          </w:p>
        </w:tc>
        <w:tc>
          <w:tcPr>
            <w:tcW w:w="696" w:type="pct"/>
            <w:shd w:val="clear" w:color="auto" w:fill="auto"/>
            <w:noWrap/>
          </w:tcPr>
          <w:p w14:paraId="412A4C73" w14:textId="02B93F3B" w:rsidR="00E21C08" w:rsidRPr="00E21C08" w:rsidRDefault="00E21C08" w:rsidP="00E21C08">
            <w:pPr>
              <w:jc w:val="center"/>
              <w:rPr>
                <w:sz w:val="22"/>
                <w:szCs w:val="22"/>
              </w:rPr>
            </w:pPr>
            <w:r w:rsidRPr="00E21C08">
              <w:rPr>
                <w:sz w:val="22"/>
                <w:szCs w:val="22"/>
              </w:rPr>
              <w:t>584,5</w:t>
            </w:r>
          </w:p>
        </w:tc>
        <w:tc>
          <w:tcPr>
            <w:tcW w:w="571" w:type="pct"/>
            <w:shd w:val="clear" w:color="auto" w:fill="auto"/>
            <w:vAlign w:val="center"/>
          </w:tcPr>
          <w:p w14:paraId="0EC3AEEC" w14:textId="37AA342F"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041A50BB" w14:textId="77777777" w:rsidR="00E21C08" w:rsidRPr="00E21C08" w:rsidRDefault="00E21C08" w:rsidP="00E21C08">
            <w:pPr>
              <w:jc w:val="center"/>
              <w:rPr>
                <w:sz w:val="22"/>
                <w:szCs w:val="22"/>
              </w:rPr>
            </w:pPr>
          </w:p>
        </w:tc>
        <w:tc>
          <w:tcPr>
            <w:tcW w:w="779" w:type="pct"/>
            <w:vMerge/>
            <w:vAlign w:val="center"/>
          </w:tcPr>
          <w:p w14:paraId="5CAEEA08" w14:textId="77777777" w:rsidR="00E21C08" w:rsidRPr="00E21C08" w:rsidRDefault="00E21C08" w:rsidP="00E21C08">
            <w:pPr>
              <w:jc w:val="center"/>
              <w:rPr>
                <w:sz w:val="22"/>
                <w:szCs w:val="22"/>
              </w:rPr>
            </w:pPr>
          </w:p>
        </w:tc>
      </w:tr>
      <w:tr w:rsidR="00E21C08" w:rsidRPr="00E21C08" w14:paraId="7FA117D9" w14:textId="3D552E97" w:rsidTr="00E21C08">
        <w:tc>
          <w:tcPr>
            <w:tcW w:w="354" w:type="pct"/>
            <w:vMerge/>
            <w:shd w:val="clear" w:color="auto" w:fill="auto"/>
            <w:vAlign w:val="center"/>
          </w:tcPr>
          <w:p w14:paraId="2C390008" w14:textId="77777777" w:rsidR="00E21C08" w:rsidRPr="00E21C08" w:rsidRDefault="00E21C08" w:rsidP="00E21C08">
            <w:pPr>
              <w:jc w:val="center"/>
              <w:rPr>
                <w:sz w:val="22"/>
                <w:szCs w:val="22"/>
              </w:rPr>
            </w:pPr>
          </w:p>
        </w:tc>
        <w:tc>
          <w:tcPr>
            <w:tcW w:w="1124" w:type="pct"/>
            <w:vMerge/>
            <w:shd w:val="clear" w:color="auto" w:fill="auto"/>
            <w:vAlign w:val="center"/>
          </w:tcPr>
          <w:p w14:paraId="21C2FCB6" w14:textId="77777777" w:rsidR="00E21C08" w:rsidRPr="00E21C08" w:rsidRDefault="00E21C08" w:rsidP="00E21C08">
            <w:pPr>
              <w:jc w:val="center"/>
              <w:rPr>
                <w:sz w:val="22"/>
                <w:szCs w:val="22"/>
              </w:rPr>
            </w:pPr>
          </w:p>
        </w:tc>
        <w:tc>
          <w:tcPr>
            <w:tcW w:w="697" w:type="pct"/>
            <w:shd w:val="clear" w:color="auto" w:fill="auto"/>
            <w:noWrap/>
          </w:tcPr>
          <w:p w14:paraId="5065A8BC" w14:textId="0A88CB70" w:rsidR="00E21C08" w:rsidRPr="00E21C08" w:rsidRDefault="00E21C08" w:rsidP="00E21C08">
            <w:pPr>
              <w:jc w:val="center"/>
              <w:rPr>
                <w:sz w:val="22"/>
                <w:szCs w:val="22"/>
              </w:rPr>
            </w:pPr>
            <w:r w:rsidRPr="00E21C08">
              <w:rPr>
                <w:sz w:val="22"/>
                <w:szCs w:val="22"/>
              </w:rPr>
              <w:t>65</w:t>
            </w:r>
          </w:p>
        </w:tc>
        <w:tc>
          <w:tcPr>
            <w:tcW w:w="696" w:type="pct"/>
            <w:shd w:val="clear" w:color="auto" w:fill="auto"/>
            <w:noWrap/>
          </w:tcPr>
          <w:p w14:paraId="67070D3C" w14:textId="0D384EC7" w:rsidR="00E21C08" w:rsidRPr="00E21C08" w:rsidRDefault="00E21C08" w:rsidP="00E21C08">
            <w:pPr>
              <w:jc w:val="center"/>
              <w:rPr>
                <w:sz w:val="22"/>
                <w:szCs w:val="22"/>
              </w:rPr>
            </w:pPr>
            <w:r w:rsidRPr="00E21C08">
              <w:rPr>
                <w:sz w:val="22"/>
                <w:szCs w:val="22"/>
              </w:rPr>
              <w:t>196,7</w:t>
            </w:r>
          </w:p>
        </w:tc>
        <w:tc>
          <w:tcPr>
            <w:tcW w:w="571" w:type="pct"/>
            <w:shd w:val="clear" w:color="auto" w:fill="auto"/>
            <w:vAlign w:val="center"/>
          </w:tcPr>
          <w:p w14:paraId="1493A7F1" w14:textId="17A0CADD"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7F9E86AA" w14:textId="315A8AE1" w:rsidR="00E21C08" w:rsidRPr="00E21C08" w:rsidRDefault="00E21C08" w:rsidP="00E21C08">
            <w:pPr>
              <w:jc w:val="center"/>
              <w:rPr>
                <w:sz w:val="22"/>
                <w:szCs w:val="22"/>
              </w:rPr>
            </w:pPr>
          </w:p>
        </w:tc>
        <w:tc>
          <w:tcPr>
            <w:tcW w:w="779" w:type="pct"/>
            <w:vMerge/>
            <w:vAlign w:val="center"/>
          </w:tcPr>
          <w:p w14:paraId="07E93019" w14:textId="77777777" w:rsidR="00E21C08" w:rsidRPr="00E21C08" w:rsidRDefault="00E21C08" w:rsidP="00E21C08">
            <w:pPr>
              <w:jc w:val="center"/>
              <w:rPr>
                <w:sz w:val="22"/>
                <w:szCs w:val="22"/>
              </w:rPr>
            </w:pPr>
          </w:p>
        </w:tc>
      </w:tr>
      <w:tr w:rsidR="00E21C08" w:rsidRPr="00E21C08" w14:paraId="35BAF96C" w14:textId="17E6EF60" w:rsidTr="00E21C08">
        <w:tc>
          <w:tcPr>
            <w:tcW w:w="354" w:type="pct"/>
            <w:vMerge/>
            <w:shd w:val="clear" w:color="auto" w:fill="auto"/>
            <w:vAlign w:val="center"/>
          </w:tcPr>
          <w:p w14:paraId="5E96FA7D" w14:textId="77777777" w:rsidR="00E21C08" w:rsidRPr="00E21C08" w:rsidRDefault="00E21C08" w:rsidP="00E21C08">
            <w:pPr>
              <w:jc w:val="center"/>
              <w:rPr>
                <w:sz w:val="22"/>
                <w:szCs w:val="22"/>
              </w:rPr>
            </w:pPr>
          </w:p>
        </w:tc>
        <w:tc>
          <w:tcPr>
            <w:tcW w:w="1124" w:type="pct"/>
            <w:vMerge/>
            <w:shd w:val="clear" w:color="auto" w:fill="auto"/>
            <w:vAlign w:val="center"/>
          </w:tcPr>
          <w:p w14:paraId="61146D18" w14:textId="77777777" w:rsidR="00E21C08" w:rsidRPr="00E21C08" w:rsidRDefault="00E21C08" w:rsidP="00E21C08">
            <w:pPr>
              <w:jc w:val="center"/>
              <w:rPr>
                <w:sz w:val="22"/>
                <w:szCs w:val="22"/>
              </w:rPr>
            </w:pPr>
          </w:p>
        </w:tc>
        <w:tc>
          <w:tcPr>
            <w:tcW w:w="697" w:type="pct"/>
            <w:shd w:val="clear" w:color="auto" w:fill="auto"/>
            <w:noWrap/>
          </w:tcPr>
          <w:p w14:paraId="67AA09D5" w14:textId="60FF75C1" w:rsidR="00E21C08" w:rsidRPr="00E21C08" w:rsidRDefault="00E21C08" w:rsidP="00E21C08">
            <w:pPr>
              <w:jc w:val="center"/>
              <w:rPr>
                <w:sz w:val="22"/>
                <w:szCs w:val="22"/>
              </w:rPr>
            </w:pPr>
            <w:r w:rsidRPr="00E21C08">
              <w:rPr>
                <w:sz w:val="22"/>
                <w:szCs w:val="22"/>
              </w:rPr>
              <w:t>76</w:t>
            </w:r>
          </w:p>
        </w:tc>
        <w:tc>
          <w:tcPr>
            <w:tcW w:w="696" w:type="pct"/>
            <w:shd w:val="clear" w:color="auto" w:fill="auto"/>
            <w:noWrap/>
          </w:tcPr>
          <w:p w14:paraId="0148219A" w14:textId="43555EEE" w:rsidR="00E21C08" w:rsidRPr="00E21C08" w:rsidRDefault="00E21C08" w:rsidP="00E21C08">
            <w:pPr>
              <w:jc w:val="center"/>
              <w:rPr>
                <w:sz w:val="22"/>
                <w:szCs w:val="22"/>
              </w:rPr>
            </w:pPr>
            <w:r w:rsidRPr="00E21C08">
              <w:rPr>
                <w:sz w:val="22"/>
                <w:szCs w:val="22"/>
              </w:rPr>
              <w:t>153</w:t>
            </w:r>
          </w:p>
        </w:tc>
        <w:tc>
          <w:tcPr>
            <w:tcW w:w="571" w:type="pct"/>
            <w:shd w:val="clear" w:color="auto" w:fill="auto"/>
            <w:vAlign w:val="center"/>
          </w:tcPr>
          <w:p w14:paraId="473DAFAA" w14:textId="1A6E0F6B"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2488F8BC" w14:textId="77777777" w:rsidR="00E21C08" w:rsidRPr="00E21C08" w:rsidRDefault="00E21C08" w:rsidP="00E21C08">
            <w:pPr>
              <w:jc w:val="center"/>
              <w:rPr>
                <w:sz w:val="22"/>
                <w:szCs w:val="22"/>
              </w:rPr>
            </w:pPr>
          </w:p>
        </w:tc>
        <w:tc>
          <w:tcPr>
            <w:tcW w:w="779" w:type="pct"/>
            <w:vMerge/>
            <w:vAlign w:val="center"/>
          </w:tcPr>
          <w:p w14:paraId="1179E382" w14:textId="77777777" w:rsidR="00E21C08" w:rsidRPr="00E21C08" w:rsidRDefault="00E21C08" w:rsidP="00E21C08">
            <w:pPr>
              <w:jc w:val="center"/>
              <w:rPr>
                <w:sz w:val="22"/>
                <w:szCs w:val="22"/>
              </w:rPr>
            </w:pPr>
          </w:p>
        </w:tc>
      </w:tr>
      <w:tr w:rsidR="00E21C08" w:rsidRPr="00E21C08" w14:paraId="206DB0B3" w14:textId="0C19BD75" w:rsidTr="00E21C08">
        <w:tc>
          <w:tcPr>
            <w:tcW w:w="354" w:type="pct"/>
            <w:vMerge/>
            <w:shd w:val="clear" w:color="auto" w:fill="auto"/>
            <w:vAlign w:val="center"/>
          </w:tcPr>
          <w:p w14:paraId="126C72D2" w14:textId="77777777" w:rsidR="00E21C08" w:rsidRPr="00E21C08" w:rsidRDefault="00E21C08" w:rsidP="00E21C08">
            <w:pPr>
              <w:jc w:val="center"/>
              <w:rPr>
                <w:sz w:val="22"/>
                <w:szCs w:val="22"/>
              </w:rPr>
            </w:pPr>
          </w:p>
        </w:tc>
        <w:tc>
          <w:tcPr>
            <w:tcW w:w="1124" w:type="pct"/>
            <w:vMerge/>
            <w:shd w:val="clear" w:color="auto" w:fill="auto"/>
            <w:vAlign w:val="center"/>
          </w:tcPr>
          <w:p w14:paraId="657D8EAF" w14:textId="77777777" w:rsidR="00E21C08" w:rsidRPr="00E21C08" w:rsidRDefault="00E21C08" w:rsidP="00E21C08">
            <w:pPr>
              <w:jc w:val="center"/>
              <w:rPr>
                <w:sz w:val="22"/>
                <w:szCs w:val="22"/>
              </w:rPr>
            </w:pPr>
          </w:p>
        </w:tc>
        <w:tc>
          <w:tcPr>
            <w:tcW w:w="697" w:type="pct"/>
            <w:shd w:val="clear" w:color="auto" w:fill="auto"/>
            <w:noWrap/>
          </w:tcPr>
          <w:p w14:paraId="1CD7AE19" w14:textId="2B208E1B" w:rsidR="00E21C08" w:rsidRPr="00E21C08" w:rsidRDefault="00E21C08" w:rsidP="00E21C08">
            <w:pPr>
              <w:jc w:val="center"/>
              <w:rPr>
                <w:sz w:val="22"/>
                <w:szCs w:val="22"/>
              </w:rPr>
            </w:pPr>
            <w:r w:rsidRPr="00E21C08">
              <w:rPr>
                <w:sz w:val="22"/>
                <w:szCs w:val="22"/>
              </w:rPr>
              <w:t>89</w:t>
            </w:r>
          </w:p>
        </w:tc>
        <w:tc>
          <w:tcPr>
            <w:tcW w:w="696" w:type="pct"/>
            <w:shd w:val="clear" w:color="auto" w:fill="auto"/>
            <w:noWrap/>
          </w:tcPr>
          <w:p w14:paraId="193EC110" w14:textId="1AF87BCD" w:rsidR="00E21C08" w:rsidRPr="00E21C08" w:rsidRDefault="00E21C08" w:rsidP="00E21C08">
            <w:pPr>
              <w:jc w:val="center"/>
              <w:rPr>
                <w:sz w:val="22"/>
                <w:szCs w:val="22"/>
              </w:rPr>
            </w:pPr>
            <w:r w:rsidRPr="00E21C08">
              <w:rPr>
                <w:sz w:val="22"/>
                <w:szCs w:val="22"/>
              </w:rPr>
              <w:t>7</w:t>
            </w:r>
          </w:p>
        </w:tc>
        <w:tc>
          <w:tcPr>
            <w:tcW w:w="571" w:type="pct"/>
            <w:shd w:val="clear" w:color="auto" w:fill="auto"/>
            <w:vAlign w:val="center"/>
          </w:tcPr>
          <w:p w14:paraId="17813D56" w14:textId="0B52424F"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541ABA66" w14:textId="77777777" w:rsidR="00E21C08" w:rsidRPr="00E21C08" w:rsidRDefault="00E21C08" w:rsidP="00E21C08">
            <w:pPr>
              <w:jc w:val="center"/>
              <w:rPr>
                <w:sz w:val="22"/>
                <w:szCs w:val="22"/>
              </w:rPr>
            </w:pPr>
          </w:p>
        </w:tc>
        <w:tc>
          <w:tcPr>
            <w:tcW w:w="779" w:type="pct"/>
            <w:vMerge/>
            <w:vAlign w:val="center"/>
          </w:tcPr>
          <w:p w14:paraId="5285F311" w14:textId="77777777" w:rsidR="00E21C08" w:rsidRPr="00E21C08" w:rsidRDefault="00E21C08" w:rsidP="00E21C08">
            <w:pPr>
              <w:jc w:val="center"/>
              <w:rPr>
                <w:sz w:val="22"/>
                <w:szCs w:val="22"/>
              </w:rPr>
            </w:pPr>
          </w:p>
        </w:tc>
      </w:tr>
      <w:tr w:rsidR="00E21C08" w:rsidRPr="00E21C08" w14:paraId="1CC0DCD8" w14:textId="77CAAA8A" w:rsidTr="00E21C08">
        <w:tc>
          <w:tcPr>
            <w:tcW w:w="354" w:type="pct"/>
            <w:vMerge/>
            <w:shd w:val="clear" w:color="auto" w:fill="auto"/>
            <w:vAlign w:val="center"/>
          </w:tcPr>
          <w:p w14:paraId="3D99E5DF" w14:textId="77777777" w:rsidR="00E21C08" w:rsidRPr="00E21C08" w:rsidRDefault="00E21C08" w:rsidP="00E21C08">
            <w:pPr>
              <w:jc w:val="center"/>
              <w:rPr>
                <w:sz w:val="22"/>
                <w:szCs w:val="22"/>
              </w:rPr>
            </w:pPr>
          </w:p>
        </w:tc>
        <w:tc>
          <w:tcPr>
            <w:tcW w:w="1124" w:type="pct"/>
            <w:vMerge/>
            <w:shd w:val="clear" w:color="auto" w:fill="auto"/>
            <w:vAlign w:val="center"/>
          </w:tcPr>
          <w:p w14:paraId="5414636B" w14:textId="77777777" w:rsidR="00E21C08" w:rsidRPr="00E21C08" w:rsidRDefault="00E21C08" w:rsidP="00E21C08">
            <w:pPr>
              <w:jc w:val="center"/>
              <w:rPr>
                <w:sz w:val="22"/>
                <w:szCs w:val="22"/>
              </w:rPr>
            </w:pPr>
          </w:p>
        </w:tc>
        <w:tc>
          <w:tcPr>
            <w:tcW w:w="697" w:type="pct"/>
            <w:shd w:val="clear" w:color="auto" w:fill="auto"/>
            <w:noWrap/>
          </w:tcPr>
          <w:p w14:paraId="2D36DDAF" w14:textId="2DE5048A" w:rsidR="00E21C08" w:rsidRPr="00E21C08" w:rsidRDefault="00E21C08" w:rsidP="00E21C08">
            <w:pPr>
              <w:jc w:val="center"/>
              <w:rPr>
                <w:sz w:val="22"/>
                <w:szCs w:val="22"/>
              </w:rPr>
            </w:pPr>
            <w:r w:rsidRPr="00E21C08">
              <w:rPr>
                <w:sz w:val="22"/>
                <w:szCs w:val="22"/>
              </w:rPr>
              <w:t>108</w:t>
            </w:r>
          </w:p>
        </w:tc>
        <w:tc>
          <w:tcPr>
            <w:tcW w:w="696" w:type="pct"/>
            <w:shd w:val="clear" w:color="auto" w:fill="auto"/>
            <w:noWrap/>
          </w:tcPr>
          <w:p w14:paraId="2CE345F0" w14:textId="45EBF335" w:rsidR="00E21C08" w:rsidRPr="00E21C08" w:rsidRDefault="00E21C08" w:rsidP="00E21C08">
            <w:pPr>
              <w:jc w:val="center"/>
              <w:rPr>
                <w:sz w:val="22"/>
                <w:szCs w:val="22"/>
              </w:rPr>
            </w:pPr>
            <w:r w:rsidRPr="00E21C08">
              <w:rPr>
                <w:sz w:val="22"/>
                <w:szCs w:val="22"/>
              </w:rPr>
              <w:t>795</w:t>
            </w:r>
          </w:p>
        </w:tc>
        <w:tc>
          <w:tcPr>
            <w:tcW w:w="571" w:type="pct"/>
            <w:shd w:val="clear" w:color="auto" w:fill="auto"/>
            <w:vAlign w:val="center"/>
          </w:tcPr>
          <w:p w14:paraId="25FEC6FB" w14:textId="6DC67A48"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3A2446E7" w14:textId="77777777" w:rsidR="00E21C08" w:rsidRPr="00E21C08" w:rsidRDefault="00E21C08" w:rsidP="00E21C08">
            <w:pPr>
              <w:jc w:val="center"/>
              <w:rPr>
                <w:sz w:val="22"/>
                <w:szCs w:val="22"/>
              </w:rPr>
            </w:pPr>
          </w:p>
        </w:tc>
        <w:tc>
          <w:tcPr>
            <w:tcW w:w="779" w:type="pct"/>
            <w:vMerge/>
            <w:vAlign w:val="center"/>
          </w:tcPr>
          <w:p w14:paraId="34FD6865" w14:textId="77777777" w:rsidR="00E21C08" w:rsidRPr="00E21C08" w:rsidRDefault="00E21C08" w:rsidP="00E21C08">
            <w:pPr>
              <w:jc w:val="center"/>
              <w:rPr>
                <w:sz w:val="22"/>
                <w:szCs w:val="22"/>
              </w:rPr>
            </w:pPr>
          </w:p>
        </w:tc>
      </w:tr>
      <w:tr w:rsidR="00E21C08" w:rsidRPr="00E21C08" w14:paraId="18A90146" w14:textId="789AB2B2" w:rsidTr="00E21C08">
        <w:tc>
          <w:tcPr>
            <w:tcW w:w="354" w:type="pct"/>
            <w:vMerge/>
            <w:shd w:val="clear" w:color="auto" w:fill="auto"/>
            <w:vAlign w:val="center"/>
          </w:tcPr>
          <w:p w14:paraId="786687B2" w14:textId="77777777" w:rsidR="00E21C08" w:rsidRPr="00E21C08" w:rsidRDefault="00E21C08" w:rsidP="00E21C08">
            <w:pPr>
              <w:jc w:val="center"/>
              <w:rPr>
                <w:sz w:val="22"/>
                <w:szCs w:val="22"/>
              </w:rPr>
            </w:pPr>
          </w:p>
        </w:tc>
        <w:tc>
          <w:tcPr>
            <w:tcW w:w="1124" w:type="pct"/>
            <w:vMerge/>
            <w:shd w:val="clear" w:color="auto" w:fill="auto"/>
            <w:vAlign w:val="center"/>
          </w:tcPr>
          <w:p w14:paraId="1070B792" w14:textId="77777777" w:rsidR="00E21C08" w:rsidRPr="00E21C08" w:rsidRDefault="00E21C08" w:rsidP="00E21C08">
            <w:pPr>
              <w:jc w:val="center"/>
              <w:rPr>
                <w:sz w:val="22"/>
                <w:szCs w:val="22"/>
              </w:rPr>
            </w:pPr>
          </w:p>
        </w:tc>
        <w:tc>
          <w:tcPr>
            <w:tcW w:w="697" w:type="pct"/>
            <w:shd w:val="clear" w:color="auto" w:fill="auto"/>
            <w:noWrap/>
          </w:tcPr>
          <w:p w14:paraId="4F3F11E9" w14:textId="26A29F37" w:rsidR="00E21C08" w:rsidRPr="00E21C08" w:rsidRDefault="00E21C08" w:rsidP="00E21C08">
            <w:pPr>
              <w:jc w:val="center"/>
              <w:rPr>
                <w:sz w:val="22"/>
                <w:szCs w:val="22"/>
              </w:rPr>
            </w:pPr>
            <w:r w:rsidRPr="00E21C08">
              <w:rPr>
                <w:sz w:val="22"/>
                <w:szCs w:val="22"/>
              </w:rPr>
              <w:t>150</w:t>
            </w:r>
          </w:p>
        </w:tc>
        <w:tc>
          <w:tcPr>
            <w:tcW w:w="696" w:type="pct"/>
            <w:shd w:val="clear" w:color="auto" w:fill="auto"/>
            <w:noWrap/>
          </w:tcPr>
          <w:p w14:paraId="419F087D" w14:textId="47C2D114" w:rsidR="00E21C08" w:rsidRPr="00E21C08" w:rsidRDefault="00E21C08" w:rsidP="00E21C08">
            <w:pPr>
              <w:jc w:val="center"/>
              <w:rPr>
                <w:sz w:val="22"/>
                <w:szCs w:val="22"/>
              </w:rPr>
            </w:pPr>
            <w:r w:rsidRPr="00E21C08">
              <w:rPr>
                <w:sz w:val="22"/>
                <w:szCs w:val="22"/>
              </w:rPr>
              <w:t>215</w:t>
            </w:r>
          </w:p>
        </w:tc>
        <w:tc>
          <w:tcPr>
            <w:tcW w:w="571" w:type="pct"/>
            <w:shd w:val="clear" w:color="auto" w:fill="auto"/>
            <w:vAlign w:val="center"/>
          </w:tcPr>
          <w:p w14:paraId="0D156C05" w14:textId="724E1516" w:rsidR="00E21C08" w:rsidRPr="00E21C08" w:rsidRDefault="00E21C08" w:rsidP="00E21C08">
            <w:pPr>
              <w:jc w:val="center"/>
              <w:rPr>
                <w:sz w:val="22"/>
                <w:szCs w:val="22"/>
              </w:rPr>
            </w:pPr>
            <w:r w:rsidRPr="00E21C08">
              <w:rPr>
                <w:sz w:val="22"/>
                <w:szCs w:val="22"/>
              </w:rPr>
              <w:t>2</w:t>
            </w:r>
          </w:p>
        </w:tc>
        <w:tc>
          <w:tcPr>
            <w:tcW w:w="779" w:type="pct"/>
            <w:vMerge/>
            <w:shd w:val="clear" w:color="auto" w:fill="auto"/>
            <w:noWrap/>
            <w:vAlign w:val="center"/>
          </w:tcPr>
          <w:p w14:paraId="09DDAFAC" w14:textId="77777777" w:rsidR="00E21C08" w:rsidRPr="00E21C08" w:rsidRDefault="00E21C08" w:rsidP="00E21C08">
            <w:pPr>
              <w:jc w:val="center"/>
              <w:rPr>
                <w:sz w:val="22"/>
                <w:szCs w:val="22"/>
              </w:rPr>
            </w:pPr>
          </w:p>
        </w:tc>
        <w:tc>
          <w:tcPr>
            <w:tcW w:w="779" w:type="pct"/>
            <w:vMerge/>
            <w:vAlign w:val="center"/>
          </w:tcPr>
          <w:p w14:paraId="61C645DB" w14:textId="77777777" w:rsidR="00E21C08" w:rsidRPr="00E21C08" w:rsidRDefault="00E21C08" w:rsidP="00E21C08">
            <w:pPr>
              <w:jc w:val="center"/>
              <w:rPr>
                <w:sz w:val="22"/>
                <w:szCs w:val="22"/>
              </w:rPr>
            </w:pPr>
          </w:p>
        </w:tc>
      </w:tr>
      <w:tr w:rsidR="00E21C08" w:rsidRPr="00E21C08" w14:paraId="17030A19" w14:textId="0E72D1AE" w:rsidTr="00E21C08">
        <w:tc>
          <w:tcPr>
            <w:tcW w:w="354" w:type="pct"/>
            <w:vMerge w:val="restart"/>
            <w:shd w:val="clear" w:color="auto" w:fill="auto"/>
            <w:vAlign w:val="center"/>
          </w:tcPr>
          <w:p w14:paraId="0466FEC6" w14:textId="5C47ACB0" w:rsidR="00E21C08" w:rsidRPr="00E21C08" w:rsidRDefault="00E21C08" w:rsidP="00054591">
            <w:pPr>
              <w:jc w:val="center"/>
              <w:rPr>
                <w:sz w:val="22"/>
                <w:szCs w:val="22"/>
              </w:rPr>
            </w:pPr>
            <w:r w:rsidRPr="00E21C08">
              <w:rPr>
                <w:sz w:val="22"/>
                <w:szCs w:val="22"/>
              </w:rPr>
              <w:t>2.</w:t>
            </w:r>
          </w:p>
        </w:tc>
        <w:tc>
          <w:tcPr>
            <w:tcW w:w="1124" w:type="pct"/>
            <w:vMerge w:val="restart"/>
            <w:shd w:val="clear" w:color="auto" w:fill="auto"/>
            <w:vAlign w:val="center"/>
          </w:tcPr>
          <w:p w14:paraId="7E4891B2" w14:textId="0542B7E6" w:rsidR="00E21C08" w:rsidRPr="00E21C08" w:rsidRDefault="00E21C08" w:rsidP="00054591">
            <w:pPr>
              <w:jc w:val="center"/>
              <w:rPr>
                <w:sz w:val="22"/>
                <w:szCs w:val="22"/>
              </w:rPr>
            </w:pPr>
            <w:r w:rsidRPr="00E21C08">
              <w:rPr>
                <w:sz w:val="22"/>
                <w:szCs w:val="22"/>
              </w:rPr>
              <w:t>Котельная (ул. За</w:t>
            </w:r>
            <w:r w:rsidRPr="00E21C08">
              <w:rPr>
                <w:sz w:val="22"/>
                <w:szCs w:val="22"/>
              </w:rPr>
              <w:lastRenderedPageBreak/>
              <w:t>водская, 8б)</w:t>
            </w:r>
          </w:p>
        </w:tc>
        <w:tc>
          <w:tcPr>
            <w:tcW w:w="697" w:type="pct"/>
            <w:shd w:val="clear" w:color="auto" w:fill="auto"/>
            <w:noWrap/>
            <w:vAlign w:val="center"/>
          </w:tcPr>
          <w:p w14:paraId="410A5A77" w14:textId="339878F1" w:rsidR="00E21C08" w:rsidRPr="00E21C08" w:rsidRDefault="00E21C08" w:rsidP="00054591">
            <w:pPr>
              <w:jc w:val="center"/>
              <w:rPr>
                <w:sz w:val="22"/>
                <w:szCs w:val="22"/>
              </w:rPr>
            </w:pPr>
            <w:r w:rsidRPr="00E21C08">
              <w:rPr>
                <w:sz w:val="22"/>
                <w:szCs w:val="22"/>
              </w:rPr>
              <w:lastRenderedPageBreak/>
              <w:t>Всего:</w:t>
            </w:r>
          </w:p>
        </w:tc>
        <w:tc>
          <w:tcPr>
            <w:tcW w:w="696" w:type="pct"/>
            <w:shd w:val="clear" w:color="auto" w:fill="auto"/>
            <w:noWrap/>
            <w:vAlign w:val="center"/>
          </w:tcPr>
          <w:p w14:paraId="453D6A5C" w14:textId="145B3CBD" w:rsidR="00E21C08" w:rsidRPr="00E21C08" w:rsidRDefault="00E21C08" w:rsidP="00054591">
            <w:pPr>
              <w:jc w:val="center"/>
              <w:rPr>
                <w:sz w:val="22"/>
                <w:szCs w:val="22"/>
              </w:rPr>
            </w:pPr>
            <w:r w:rsidRPr="00E21C08">
              <w:rPr>
                <w:sz w:val="22"/>
                <w:szCs w:val="22"/>
              </w:rPr>
              <w:t>28,0</w:t>
            </w:r>
          </w:p>
        </w:tc>
        <w:tc>
          <w:tcPr>
            <w:tcW w:w="571" w:type="pct"/>
            <w:shd w:val="clear" w:color="auto" w:fill="auto"/>
            <w:vAlign w:val="center"/>
          </w:tcPr>
          <w:p w14:paraId="6026312C" w14:textId="0B35D31D" w:rsidR="00E21C08" w:rsidRPr="00E21C08" w:rsidRDefault="00E21C08" w:rsidP="00054591">
            <w:pPr>
              <w:jc w:val="center"/>
              <w:rPr>
                <w:sz w:val="22"/>
                <w:szCs w:val="22"/>
              </w:rPr>
            </w:pPr>
            <w:r w:rsidRPr="00E21C08">
              <w:rPr>
                <w:sz w:val="22"/>
                <w:szCs w:val="22"/>
              </w:rPr>
              <w:t>2</w:t>
            </w:r>
          </w:p>
        </w:tc>
        <w:tc>
          <w:tcPr>
            <w:tcW w:w="779" w:type="pct"/>
            <w:vMerge w:val="restart"/>
            <w:shd w:val="clear" w:color="auto" w:fill="auto"/>
            <w:noWrap/>
            <w:vAlign w:val="center"/>
          </w:tcPr>
          <w:p w14:paraId="34395873" w14:textId="223C4B38" w:rsidR="00E21C08" w:rsidRPr="00E21C08" w:rsidRDefault="00E21C08" w:rsidP="00054591">
            <w:pPr>
              <w:jc w:val="center"/>
              <w:rPr>
                <w:sz w:val="22"/>
                <w:szCs w:val="22"/>
              </w:rPr>
            </w:pPr>
            <w:r w:rsidRPr="00E21C08">
              <w:rPr>
                <w:sz w:val="22"/>
                <w:szCs w:val="22"/>
              </w:rPr>
              <w:t xml:space="preserve">Надземная, </w:t>
            </w:r>
            <w:r w:rsidRPr="00E21C08">
              <w:rPr>
                <w:sz w:val="22"/>
                <w:szCs w:val="22"/>
              </w:rPr>
              <w:lastRenderedPageBreak/>
              <w:t xml:space="preserve">подземная </w:t>
            </w:r>
          </w:p>
        </w:tc>
        <w:tc>
          <w:tcPr>
            <w:tcW w:w="779" w:type="pct"/>
            <w:vMerge w:val="restart"/>
            <w:vAlign w:val="center"/>
          </w:tcPr>
          <w:p w14:paraId="65E2C1FF" w14:textId="0C404D48" w:rsidR="00E21C08" w:rsidRPr="00E21C08" w:rsidRDefault="00E21C08" w:rsidP="00054591">
            <w:pPr>
              <w:jc w:val="center"/>
              <w:rPr>
                <w:sz w:val="22"/>
                <w:szCs w:val="22"/>
              </w:rPr>
            </w:pPr>
            <w:r w:rsidRPr="00E21C08">
              <w:rPr>
                <w:sz w:val="22"/>
                <w:szCs w:val="22"/>
              </w:rPr>
              <w:lastRenderedPageBreak/>
              <w:t>н/д</w:t>
            </w:r>
          </w:p>
        </w:tc>
      </w:tr>
      <w:tr w:rsidR="00E21C08" w:rsidRPr="00E21C08" w14:paraId="5395DD41" w14:textId="47393FE8" w:rsidTr="00E21C08">
        <w:tc>
          <w:tcPr>
            <w:tcW w:w="354" w:type="pct"/>
            <w:vMerge/>
            <w:shd w:val="clear" w:color="auto" w:fill="auto"/>
            <w:vAlign w:val="center"/>
          </w:tcPr>
          <w:p w14:paraId="0F3532A5" w14:textId="77777777" w:rsidR="00E21C08" w:rsidRPr="00E21C08" w:rsidRDefault="00E21C08" w:rsidP="008A487C">
            <w:pPr>
              <w:jc w:val="center"/>
              <w:rPr>
                <w:sz w:val="22"/>
                <w:szCs w:val="22"/>
              </w:rPr>
            </w:pPr>
          </w:p>
        </w:tc>
        <w:tc>
          <w:tcPr>
            <w:tcW w:w="1124" w:type="pct"/>
            <w:vMerge/>
            <w:shd w:val="clear" w:color="auto" w:fill="auto"/>
            <w:vAlign w:val="center"/>
          </w:tcPr>
          <w:p w14:paraId="06E48CDB" w14:textId="77777777" w:rsidR="00E21C08" w:rsidRPr="00E21C08" w:rsidRDefault="00E21C08" w:rsidP="008A487C">
            <w:pPr>
              <w:jc w:val="center"/>
              <w:rPr>
                <w:sz w:val="22"/>
                <w:szCs w:val="22"/>
              </w:rPr>
            </w:pPr>
          </w:p>
        </w:tc>
        <w:tc>
          <w:tcPr>
            <w:tcW w:w="697" w:type="pct"/>
            <w:shd w:val="clear" w:color="auto" w:fill="auto"/>
            <w:noWrap/>
            <w:vAlign w:val="center"/>
          </w:tcPr>
          <w:p w14:paraId="08FC67C8" w14:textId="4BA28120" w:rsidR="00E21C08" w:rsidRPr="00E21C08" w:rsidRDefault="00E21C08" w:rsidP="008A487C">
            <w:pPr>
              <w:jc w:val="center"/>
              <w:rPr>
                <w:sz w:val="22"/>
                <w:szCs w:val="22"/>
              </w:rPr>
            </w:pPr>
            <w:r w:rsidRPr="00E21C08">
              <w:rPr>
                <w:sz w:val="22"/>
                <w:szCs w:val="22"/>
              </w:rPr>
              <w:t>100</w:t>
            </w:r>
          </w:p>
        </w:tc>
        <w:tc>
          <w:tcPr>
            <w:tcW w:w="696" w:type="pct"/>
            <w:shd w:val="clear" w:color="auto" w:fill="auto"/>
            <w:noWrap/>
            <w:vAlign w:val="center"/>
          </w:tcPr>
          <w:p w14:paraId="56261C4D" w14:textId="237B5CDB" w:rsidR="00E21C08" w:rsidRPr="00E21C08" w:rsidRDefault="00E21C08" w:rsidP="008A487C">
            <w:pPr>
              <w:jc w:val="center"/>
              <w:rPr>
                <w:sz w:val="22"/>
                <w:szCs w:val="22"/>
              </w:rPr>
            </w:pPr>
            <w:r w:rsidRPr="00E21C08">
              <w:rPr>
                <w:sz w:val="22"/>
                <w:szCs w:val="22"/>
              </w:rPr>
              <w:t>28,0</w:t>
            </w:r>
          </w:p>
        </w:tc>
        <w:tc>
          <w:tcPr>
            <w:tcW w:w="571" w:type="pct"/>
            <w:shd w:val="clear" w:color="auto" w:fill="auto"/>
            <w:vAlign w:val="center"/>
          </w:tcPr>
          <w:p w14:paraId="0F189C1A" w14:textId="4EA5F96D" w:rsidR="00E21C08" w:rsidRPr="00E21C08" w:rsidRDefault="00E21C08" w:rsidP="008A487C">
            <w:pPr>
              <w:jc w:val="center"/>
              <w:rPr>
                <w:sz w:val="22"/>
                <w:szCs w:val="22"/>
              </w:rPr>
            </w:pPr>
            <w:r w:rsidRPr="00E21C08">
              <w:rPr>
                <w:sz w:val="22"/>
                <w:szCs w:val="22"/>
              </w:rPr>
              <w:t>2</w:t>
            </w:r>
          </w:p>
        </w:tc>
        <w:tc>
          <w:tcPr>
            <w:tcW w:w="779" w:type="pct"/>
            <w:vMerge/>
            <w:shd w:val="clear" w:color="auto" w:fill="auto"/>
            <w:noWrap/>
            <w:vAlign w:val="center"/>
          </w:tcPr>
          <w:p w14:paraId="3E295B06" w14:textId="6F336CF9" w:rsidR="00E21C08" w:rsidRPr="00E21C08" w:rsidRDefault="00E21C08" w:rsidP="008A487C">
            <w:pPr>
              <w:jc w:val="center"/>
              <w:rPr>
                <w:sz w:val="22"/>
                <w:szCs w:val="22"/>
              </w:rPr>
            </w:pPr>
          </w:p>
        </w:tc>
        <w:tc>
          <w:tcPr>
            <w:tcW w:w="779" w:type="pct"/>
            <w:vMerge/>
            <w:vAlign w:val="center"/>
          </w:tcPr>
          <w:p w14:paraId="7A55932D" w14:textId="77777777" w:rsidR="00E21C08" w:rsidRPr="00E21C08" w:rsidRDefault="00E21C08" w:rsidP="008A487C">
            <w:pPr>
              <w:jc w:val="center"/>
              <w:rPr>
                <w:sz w:val="22"/>
                <w:szCs w:val="22"/>
              </w:rPr>
            </w:pPr>
          </w:p>
        </w:tc>
      </w:tr>
      <w:tr w:rsidR="00E21C08" w:rsidRPr="00E21C08" w14:paraId="22E1788A" w14:textId="3FFC14C4" w:rsidTr="00E21C08">
        <w:tc>
          <w:tcPr>
            <w:tcW w:w="354" w:type="pct"/>
            <w:vMerge w:val="restart"/>
            <w:shd w:val="clear" w:color="auto" w:fill="auto"/>
            <w:vAlign w:val="center"/>
          </w:tcPr>
          <w:p w14:paraId="03834E23" w14:textId="3DA8979A" w:rsidR="00E21C08" w:rsidRPr="00E21C08" w:rsidRDefault="00E21C08" w:rsidP="008A487C">
            <w:pPr>
              <w:jc w:val="center"/>
              <w:rPr>
                <w:sz w:val="22"/>
                <w:szCs w:val="22"/>
              </w:rPr>
            </w:pPr>
            <w:r w:rsidRPr="00E21C08">
              <w:rPr>
                <w:sz w:val="22"/>
                <w:szCs w:val="22"/>
              </w:rPr>
              <w:t>3</w:t>
            </w:r>
          </w:p>
        </w:tc>
        <w:tc>
          <w:tcPr>
            <w:tcW w:w="1124" w:type="pct"/>
            <w:vMerge w:val="restart"/>
            <w:shd w:val="clear" w:color="auto" w:fill="auto"/>
            <w:vAlign w:val="center"/>
          </w:tcPr>
          <w:p w14:paraId="5F593409" w14:textId="2357B695" w:rsidR="00E21C08" w:rsidRPr="00E21C08" w:rsidRDefault="00E21C08" w:rsidP="008A487C">
            <w:pPr>
              <w:jc w:val="center"/>
              <w:rPr>
                <w:sz w:val="22"/>
                <w:szCs w:val="22"/>
              </w:rPr>
            </w:pPr>
            <w:r w:rsidRPr="00E21C08">
              <w:rPr>
                <w:sz w:val="22"/>
                <w:szCs w:val="22"/>
              </w:rPr>
              <w:t>Котельная (ул. Октябрьская, 82)</w:t>
            </w:r>
          </w:p>
        </w:tc>
        <w:tc>
          <w:tcPr>
            <w:tcW w:w="697" w:type="pct"/>
            <w:shd w:val="clear" w:color="auto" w:fill="auto"/>
            <w:noWrap/>
            <w:vAlign w:val="center"/>
          </w:tcPr>
          <w:p w14:paraId="7C2E1442" w14:textId="5A755D6B" w:rsidR="00E21C08" w:rsidRPr="00E21C08" w:rsidRDefault="00E21C08" w:rsidP="008A487C">
            <w:pPr>
              <w:jc w:val="center"/>
              <w:rPr>
                <w:sz w:val="22"/>
                <w:szCs w:val="22"/>
              </w:rPr>
            </w:pPr>
            <w:r w:rsidRPr="00E21C08">
              <w:rPr>
                <w:sz w:val="22"/>
                <w:szCs w:val="22"/>
              </w:rPr>
              <w:t>Всего:</w:t>
            </w:r>
          </w:p>
        </w:tc>
        <w:tc>
          <w:tcPr>
            <w:tcW w:w="696" w:type="pct"/>
            <w:shd w:val="clear" w:color="auto" w:fill="auto"/>
            <w:noWrap/>
            <w:vAlign w:val="center"/>
          </w:tcPr>
          <w:p w14:paraId="0ECC23C3" w14:textId="4F502146" w:rsidR="00E21C08" w:rsidRPr="00E21C08" w:rsidRDefault="00E21C08" w:rsidP="008A487C">
            <w:pPr>
              <w:jc w:val="center"/>
              <w:rPr>
                <w:sz w:val="22"/>
                <w:szCs w:val="22"/>
              </w:rPr>
            </w:pPr>
            <w:r w:rsidRPr="00E21C08">
              <w:rPr>
                <w:sz w:val="22"/>
                <w:szCs w:val="22"/>
              </w:rPr>
              <w:t>112,5</w:t>
            </w:r>
          </w:p>
        </w:tc>
        <w:tc>
          <w:tcPr>
            <w:tcW w:w="571" w:type="pct"/>
            <w:shd w:val="clear" w:color="auto" w:fill="auto"/>
            <w:vAlign w:val="center"/>
          </w:tcPr>
          <w:p w14:paraId="4884A603" w14:textId="0060FEB8" w:rsidR="00E21C08" w:rsidRPr="00E21C08" w:rsidRDefault="00E21C08" w:rsidP="008A487C">
            <w:pPr>
              <w:jc w:val="center"/>
              <w:rPr>
                <w:sz w:val="22"/>
                <w:szCs w:val="22"/>
              </w:rPr>
            </w:pPr>
            <w:r w:rsidRPr="00E21C08">
              <w:rPr>
                <w:sz w:val="22"/>
                <w:szCs w:val="22"/>
              </w:rPr>
              <w:t>2</w:t>
            </w:r>
          </w:p>
        </w:tc>
        <w:tc>
          <w:tcPr>
            <w:tcW w:w="779" w:type="pct"/>
            <w:vMerge w:val="restart"/>
            <w:shd w:val="clear" w:color="auto" w:fill="auto"/>
            <w:noWrap/>
            <w:vAlign w:val="center"/>
          </w:tcPr>
          <w:p w14:paraId="23E1A772" w14:textId="44F2B4FD" w:rsidR="00E21C08" w:rsidRPr="00E21C08" w:rsidRDefault="00E21C08" w:rsidP="008A487C">
            <w:pPr>
              <w:jc w:val="center"/>
              <w:rPr>
                <w:sz w:val="22"/>
                <w:szCs w:val="22"/>
              </w:rPr>
            </w:pPr>
            <w:r w:rsidRPr="00E21C08">
              <w:rPr>
                <w:sz w:val="22"/>
                <w:szCs w:val="22"/>
              </w:rPr>
              <w:t>Надземная, подземная</w:t>
            </w:r>
          </w:p>
        </w:tc>
        <w:tc>
          <w:tcPr>
            <w:tcW w:w="779" w:type="pct"/>
            <w:vMerge w:val="restart"/>
            <w:vAlign w:val="center"/>
          </w:tcPr>
          <w:p w14:paraId="44B580F0" w14:textId="5A8B6DC0" w:rsidR="00E21C08" w:rsidRPr="00E21C08" w:rsidRDefault="00E21C08" w:rsidP="008A487C">
            <w:pPr>
              <w:jc w:val="center"/>
              <w:rPr>
                <w:sz w:val="22"/>
                <w:szCs w:val="22"/>
              </w:rPr>
            </w:pPr>
            <w:r w:rsidRPr="00E21C08">
              <w:rPr>
                <w:sz w:val="22"/>
                <w:szCs w:val="22"/>
              </w:rPr>
              <w:t>н/д</w:t>
            </w:r>
          </w:p>
        </w:tc>
      </w:tr>
      <w:tr w:rsidR="00E21C08" w:rsidRPr="00E21C08" w14:paraId="4B70D1BE" w14:textId="022059F2" w:rsidTr="00E21C08">
        <w:tc>
          <w:tcPr>
            <w:tcW w:w="354" w:type="pct"/>
            <w:vMerge/>
            <w:shd w:val="clear" w:color="auto" w:fill="auto"/>
          </w:tcPr>
          <w:p w14:paraId="74A35FD6" w14:textId="77777777" w:rsidR="00E21C08" w:rsidRPr="00E21C08" w:rsidRDefault="00E21C08" w:rsidP="008A487C">
            <w:pPr>
              <w:jc w:val="center"/>
              <w:rPr>
                <w:sz w:val="22"/>
                <w:szCs w:val="22"/>
              </w:rPr>
            </w:pPr>
          </w:p>
        </w:tc>
        <w:tc>
          <w:tcPr>
            <w:tcW w:w="1124" w:type="pct"/>
            <w:vMerge/>
            <w:shd w:val="clear" w:color="auto" w:fill="auto"/>
          </w:tcPr>
          <w:p w14:paraId="3AA083DD" w14:textId="77777777" w:rsidR="00E21C08" w:rsidRPr="00E21C08" w:rsidRDefault="00E21C08" w:rsidP="008A487C">
            <w:pPr>
              <w:jc w:val="center"/>
              <w:rPr>
                <w:sz w:val="22"/>
                <w:szCs w:val="22"/>
              </w:rPr>
            </w:pPr>
          </w:p>
        </w:tc>
        <w:tc>
          <w:tcPr>
            <w:tcW w:w="697" w:type="pct"/>
            <w:shd w:val="clear" w:color="auto" w:fill="auto"/>
            <w:noWrap/>
            <w:vAlign w:val="bottom"/>
          </w:tcPr>
          <w:p w14:paraId="3AEF7726" w14:textId="5BDBF13C" w:rsidR="00E21C08" w:rsidRPr="00E21C08" w:rsidRDefault="00E21C08" w:rsidP="008A487C">
            <w:pPr>
              <w:jc w:val="center"/>
              <w:rPr>
                <w:sz w:val="22"/>
                <w:szCs w:val="22"/>
              </w:rPr>
            </w:pPr>
            <w:r w:rsidRPr="00E21C08">
              <w:rPr>
                <w:sz w:val="22"/>
                <w:szCs w:val="22"/>
              </w:rPr>
              <w:t>100</w:t>
            </w:r>
          </w:p>
        </w:tc>
        <w:tc>
          <w:tcPr>
            <w:tcW w:w="696" w:type="pct"/>
            <w:shd w:val="clear" w:color="auto" w:fill="auto"/>
            <w:noWrap/>
            <w:vAlign w:val="bottom"/>
          </w:tcPr>
          <w:p w14:paraId="0FBAB9AF" w14:textId="765A4519" w:rsidR="00E21C08" w:rsidRPr="00E21C08" w:rsidRDefault="00E21C08" w:rsidP="008A487C">
            <w:pPr>
              <w:jc w:val="center"/>
              <w:rPr>
                <w:sz w:val="22"/>
                <w:szCs w:val="22"/>
              </w:rPr>
            </w:pPr>
            <w:r w:rsidRPr="00E21C08">
              <w:rPr>
                <w:sz w:val="22"/>
                <w:szCs w:val="22"/>
              </w:rPr>
              <w:t>112,5</w:t>
            </w:r>
          </w:p>
        </w:tc>
        <w:tc>
          <w:tcPr>
            <w:tcW w:w="571" w:type="pct"/>
            <w:shd w:val="clear" w:color="auto" w:fill="auto"/>
          </w:tcPr>
          <w:p w14:paraId="09722FFE" w14:textId="0019D10A" w:rsidR="00E21C08" w:rsidRPr="00E21C08" w:rsidRDefault="00E21C08" w:rsidP="008A487C">
            <w:pPr>
              <w:jc w:val="center"/>
              <w:rPr>
                <w:sz w:val="22"/>
                <w:szCs w:val="22"/>
              </w:rPr>
            </w:pPr>
            <w:r w:rsidRPr="00E21C08">
              <w:rPr>
                <w:sz w:val="22"/>
                <w:szCs w:val="22"/>
              </w:rPr>
              <w:t>2</w:t>
            </w:r>
          </w:p>
        </w:tc>
        <w:tc>
          <w:tcPr>
            <w:tcW w:w="779" w:type="pct"/>
            <w:vMerge/>
            <w:shd w:val="clear" w:color="auto" w:fill="auto"/>
            <w:noWrap/>
            <w:vAlign w:val="bottom"/>
          </w:tcPr>
          <w:p w14:paraId="7CA7C656" w14:textId="4E690124" w:rsidR="00E21C08" w:rsidRPr="00E21C08" w:rsidRDefault="00E21C08" w:rsidP="008A487C">
            <w:pPr>
              <w:jc w:val="center"/>
              <w:rPr>
                <w:sz w:val="22"/>
                <w:szCs w:val="22"/>
              </w:rPr>
            </w:pPr>
          </w:p>
        </w:tc>
        <w:tc>
          <w:tcPr>
            <w:tcW w:w="779" w:type="pct"/>
            <w:vMerge/>
          </w:tcPr>
          <w:p w14:paraId="2E275BD4" w14:textId="77777777" w:rsidR="00E21C08" w:rsidRPr="00E21C08" w:rsidRDefault="00E21C08" w:rsidP="008A487C">
            <w:pPr>
              <w:jc w:val="center"/>
              <w:rPr>
                <w:sz w:val="22"/>
                <w:szCs w:val="22"/>
              </w:rPr>
            </w:pPr>
          </w:p>
        </w:tc>
      </w:tr>
    </w:tbl>
    <w:p w14:paraId="007120D6" w14:textId="77777777" w:rsidR="00054591" w:rsidRDefault="00054591" w:rsidP="007260F0">
      <w:pPr>
        <w:pStyle w:val="Affb"/>
        <w:rPr>
          <w:rStyle w:val="2c"/>
          <w:rFonts w:ascii="Times New Roman" w:eastAsia="Calibri" w:hAnsi="Times New Roman" w:cs="Times New Roman"/>
          <w:color w:val="auto"/>
          <w:sz w:val="24"/>
          <w:szCs w:val="28"/>
          <w:shd w:val="clear" w:color="auto" w:fill="auto"/>
          <w:lang w:eastAsia="en-US" w:bidi="ar-SA"/>
        </w:rPr>
      </w:pPr>
    </w:p>
    <w:p w14:paraId="0A39ECF7" w14:textId="7BB83ABD" w:rsidR="007260F0" w:rsidRDefault="007260F0" w:rsidP="007260F0">
      <w:pPr>
        <w:pStyle w:val="Affb"/>
      </w:pPr>
      <w:r w:rsidRPr="005970C9">
        <w:rPr>
          <w:rStyle w:val="2c"/>
          <w:rFonts w:ascii="Times New Roman" w:eastAsia="Calibri" w:hAnsi="Times New Roman" w:cs="Times New Roman"/>
          <w:color w:val="auto"/>
          <w:sz w:val="24"/>
          <w:szCs w:val="28"/>
          <w:shd w:val="clear" w:color="auto" w:fill="auto"/>
          <w:lang w:eastAsia="en-US" w:bidi="ar-SA"/>
        </w:rPr>
        <w:t xml:space="preserve">Тепловые сети </w:t>
      </w:r>
      <w:r w:rsidR="00C57D6B" w:rsidRPr="005970C9">
        <w:rPr>
          <w:rStyle w:val="2c"/>
          <w:rFonts w:ascii="Times New Roman" w:eastAsia="Calibri" w:hAnsi="Times New Roman" w:cs="Times New Roman"/>
          <w:color w:val="auto"/>
          <w:sz w:val="24"/>
          <w:szCs w:val="28"/>
          <w:shd w:val="clear" w:color="auto" w:fill="auto"/>
          <w:lang w:eastAsia="en-US" w:bidi="ar-SA"/>
        </w:rPr>
        <w:t xml:space="preserve">на территории поселения </w:t>
      </w:r>
      <w:r w:rsidRPr="005970C9">
        <w:rPr>
          <w:rStyle w:val="2c"/>
          <w:rFonts w:ascii="Times New Roman" w:eastAsia="Calibri" w:hAnsi="Times New Roman" w:cs="Times New Roman"/>
          <w:color w:val="auto"/>
          <w:sz w:val="24"/>
          <w:szCs w:val="28"/>
          <w:shd w:val="clear" w:color="auto" w:fill="auto"/>
          <w:lang w:eastAsia="en-US" w:bidi="ar-SA"/>
        </w:rPr>
        <w:t>выполнены как подземным способом, в непроходных каналах, так и надземным способом. В качестве тепловой изоляции используются минеральная вата,</w:t>
      </w:r>
      <w:r w:rsidRPr="005970C9">
        <w:t xml:space="preserve"> пенополиуретан. Компенсация температурных удлинений осуществляется П-образными компенсаторами и углами поворотов теплотрассы.</w:t>
      </w:r>
    </w:p>
    <w:p w14:paraId="26390107" w14:textId="77777777" w:rsidR="00E21C08" w:rsidRPr="005970C9" w:rsidRDefault="00E21C08" w:rsidP="007260F0">
      <w:pPr>
        <w:pStyle w:val="Affb"/>
      </w:pPr>
    </w:p>
    <w:p w14:paraId="313F1BA9" w14:textId="77777777" w:rsidR="009A06A9" w:rsidRPr="005970C9" w:rsidRDefault="00F0314C" w:rsidP="0006129B">
      <w:pPr>
        <w:pStyle w:val="31"/>
        <w:spacing w:line="240" w:lineRule="auto"/>
      </w:pPr>
      <w:bookmarkStart w:id="50" w:name="_Toc152312282"/>
      <w:r w:rsidRPr="005970C9">
        <w:t>3.4 О</w:t>
      </w:r>
      <w:r w:rsidR="00E800F8" w:rsidRPr="005970C9">
        <w:t>писание типов и количества секционирующей и регулирующей арматуры на тепловых сетях</w:t>
      </w:r>
      <w:bookmarkEnd w:id="50"/>
    </w:p>
    <w:p w14:paraId="5D14F8C9" w14:textId="77777777" w:rsidR="00D41130" w:rsidRPr="005970C9" w:rsidRDefault="00D41130" w:rsidP="0006129B">
      <w:pPr>
        <w:ind w:firstLine="567"/>
      </w:pPr>
      <w:r w:rsidRPr="005970C9">
        <w:t>Секционирующие и регулирующие задвижк</w:t>
      </w:r>
      <w:r w:rsidR="000D78B7" w:rsidRPr="005970C9">
        <w:t>и</w:t>
      </w:r>
      <w:r w:rsidR="002F5504" w:rsidRPr="005970C9">
        <w:t xml:space="preserve"> </w:t>
      </w:r>
      <w:r w:rsidRPr="005970C9">
        <w:t xml:space="preserve">не установлены. Имеется в наличии только запорная арматура – вентили, задвижки. </w:t>
      </w:r>
    </w:p>
    <w:p w14:paraId="0899216C" w14:textId="77777777" w:rsidR="00D41130" w:rsidRPr="005970C9" w:rsidRDefault="00D41130" w:rsidP="0006129B">
      <w:pPr>
        <w:ind w:firstLine="567"/>
      </w:pPr>
      <w:r w:rsidRPr="005970C9">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5970C9" w:rsidRDefault="00D41130" w:rsidP="0006129B">
      <w:pPr>
        <w:ind w:firstLine="567"/>
      </w:pPr>
      <w:r w:rsidRPr="005970C9">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5970C9" w:rsidRDefault="009962EB" w:rsidP="0006129B">
      <w:pPr>
        <w:pStyle w:val="Affb"/>
      </w:pPr>
    </w:p>
    <w:p w14:paraId="248BACDC" w14:textId="77777777" w:rsidR="009A06A9" w:rsidRPr="005970C9" w:rsidRDefault="00F0314C" w:rsidP="0006129B">
      <w:pPr>
        <w:pStyle w:val="31"/>
        <w:spacing w:line="240" w:lineRule="auto"/>
      </w:pPr>
      <w:bookmarkStart w:id="51" w:name="_Toc152312283"/>
      <w:r w:rsidRPr="005970C9">
        <w:t>3.5 О</w:t>
      </w:r>
      <w:r w:rsidR="00E800F8" w:rsidRPr="005970C9">
        <w:t>писание типов и строительных особенностей тепловых пунктов, тепловых камер и павильонов</w:t>
      </w:r>
      <w:bookmarkEnd w:id="51"/>
    </w:p>
    <w:p w14:paraId="1D734299" w14:textId="77777777" w:rsidR="00D41130" w:rsidRPr="005970C9" w:rsidRDefault="00281C68" w:rsidP="0006129B">
      <w:pPr>
        <w:ind w:firstLine="567"/>
        <w:rPr>
          <w:szCs w:val="28"/>
        </w:rPr>
      </w:pPr>
      <w:r w:rsidRPr="005970C9">
        <w:rPr>
          <w:szCs w:val="28"/>
        </w:rPr>
        <w:t>Тепловые камеры на тепловых сетях выполнены как в подземном, так и в надземном исполнении</w:t>
      </w:r>
      <w:r w:rsidR="005367C1" w:rsidRPr="005970C9">
        <w:rPr>
          <w:szCs w:val="28"/>
        </w:rPr>
        <w:t>.</w:t>
      </w:r>
      <w:r w:rsidRPr="005970C9">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5970C9">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5970C9" w:rsidRDefault="00C92D67" w:rsidP="0006129B">
      <w:pPr>
        <w:ind w:firstLine="567"/>
      </w:pPr>
    </w:p>
    <w:p w14:paraId="3A46F045" w14:textId="77777777" w:rsidR="009A06A9" w:rsidRPr="005970C9" w:rsidRDefault="00F0314C" w:rsidP="0006129B">
      <w:pPr>
        <w:pStyle w:val="31"/>
        <w:spacing w:line="240" w:lineRule="auto"/>
      </w:pPr>
      <w:bookmarkStart w:id="52" w:name="_Toc152312284"/>
      <w:r w:rsidRPr="005970C9">
        <w:t>3.6</w:t>
      </w:r>
      <w:r w:rsidR="009A06A9" w:rsidRPr="005970C9">
        <w:t xml:space="preserve"> </w:t>
      </w:r>
      <w:r w:rsidRPr="005970C9">
        <w:t>О</w:t>
      </w:r>
      <w:r w:rsidR="00E800F8" w:rsidRPr="005970C9">
        <w:t>писание графиков регулирования отпуска тепла в тепловые сети с анализом их обоснованности</w:t>
      </w:r>
      <w:bookmarkEnd w:id="52"/>
    </w:p>
    <w:p w14:paraId="1602E5EB" w14:textId="63B883C8" w:rsidR="00D41130" w:rsidRPr="005970C9" w:rsidRDefault="00D41130" w:rsidP="0006129B">
      <w:pPr>
        <w:ind w:firstLine="709"/>
      </w:pPr>
      <w:r w:rsidRPr="005970C9">
        <w:t>Регулирование отпуска теплоты осуществляется качественно по расчетному температурному графику.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5970C9">
        <w:t xml:space="preserve"> </w:t>
      </w:r>
      <w:r w:rsidRPr="005970C9">
        <w:t>Сведения о температурных графиках котельных приведены в таблице ниже.</w:t>
      </w:r>
    </w:p>
    <w:p w14:paraId="083B357A" w14:textId="77777777" w:rsidR="008F5D12" w:rsidRPr="005970C9" w:rsidRDefault="008F5D12" w:rsidP="0006129B">
      <w:pPr>
        <w:ind w:firstLine="709"/>
      </w:pPr>
    </w:p>
    <w:p w14:paraId="627F3946" w14:textId="3738BB9A" w:rsidR="00D41130" w:rsidRPr="005970C9" w:rsidRDefault="008F5D12"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10</w:t>
      </w:r>
      <w:r w:rsidR="008A3CE6" w:rsidRPr="005970C9">
        <w:rPr>
          <w:noProof/>
        </w:rPr>
        <w:fldChar w:fldCharType="end"/>
      </w:r>
      <w:r w:rsidRPr="005970C9">
        <w:t xml:space="preserve"> – Температурные графики</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4641"/>
        <w:gridCol w:w="4377"/>
      </w:tblGrid>
      <w:tr w:rsidR="005970C9" w:rsidRPr="005970C9" w14:paraId="7AFC0BAB" w14:textId="77777777" w:rsidTr="00470F20">
        <w:trPr>
          <w:cantSplit/>
          <w:tblHeader/>
        </w:trPr>
        <w:tc>
          <w:tcPr>
            <w:tcW w:w="498" w:type="pct"/>
            <w:tcBorders>
              <w:right w:val="single" w:sz="4" w:space="0" w:color="auto"/>
            </w:tcBorders>
            <w:shd w:val="clear" w:color="auto" w:fill="auto"/>
            <w:vAlign w:val="center"/>
          </w:tcPr>
          <w:p w14:paraId="3A08E8C3" w14:textId="77777777" w:rsidR="00567DFD" w:rsidRPr="005970C9" w:rsidRDefault="00567DFD" w:rsidP="00470F20">
            <w:pPr>
              <w:jc w:val="center"/>
              <w:rPr>
                <w:sz w:val="22"/>
              </w:rPr>
            </w:pPr>
            <w:r w:rsidRPr="005970C9">
              <w:rPr>
                <w:sz w:val="22"/>
              </w:rPr>
              <w:t>№ п/п</w:t>
            </w:r>
          </w:p>
        </w:tc>
        <w:tc>
          <w:tcPr>
            <w:tcW w:w="2317" w:type="pct"/>
            <w:tcBorders>
              <w:left w:val="single" w:sz="4" w:space="0" w:color="auto"/>
            </w:tcBorders>
            <w:shd w:val="clear" w:color="auto" w:fill="auto"/>
            <w:vAlign w:val="center"/>
          </w:tcPr>
          <w:p w14:paraId="02D64601" w14:textId="77777777" w:rsidR="00567DFD" w:rsidRPr="005970C9" w:rsidRDefault="00567DFD" w:rsidP="00470F20">
            <w:pPr>
              <w:jc w:val="center"/>
              <w:rPr>
                <w:sz w:val="22"/>
              </w:rPr>
            </w:pPr>
            <w:r w:rsidRPr="005970C9">
              <w:rPr>
                <w:sz w:val="22"/>
              </w:rPr>
              <w:t>Наименование СЦТ</w:t>
            </w:r>
          </w:p>
        </w:tc>
        <w:tc>
          <w:tcPr>
            <w:tcW w:w="2185" w:type="pct"/>
            <w:shd w:val="clear" w:color="auto" w:fill="auto"/>
            <w:vAlign w:val="center"/>
          </w:tcPr>
          <w:p w14:paraId="71483A93" w14:textId="77777777" w:rsidR="00567DFD" w:rsidRPr="005970C9" w:rsidRDefault="00567DFD" w:rsidP="00470F20">
            <w:pPr>
              <w:jc w:val="center"/>
              <w:rPr>
                <w:sz w:val="22"/>
              </w:rPr>
            </w:pPr>
            <w:r w:rsidRPr="005970C9">
              <w:rPr>
                <w:sz w:val="22"/>
              </w:rPr>
              <w:t>Температурный график тепловой сети</w:t>
            </w:r>
          </w:p>
        </w:tc>
      </w:tr>
      <w:tr w:rsidR="00E21C08" w:rsidRPr="005970C9" w14:paraId="1140B0C0" w14:textId="77777777" w:rsidTr="00B51623">
        <w:trPr>
          <w:cantSplit/>
        </w:trPr>
        <w:tc>
          <w:tcPr>
            <w:tcW w:w="498" w:type="pct"/>
            <w:tcBorders>
              <w:right w:val="single" w:sz="4" w:space="0" w:color="auto"/>
            </w:tcBorders>
            <w:shd w:val="clear" w:color="auto" w:fill="auto"/>
            <w:vAlign w:val="center"/>
          </w:tcPr>
          <w:p w14:paraId="3258900A" w14:textId="472C7E69" w:rsidR="00E21C08" w:rsidRPr="005970C9" w:rsidRDefault="00E21C08" w:rsidP="00E21C08">
            <w:pPr>
              <w:pStyle w:val="ab"/>
              <w:jc w:val="center"/>
              <w:rPr>
                <w:sz w:val="22"/>
                <w:szCs w:val="22"/>
              </w:rPr>
            </w:pPr>
            <w:r w:rsidRPr="005970C9">
              <w:rPr>
                <w:sz w:val="22"/>
                <w:szCs w:val="22"/>
              </w:rPr>
              <w:t>1</w:t>
            </w:r>
          </w:p>
        </w:tc>
        <w:tc>
          <w:tcPr>
            <w:tcW w:w="2317" w:type="pct"/>
            <w:tcBorders>
              <w:left w:val="single" w:sz="4" w:space="0" w:color="auto"/>
            </w:tcBorders>
            <w:shd w:val="clear" w:color="auto" w:fill="auto"/>
            <w:vAlign w:val="center"/>
          </w:tcPr>
          <w:p w14:paraId="0A9A9F49" w14:textId="09A2403D" w:rsidR="00E21C08" w:rsidRPr="005970C9" w:rsidRDefault="00E21C08" w:rsidP="00E21C08">
            <w:pPr>
              <w:jc w:val="center"/>
              <w:rPr>
                <w:sz w:val="22"/>
              </w:rPr>
            </w:pPr>
            <w:r w:rsidRPr="004A1F06">
              <w:rPr>
                <w:color w:val="000000"/>
                <w:sz w:val="22"/>
                <w:szCs w:val="22"/>
              </w:rPr>
              <w:t>Котельная (ул. Октябрьская, 3б)</w:t>
            </w:r>
          </w:p>
        </w:tc>
        <w:tc>
          <w:tcPr>
            <w:tcW w:w="2185" w:type="pct"/>
            <w:shd w:val="clear" w:color="auto" w:fill="auto"/>
          </w:tcPr>
          <w:p w14:paraId="68DD6A37" w14:textId="77777777" w:rsidR="00E21C08" w:rsidRPr="005970C9" w:rsidRDefault="00E21C08" w:rsidP="00E21C08">
            <w:pPr>
              <w:jc w:val="center"/>
              <w:rPr>
                <w:sz w:val="22"/>
              </w:rPr>
            </w:pPr>
            <w:r w:rsidRPr="005970C9">
              <w:rPr>
                <w:sz w:val="22"/>
              </w:rPr>
              <w:t>95/70</w:t>
            </w:r>
          </w:p>
        </w:tc>
      </w:tr>
      <w:tr w:rsidR="00E21C08" w:rsidRPr="005970C9" w14:paraId="7379AFEC" w14:textId="77777777" w:rsidTr="00B51623">
        <w:trPr>
          <w:cantSplit/>
        </w:trPr>
        <w:tc>
          <w:tcPr>
            <w:tcW w:w="498" w:type="pct"/>
            <w:tcBorders>
              <w:right w:val="single" w:sz="4" w:space="0" w:color="auto"/>
            </w:tcBorders>
            <w:shd w:val="clear" w:color="auto" w:fill="auto"/>
            <w:vAlign w:val="center"/>
          </w:tcPr>
          <w:p w14:paraId="79C97762" w14:textId="3D4E94FB" w:rsidR="00E21C08" w:rsidRPr="005970C9" w:rsidRDefault="00E21C08" w:rsidP="00E21C08">
            <w:pPr>
              <w:pStyle w:val="ab"/>
              <w:jc w:val="center"/>
              <w:rPr>
                <w:sz w:val="22"/>
                <w:szCs w:val="22"/>
              </w:rPr>
            </w:pPr>
            <w:r w:rsidRPr="005970C9">
              <w:rPr>
                <w:sz w:val="22"/>
                <w:szCs w:val="22"/>
              </w:rPr>
              <w:t>2</w:t>
            </w:r>
          </w:p>
        </w:tc>
        <w:tc>
          <w:tcPr>
            <w:tcW w:w="2317" w:type="pct"/>
            <w:tcBorders>
              <w:left w:val="single" w:sz="4" w:space="0" w:color="auto"/>
            </w:tcBorders>
            <w:shd w:val="clear" w:color="auto" w:fill="auto"/>
            <w:vAlign w:val="center"/>
          </w:tcPr>
          <w:p w14:paraId="40F5EF4D" w14:textId="4846C989" w:rsidR="00E21C08" w:rsidRPr="005970C9" w:rsidRDefault="00E21C08" w:rsidP="00E21C08">
            <w:pPr>
              <w:jc w:val="center"/>
              <w:rPr>
                <w:sz w:val="22"/>
              </w:rPr>
            </w:pPr>
            <w:r w:rsidRPr="004A1F06">
              <w:rPr>
                <w:color w:val="000000"/>
                <w:sz w:val="22"/>
                <w:szCs w:val="22"/>
              </w:rPr>
              <w:t>Котельная (ул. Заводская, 8б)</w:t>
            </w:r>
          </w:p>
        </w:tc>
        <w:tc>
          <w:tcPr>
            <w:tcW w:w="2185" w:type="pct"/>
            <w:shd w:val="clear" w:color="auto" w:fill="auto"/>
          </w:tcPr>
          <w:p w14:paraId="35EA2AD3" w14:textId="77777777" w:rsidR="00E21C08" w:rsidRPr="005970C9" w:rsidRDefault="00E21C08" w:rsidP="00E21C08">
            <w:pPr>
              <w:jc w:val="center"/>
              <w:rPr>
                <w:sz w:val="22"/>
              </w:rPr>
            </w:pPr>
            <w:r w:rsidRPr="005970C9">
              <w:rPr>
                <w:sz w:val="22"/>
              </w:rPr>
              <w:t>95/70</w:t>
            </w:r>
          </w:p>
        </w:tc>
      </w:tr>
      <w:tr w:rsidR="00E21C08" w:rsidRPr="005970C9" w14:paraId="072E0C6E" w14:textId="77777777" w:rsidTr="00B51623">
        <w:trPr>
          <w:cantSplit/>
        </w:trPr>
        <w:tc>
          <w:tcPr>
            <w:tcW w:w="498" w:type="pct"/>
            <w:tcBorders>
              <w:right w:val="single" w:sz="4" w:space="0" w:color="auto"/>
            </w:tcBorders>
            <w:shd w:val="clear" w:color="auto" w:fill="auto"/>
            <w:vAlign w:val="center"/>
          </w:tcPr>
          <w:p w14:paraId="1E5EF7AF" w14:textId="3ED43993" w:rsidR="00E21C08" w:rsidRPr="005970C9" w:rsidRDefault="00E21C08" w:rsidP="00E21C08">
            <w:pPr>
              <w:pStyle w:val="ab"/>
              <w:jc w:val="center"/>
              <w:rPr>
                <w:sz w:val="22"/>
                <w:szCs w:val="22"/>
              </w:rPr>
            </w:pPr>
            <w:r w:rsidRPr="005970C9">
              <w:rPr>
                <w:sz w:val="22"/>
                <w:szCs w:val="22"/>
              </w:rPr>
              <w:t>3</w:t>
            </w:r>
          </w:p>
        </w:tc>
        <w:tc>
          <w:tcPr>
            <w:tcW w:w="2317" w:type="pct"/>
            <w:tcBorders>
              <w:left w:val="single" w:sz="4" w:space="0" w:color="auto"/>
            </w:tcBorders>
            <w:shd w:val="clear" w:color="auto" w:fill="auto"/>
            <w:vAlign w:val="center"/>
          </w:tcPr>
          <w:p w14:paraId="3C50AD4C" w14:textId="638F213F" w:rsidR="00E21C08" w:rsidRPr="005970C9" w:rsidRDefault="00E21C08" w:rsidP="00E21C08">
            <w:pPr>
              <w:jc w:val="center"/>
              <w:rPr>
                <w:sz w:val="22"/>
              </w:rPr>
            </w:pPr>
            <w:r w:rsidRPr="004A1F06">
              <w:rPr>
                <w:color w:val="000000"/>
                <w:sz w:val="22"/>
                <w:szCs w:val="22"/>
              </w:rPr>
              <w:t>Котельная (ул. Октябрьская, 82)</w:t>
            </w:r>
          </w:p>
        </w:tc>
        <w:tc>
          <w:tcPr>
            <w:tcW w:w="2185" w:type="pct"/>
            <w:shd w:val="clear" w:color="auto" w:fill="auto"/>
          </w:tcPr>
          <w:p w14:paraId="7E150357" w14:textId="77777777" w:rsidR="00E21C08" w:rsidRPr="005970C9" w:rsidRDefault="00E21C08" w:rsidP="00E21C08">
            <w:pPr>
              <w:jc w:val="center"/>
              <w:rPr>
                <w:sz w:val="22"/>
              </w:rPr>
            </w:pPr>
            <w:r w:rsidRPr="005970C9">
              <w:rPr>
                <w:sz w:val="22"/>
              </w:rPr>
              <w:t>95/70</w:t>
            </w:r>
          </w:p>
        </w:tc>
      </w:tr>
    </w:tbl>
    <w:p w14:paraId="31FE4148" w14:textId="77777777" w:rsidR="00E21C08" w:rsidRDefault="00E21C08"/>
    <w:p w14:paraId="1B520776" w14:textId="77777777" w:rsidR="009A06A9" w:rsidRPr="005970C9" w:rsidRDefault="00997C9E" w:rsidP="0006129B">
      <w:pPr>
        <w:pStyle w:val="31"/>
        <w:spacing w:line="240" w:lineRule="auto"/>
      </w:pPr>
      <w:bookmarkStart w:id="53" w:name="_Toc152312285"/>
      <w:r w:rsidRPr="005970C9">
        <w:t>3.7</w:t>
      </w:r>
      <w:r w:rsidR="009A06A9" w:rsidRPr="005970C9">
        <w:t xml:space="preserve"> </w:t>
      </w:r>
      <w:r w:rsidRPr="005970C9">
        <w:t>Ф</w:t>
      </w:r>
      <w:r w:rsidR="00E800F8" w:rsidRPr="005970C9">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3"/>
    </w:p>
    <w:p w14:paraId="34F4EBC5" w14:textId="77777777" w:rsidR="00D7005E" w:rsidRPr="005970C9" w:rsidRDefault="0071506E" w:rsidP="0006129B">
      <w:pPr>
        <w:pStyle w:val="Affb"/>
      </w:pPr>
      <w:r w:rsidRPr="005970C9">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77777777" w:rsidR="000A5247" w:rsidRPr="005970C9" w:rsidRDefault="000A5247" w:rsidP="0006129B">
      <w:pPr>
        <w:ind w:firstLine="567"/>
      </w:pPr>
      <w:r w:rsidRPr="005970C9">
        <w:t>В соответствии с пункт 6.2.59 Правил технической эксплуатации тепловых энергоустановок, утверждённы</w:t>
      </w:r>
      <w:r w:rsidR="007858F4" w:rsidRPr="005970C9">
        <w:t>ми Приказом Минэнерго РФ от 24.03.</w:t>
      </w:r>
      <w:r w:rsidRPr="005970C9">
        <w:t xml:space="preserve"> 2003 </w:t>
      </w:r>
      <w:r w:rsidR="007858F4" w:rsidRPr="005970C9">
        <w:t xml:space="preserve">№ </w:t>
      </w:r>
      <w:r w:rsidRPr="005970C9">
        <w:t>115</w:t>
      </w:r>
      <w:r w:rsidR="007858F4" w:rsidRPr="005970C9">
        <w:t xml:space="preserve"> «Об утверждении Правил технической эксплуатации тепловых энергоустановок»</w:t>
      </w:r>
      <w:r w:rsidRPr="005970C9">
        <w:t>, отклонения от заданного теплового ре</w:t>
      </w:r>
      <w:r w:rsidRPr="005970C9">
        <w:lastRenderedPageBreak/>
        <w:t xml:space="preserve">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5970C9" w:rsidRDefault="00F32E4E" w:rsidP="0006129B">
      <w:pPr>
        <w:ind w:firstLine="567"/>
      </w:pPr>
      <w:r w:rsidRPr="005970C9">
        <w:t>1)</w:t>
      </w:r>
      <w:r w:rsidR="000A5247" w:rsidRPr="005970C9">
        <w:t xml:space="preserve"> температура воды, поступающей в тепловую сеть - ±3 %; </w:t>
      </w:r>
    </w:p>
    <w:p w14:paraId="32A80A10" w14:textId="77777777" w:rsidR="000A5247" w:rsidRPr="005970C9" w:rsidRDefault="00F32E4E" w:rsidP="0006129B">
      <w:pPr>
        <w:ind w:firstLine="567"/>
      </w:pPr>
      <w:r w:rsidRPr="005970C9">
        <w:t>2)</w:t>
      </w:r>
      <w:r w:rsidR="000A5247" w:rsidRPr="005970C9">
        <w:t xml:space="preserve"> по давлению в подающих трубопроводах - ±5 %; </w:t>
      </w:r>
    </w:p>
    <w:p w14:paraId="7396D0DD" w14:textId="77777777" w:rsidR="000A5247" w:rsidRPr="005970C9" w:rsidRDefault="00F32E4E" w:rsidP="0006129B">
      <w:pPr>
        <w:ind w:firstLine="567"/>
      </w:pPr>
      <w:r w:rsidRPr="005970C9">
        <w:t>3)</w:t>
      </w:r>
      <w:r w:rsidR="000A5247" w:rsidRPr="005970C9">
        <w:t xml:space="preserve"> по давлению в обратных трубопроводах - ±0,2 кгс/см 2 ; </w:t>
      </w:r>
    </w:p>
    <w:p w14:paraId="7BD7B24E" w14:textId="77777777" w:rsidR="000A5247" w:rsidRPr="005970C9" w:rsidRDefault="00F32E4E" w:rsidP="0006129B">
      <w:pPr>
        <w:ind w:firstLine="567"/>
      </w:pPr>
      <w:r w:rsidRPr="005970C9">
        <w:t>4)</w:t>
      </w:r>
      <w:r w:rsidR="000A5247" w:rsidRPr="005970C9">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5970C9" w:rsidRDefault="007210B9" w:rsidP="0006129B">
      <w:pPr>
        <w:pStyle w:val="Affb"/>
      </w:pPr>
    </w:p>
    <w:p w14:paraId="664EAE42" w14:textId="77777777" w:rsidR="009A06A9" w:rsidRPr="005970C9" w:rsidRDefault="00F0314C" w:rsidP="0006129B">
      <w:pPr>
        <w:pStyle w:val="31"/>
        <w:spacing w:line="240" w:lineRule="auto"/>
      </w:pPr>
      <w:bookmarkStart w:id="54" w:name="_Toc152312286"/>
      <w:r w:rsidRPr="005970C9">
        <w:t>3.</w:t>
      </w:r>
      <w:r w:rsidR="00997C9E" w:rsidRPr="005970C9">
        <w:t>8</w:t>
      </w:r>
      <w:r w:rsidR="009A06A9" w:rsidRPr="005970C9">
        <w:t xml:space="preserve"> </w:t>
      </w:r>
      <w:r w:rsidRPr="005970C9">
        <w:t>Г</w:t>
      </w:r>
      <w:r w:rsidR="005E5DE4" w:rsidRPr="005970C9">
        <w:t>идравлические режимы и пьезометрические графики тепловых сетей</w:t>
      </w:r>
      <w:bookmarkEnd w:id="54"/>
    </w:p>
    <w:p w14:paraId="737FFA08" w14:textId="77777777" w:rsidR="00443E9D" w:rsidRPr="005970C9" w:rsidRDefault="00443E9D" w:rsidP="0006129B">
      <w:pPr>
        <w:ind w:firstLine="567"/>
        <w:rPr>
          <w:szCs w:val="28"/>
        </w:rPr>
      </w:pPr>
      <w:r w:rsidRPr="005970C9">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FA7FFDE" w14:textId="77777777" w:rsidR="00443E9D" w:rsidRPr="005970C9" w:rsidRDefault="00B94F28" w:rsidP="0006129B">
      <w:pPr>
        <w:ind w:firstLine="567"/>
        <w:rPr>
          <w:szCs w:val="28"/>
        </w:rPr>
      </w:pPr>
      <w:r w:rsidRPr="005970C9">
        <w:t xml:space="preserve">На котельных </w:t>
      </w:r>
      <w:r w:rsidR="00CA5E5B" w:rsidRPr="005970C9">
        <w:t xml:space="preserve">предусмотрен </w:t>
      </w:r>
      <w:r w:rsidR="009277B4" w:rsidRPr="005970C9">
        <w:t>качественный метод регулирования отпуска тепловой энергии, который</w:t>
      </w:r>
      <w:r w:rsidR="00C479E2" w:rsidRPr="005970C9">
        <w:t xml:space="preserve"> </w:t>
      </w:r>
      <w:r w:rsidR="00443E9D" w:rsidRPr="005970C9">
        <w:rPr>
          <w:szCs w:val="28"/>
        </w:rPr>
        <w:t>заключается в изменении температуры сетевой воды в подающем трубопроводе в зависимости от темпера</w:t>
      </w:r>
      <w:r w:rsidR="009277B4" w:rsidRPr="005970C9">
        <w:rPr>
          <w:szCs w:val="28"/>
        </w:rPr>
        <w:t>туры наружного воздуха,</w:t>
      </w:r>
      <w:r w:rsidR="00443E9D" w:rsidRPr="005970C9">
        <w:rPr>
          <w:szCs w:val="28"/>
        </w:rPr>
        <w:t xml:space="preserve"> при этом гидравлический режим работы системы теплоснабжения остается неизменным, т.е. он не </w:t>
      </w:r>
      <w:r w:rsidR="00B71046" w:rsidRPr="005970C9">
        <w:rPr>
          <w:szCs w:val="28"/>
        </w:rPr>
        <w:t>претерпевает</w:t>
      </w:r>
      <w:r w:rsidR="00443E9D" w:rsidRPr="005970C9">
        <w:rPr>
          <w:szCs w:val="28"/>
        </w:rPr>
        <w:t xml:space="preserve"> изменений в течение всего отопительного периода. Правилами технической эксплуатации тепловых электрических станций и тепловых сетей</w:t>
      </w:r>
      <w:r w:rsidR="000E2449" w:rsidRPr="005970C9">
        <w:rPr>
          <w:szCs w:val="28"/>
        </w:rPr>
        <w:t>,</w:t>
      </w:r>
      <w:r w:rsidR="00443E9D" w:rsidRPr="005970C9">
        <w:rPr>
          <w:szCs w:val="28"/>
        </w:rPr>
        <w:t xml:space="preserve">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w:t>
      </w:r>
      <w:r w:rsidR="000E2449" w:rsidRPr="005970C9">
        <w:rPr>
          <w:szCs w:val="28"/>
        </w:rPr>
        <w:t xml:space="preserve"> на ближайшие 3-5 лет.</w:t>
      </w:r>
    </w:p>
    <w:p w14:paraId="3B0F9DF9" w14:textId="77777777" w:rsidR="000A5247" w:rsidRPr="005970C9" w:rsidRDefault="00443E9D" w:rsidP="0006129B">
      <w:pPr>
        <w:ind w:firstLine="567"/>
        <w:rPr>
          <w:szCs w:val="28"/>
        </w:rPr>
      </w:pPr>
      <w:r w:rsidRPr="005970C9">
        <w:rPr>
          <w:szCs w:val="28"/>
        </w:rPr>
        <w:t>Транспортировка тепла от источников до потребителей осуществляется по распределительным тепловым сетям.</w:t>
      </w:r>
      <w:r w:rsidR="00D128CC" w:rsidRPr="005970C9">
        <w:rPr>
          <w:szCs w:val="28"/>
        </w:rPr>
        <w:t xml:space="preserve"> </w:t>
      </w:r>
      <w:r w:rsidRPr="005970C9">
        <w:rPr>
          <w:szCs w:val="28"/>
        </w:rPr>
        <w:t>Для обес</w:t>
      </w:r>
      <w:r w:rsidR="00D128CC" w:rsidRPr="005970C9">
        <w:rPr>
          <w:szCs w:val="28"/>
        </w:rPr>
        <w:t>печения транспортировки и созда</w:t>
      </w:r>
      <w:r w:rsidRPr="005970C9">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612C2761" w14:textId="77777777" w:rsidR="000E2449" w:rsidRPr="005970C9" w:rsidRDefault="000E2449" w:rsidP="0006129B">
      <w:pPr>
        <w:ind w:firstLine="567"/>
        <w:rPr>
          <w:b/>
        </w:rPr>
      </w:pPr>
    </w:p>
    <w:p w14:paraId="75EFB0D7" w14:textId="77777777" w:rsidR="009A06A9" w:rsidRPr="005970C9" w:rsidRDefault="00F0314C" w:rsidP="0006129B">
      <w:pPr>
        <w:pStyle w:val="31"/>
        <w:spacing w:line="240" w:lineRule="auto"/>
      </w:pPr>
      <w:bookmarkStart w:id="55" w:name="_Toc152312287"/>
      <w:r w:rsidRPr="005970C9">
        <w:t>3.</w:t>
      </w:r>
      <w:r w:rsidR="00997C9E" w:rsidRPr="005970C9">
        <w:t>9</w:t>
      </w:r>
      <w:r w:rsidR="009A06A9" w:rsidRPr="005970C9">
        <w:t xml:space="preserve"> </w:t>
      </w:r>
      <w:r w:rsidRPr="005970C9">
        <w:t>С</w:t>
      </w:r>
      <w:r w:rsidR="005E5DE4" w:rsidRPr="005970C9">
        <w:t>татистик</w:t>
      </w:r>
      <w:r w:rsidR="00997C9E" w:rsidRPr="005970C9">
        <w:t>а</w:t>
      </w:r>
      <w:r w:rsidR="005E5DE4" w:rsidRPr="005970C9">
        <w:t xml:space="preserve"> отказов тепловых сетей (аварийных ситуаций) за последние 5 лет</w:t>
      </w:r>
      <w:bookmarkEnd w:id="55"/>
    </w:p>
    <w:p w14:paraId="7767AF14" w14:textId="5597325B" w:rsidR="00E21C08" w:rsidRDefault="00E21C08" w:rsidP="00E21C08">
      <w:pPr>
        <w:pStyle w:val="Affb"/>
        <w:rPr>
          <w:szCs w:val="24"/>
        </w:rPr>
      </w:pPr>
      <w:r w:rsidRPr="005970C9">
        <w:rPr>
          <w:szCs w:val="24"/>
        </w:rPr>
        <w:t xml:space="preserve">На основе данных, предоставленных ресурсоснабжающими организациями и отчетных данных, публикуемых в соответствии со стандартами раскрытия информации ТСО, </w:t>
      </w:r>
      <w:r w:rsidRPr="00E21C08">
        <w:rPr>
          <w:szCs w:val="24"/>
        </w:rPr>
        <w:t>отказов тепловых сетей (аварийных ситуаций)</w:t>
      </w:r>
      <w:r w:rsidRPr="005970C9">
        <w:rPr>
          <w:szCs w:val="24"/>
        </w:rPr>
        <w:t>, не зафиксировано.</w:t>
      </w:r>
    </w:p>
    <w:p w14:paraId="4B274DAA" w14:textId="77777777" w:rsidR="005B7508" w:rsidRPr="005970C9" w:rsidRDefault="005B7508" w:rsidP="00E21C08">
      <w:pPr>
        <w:pStyle w:val="Affb"/>
        <w:rPr>
          <w:szCs w:val="24"/>
        </w:rPr>
      </w:pPr>
    </w:p>
    <w:p w14:paraId="3831C883" w14:textId="77777777" w:rsidR="009A06A9" w:rsidRPr="005970C9" w:rsidRDefault="00F0314C" w:rsidP="0006129B">
      <w:pPr>
        <w:pStyle w:val="31"/>
        <w:spacing w:line="240" w:lineRule="auto"/>
      </w:pPr>
      <w:bookmarkStart w:id="56" w:name="_Toc152312288"/>
      <w:r w:rsidRPr="005970C9">
        <w:t>3.</w:t>
      </w:r>
      <w:r w:rsidR="00997C9E" w:rsidRPr="005970C9">
        <w:t>10</w:t>
      </w:r>
      <w:r w:rsidR="009A06A9" w:rsidRPr="005970C9">
        <w:t xml:space="preserve"> </w:t>
      </w:r>
      <w:r w:rsidRPr="005970C9">
        <w:t>С</w:t>
      </w:r>
      <w:r w:rsidR="005E5DE4" w:rsidRPr="005970C9">
        <w:t>татистик</w:t>
      </w:r>
      <w:r w:rsidR="00997C9E" w:rsidRPr="005970C9">
        <w:t>а</w:t>
      </w:r>
      <w:r w:rsidR="005E5DE4" w:rsidRPr="005970C9">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6"/>
    </w:p>
    <w:p w14:paraId="68E62B5E" w14:textId="4E68B92F" w:rsidR="00D1098C" w:rsidRPr="005970C9" w:rsidRDefault="00DB2537" w:rsidP="0006129B">
      <w:pPr>
        <w:ind w:firstLine="567"/>
      </w:pPr>
      <w:r w:rsidRPr="005970C9">
        <w:rPr>
          <w:szCs w:val="28"/>
        </w:rPr>
        <w:t>Накопления</w:t>
      </w:r>
      <w:r w:rsidR="00851204" w:rsidRPr="005970C9">
        <w:rPr>
          <w:szCs w:val="28"/>
        </w:rPr>
        <w:t xml:space="preserve"> </w:t>
      </w:r>
      <w:r w:rsidRPr="005970C9">
        <w:rPr>
          <w:szCs w:val="28"/>
        </w:rPr>
        <w:t>статистических</w:t>
      </w:r>
      <w:r w:rsidR="00851204" w:rsidRPr="005970C9">
        <w:rPr>
          <w:szCs w:val="28"/>
        </w:rPr>
        <w:t xml:space="preserve"> </w:t>
      </w:r>
      <w:r w:rsidRPr="005970C9">
        <w:rPr>
          <w:szCs w:val="28"/>
        </w:rPr>
        <w:t>данных по</w:t>
      </w:r>
      <w:r w:rsidR="00851204" w:rsidRPr="005970C9">
        <w:rPr>
          <w:szCs w:val="28"/>
        </w:rPr>
        <w:t xml:space="preserve"> </w:t>
      </w:r>
      <w:r w:rsidRPr="005970C9">
        <w:rPr>
          <w:szCs w:val="28"/>
        </w:rPr>
        <w:t>авариям</w:t>
      </w:r>
      <w:r w:rsidR="00851204" w:rsidRPr="005970C9">
        <w:rPr>
          <w:szCs w:val="28"/>
        </w:rPr>
        <w:t xml:space="preserve"> </w:t>
      </w:r>
      <w:r w:rsidRPr="005970C9">
        <w:rPr>
          <w:szCs w:val="28"/>
        </w:rPr>
        <w:t>и отказам</w:t>
      </w:r>
      <w:r w:rsidR="00851204" w:rsidRPr="005970C9">
        <w:rPr>
          <w:szCs w:val="28"/>
        </w:rPr>
        <w:t xml:space="preserve"> </w:t>
      </w:r>
      <w:r w:rsidRPr="005970C9">
        <w:rPr>
          <w:szCs w:val="28"/>
        </w:rPr>
        <w:t>элементов схемы теплоснабжения не предоставлены.</w:t>
      </w:r>
      <w:r w:rsidR="003A6DC8" w:rsidRPr="005970C9">
        <w:rPr>
          <w:szCs w:val="28"/>
        </w:rPr>
        <w:t xml:space="preserve"> </w:t>
      </w:r>
      <w:r w:rsidR="00D1098C" w:rsidRPr="005970C9">
        <w:t xml:space="preserve">Нормативное время восстановления тепловых сетей в зависимости от диаметра приведено в таблице </w:t>
      </w:r>
      <w:r w:rsidR="009A7941" w:rsidRPr="005970C9">
        <w:t>1</w:t>
      </w:r>
      <w:r w:rsidR="005B7508">
        <w:t>1</w:t>
      </w:r>
      <w:r w:rsidR="00D1098C" w:rsidRPr="005970C9">
        <w:t>.</w:t>
      </w:r>
    </w:p>
    <w:p w14:paraId="611AB6EC" w14:textId="77777777" w:rsidR="00D1098C" w:rsidRPr="005970C9" w:rsidRDefault="00D1098C" w:rsidP="0006129B">
      <w:pPr>
        <w:ind w:firstLine="567"/>
      </w:pPr>
    </w:p>
    <w:p w14:paraId="58E86CA6" w14:textId="0BA909D5" w:rsidR="00D1098C" w:rsidRPr="005970C9" w:rsidRDefault="00D1098C" w:rsidP="0006129B">
      <w:pPr>
        <w:widowControl w:val="0"/>
        <w:adjustRightInd w:val="0"/>
        <w:textAlignment w:val="baseline"/>
        <w:rPr>
          <w:rFonts w:eastAsia="Microsoft YaHei"/>
          <w:bCs/>
        </w:rPr>
      </w:pPr>
      <w:r w:rsidRPr="005970C9">
        <w:rPr>
          <w:rFonts w:eastAsia="Microsoft YaHei"/>
          <w:bCs/>
          <w:spacing w:val="-5"/>
          <w:szCs w:val="18"/>
        </w:rPr>
        <w:t xml:space="preserve">Таблица </w:t>
      </w:r>
      <w:r w:rsidR="008A3CE6"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008A3CE6" w:rsidRPr="005970C9">
        <w:rPr>
          <w:rFonts w:eastAsia="Microsoft YaHei"/>
          <w:bCs/>
          <w:spacing w:val="-5"/>
          <w:szCs w:val="18"/>
        </w:rPr>
        <w:fldChar w:fldCharType="separate"/>
      </w:r>
      <w:r w:rsidR="005B7508">
        <w:rPr>
          <w:rFonts w:eastAsia="Microsoft YaHei"/>
          <w:bCs/>
          <w:noProof/>
          <w:spacing w:val="-5"/>
          <w:szCs w:val="18"/>
        </w:rPr>
        <w:t>11</w:t>
      </w:r>
      <w:r w:rsidR="008A3CE6" w:rsidRPr="005970C9">
        <w:rPr>
          <w:rFonts w:eastAsia="Microsoft YaHei"/>
          <w:bCs/>
          <w:noProof/>
          <w:spacing w:val="-5"/>
          <w:szCs w:val="18"/>
        </w:rPr>
        <w:fldChar w:fldCharType="end"/>
      </w:r>
      <w:r w:rsidRPr="005970C9">
        <w:rPr>
          <w:rFonts w:eastAsia="Microsoft YaHei"/>
          <w:bCs/>
          <w:szCs w:val="18"/>
        </w:rPr>
        <w:t xml:space="preserve"> </w:t>
      </w:r>
      <w:r w:rsidRPr="005970C9">
        <w:rPr>
          <w:rFonts w:eastAsia="Microsoft YaHei"/>
          <w:bCs/>
        </w:rPr>
        <w:t>– Нормативное время восстановления тепловых сетей в зависимости от диаметра (</w:t>
      </w:r>
      <w:r w:rsidR="00DC08CB" w:rsidRPr="005970C9">
        <w:rPr>
          <w:rFonts w:eastAsia="Microsoft YaHei"/>
          <w:bCs/>
        </w:rPr>
        <w:t>СП 124.13330.2012</w:t>
      </w:r>
      <w:r w:rsidR="007858F4" w:rsidRPr="005970C9">
        <w:rPr>
          <w:rFonts w:eastAsia="Microsoft YaHei"/>
          <w:bCs/>
        </w:rPr>
        <w:t xml:space="preserve"> «Свод правил. Тепловые сети. Актуализированная редакция СНиП 41-02-2003»</w:t>
      </w:r>
      <w:r w:rsidR="00DC08CB" w:rsidRPr="005970C9">
        <w:rPr>
          <w:rFonts w:eastAsia="Microsoft YaHei"/>
          <w:bCs/>
        </w:rPr>
        <w:t xml:space="preserve">, </w:t>
      </w:r>
      <w:r w:rsidRPr="005970C9">
        <w:rPr>
          <w:rFonts w:eastAsia="Microsoft YaHei"/>
          <w:bCs/>
        </w:rPr>
        <w:t>таблица 2)</w:t>
      </w:r>
    </w:p>
    <w:tbl>
      <w:tblPr>
        <w:tblW w:w="5000" w:type="pct"/>
        <w:jc w:val="center"/>
        <w:tblLook w:val="0000" w:firstRow="0" w:lastRow="0" w:firstColumn="0" w:lastColumn="0" w:noHBand="0" w:noVBand="0"/>
      </w:tblPr>
      <w:tblGrid>
        <w:gridCol w:w="1428"/>
        <w:gridCol w:w="4623"/>
        <w:gridCol w:w="4088"/>
      </w:tblGrid>
      <w:tr w:rsidR="005970C9" w:rsidRPr="005970C9"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5970C9" w:rsidRDefault="00FC31BF" w:rsidP="0006129B">
            <w:pPr>
              <w:jc w:val="center"/>
            </w:pPr>
            <w:r w:rsidRPr="005970C9">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5970C9" w:rsidRDefault="00FC31BF" w:rsidP="0006129B">
            <w:pPr>
              <w:jc w:val="center"/>
            </w:pPr>
            <w:r w:rsidRPr="005970C9">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5970C9" w:rsidRDefault="00FC31BF" w:rsidP="0006129B">
            <w:pPr>
              <w:jc w:val="center"/>
              <w:rPr>
                <w:sz w:val="22"/>
              </w:rPr>
            </w:pPr>
            <w:r w:rsidRPr="005970C9">
              <w:rPr>
                <w:sz w:val="22"/>
              </w:rPr>
              <w:t>Время восстановления, ч</w:t>
            </w:r>
          </w:p>
        </w:tc>
      </w:tr>
      <w:tr w:rsidR="005970C9" w:rsidRPr="005970C9"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5970C9" w:rsidRDefault="00FC31BF" w:rsidP="0006129B">
            <w:pPr>
              <w:jc w:val="center"/>
            </w:pPr>
            <w:r w:rsidRPr="005970C9">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5970C9" w:rsidRDefault="00FC31BF" w:rsidP="0006129B">
            <w:pPr>
              <w:jc w:val="center"/>
            </w:pPr>
            <w:r w:rsidRPr="005970C9">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5970C9" w:rsidRDefault="00FC31BF" w:rsidP="0006129B">
            <w:pPr>
              <w:jc w:val="center"/>
            </w:pPr>
            <w:r w:rsidRPr="005970C9">
              <w:t>15</w:t>
            </w:r>
          </w:p>
        </w:tc>
      </w:tr>
      <w:tr w:rsidR="005970C9" w:rsidRPr="005970C9"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5970C9" w:rsidRDefault="00FC31BF" w:rsidP="0006129B">
            <w:pPr>
              <w:jc w:val="center"/>
            </w:pPr>
            <w:r w:rsidRPr="005970C9">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5970C9" w:rsidRDefault="00FC31BF" w:rsidP="0006129B">
            <w:pPr>
              <w:jc w:val="center"/>
            </w:pPr>
            <w:r w:rsidRPr="005970C9">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5970C9" w:rsidRDefault="00FC31BF" w:rsidP="0006129B">
            <w:pPr>
              <w:jc w:val="center"/>
            </w:pPr>
            <w:r w:rsidRPr="005970C9">
              <w:t>18</w:t>
            </w:r>
          </w:p>
        </w:tc>
      </w:tr>
      <w:tr w:rsidR="005970C9" w:rsidRPr="005970C9"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5970C9" w:rsidRDefault="00FC31BF" w:rsidP="0006129B">
            <w:pPr>
              <w:jc w:val="center"/>
            </w:pPr>
            <w:r w:rsidRPr="005970C9">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5970C9" w:rsidRDefault="00FC31BF" w:rsidP="0006129B">
            <w:pPr>
              <w:jc w:val="center"/>
            </w:pPr>
            <w:r w:rsidRPr="005970C9">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5970C9" w:rsidRDefault="00FC31BF" w:rsidP="0006129B">
            <w:pPr>
              <w:jc w:val="center"/>
            </w:pPr>
            <w:r w:rsidRPr="005970C9">
              <w:t>22</w:t>
            </w:r>
          </w:p>
        </w:tc>
      </w:tr>
    </w:tbl>
    <w:p w14:paraId="5D1C0F93" w14:textId="77777777" w:rsidR="00D1098C" w:rsidRPr="005970C9" w:rsidRDefault="00D1098C" w:rsidP="0006129B"/>
    <w:p w14:paraId="188E6E3F" w14:textId="77777777" w:rsidR="009A06A9" w:rsidRPr="005970C9" w:rsidRDefault="00F0314C" w:rsidP="0006129B">
      <w:pPr>
        <w:pStyle w:val="31"/>
        <w:spacing w:line="240" w:lineRule="auto"/>
      </w:pPr>
      <w:bookmarkStart w:id="57" w:name="_Toc152312289"/>
      <w:r w:rsidRPr="005970C9">
        <w:t>3.1</w:t>
      </w:r>
      <w:r w:rsidR="00997C9E" w:rsidRPr="005970C9">
        <w:t>1</w:t>
      </w:r>
      <w:r w:rsidR="009A06A9" w:rsidRPr="005970C9">
        <w:t xml:space="preserve"> </w:t>
      </w:r>
      <w:r w:rsidRPr="005970C9">
        <w:t>О</w:t>
      </w:r>
      <w:r w:rsidR="005E5DE4" w:rsidRPr="005970C9">
        <w:t>писание процедур диагностики состояния тепловых сетей и планирования капитальных (текущих) ремонтов</w:t>
      </w:r>
      <w:bookmarkEnd w:id="57"/>
    </w:p>
    <w:p w14:paraId="2B281352" w14:textId="77777777" w:rsidR="00DC08CB" w:rsidRPr="005970C9" w:rsidRDefault="00DC08CB" w:rsidP="0006129B">
      <w:pPr>
        <w:ind w:firstLine="567"/>
      </w:pPr>
      <w:r w:rsidRPr="005970C9">
        <w:t>В целях организации мониторинга за состоянием оборудования тепловых сетей применя</w:t>
      </w:r>
      <w:r w:rsidR="005148DF" w:rsidRPr="005970C9">
        <w:t>ются следующие виды диагностики: эксплуатационные испытания и регламентные работы.</w:t>
      </w:r>
    </w:p>
    <w:p w14:paraId="3B79FF9D" w14:textId="77777777" w:rsidR="00DC08CB" w:rsidRPr="005970C9" w:rsidRDefault="005148DF" w:rsidP="0006129B">
      <w:pPr>
        <w:ind w:firstLine="567"/>
      </w:pPr>
      <w:r w:rsidRPr="005970C9">
        <w:t>К</w:t>
      </w:r>
      <w:r w:rsidR="004B5490" w:rsidRPr="005970C9">
        <w:t xml:space="preserve"> э</w:t>
      </w:r>
      <w:r w:rsidR="00DC08CB" w:rsidRPr="005970C9">
        <w:t>кс</w:t>
      </w:r>
      <w:r w:rsidRPr="005970C9">
        <w:t>плуатационным</w:t>
      </w:r>
      <w:r w:rsidR="00DC08CB" w:rsidRPr="005970C9">
        <w:t xml:space="preserve"> испытания</w:t>
      </w:r>
      <w:r w:rsidRPr="005970C9">
        <w:t>м относятся</w:t>
      </w:r>
      <w:r w:rsidR="00DC08CB" w:rsidRPr="005970C9">
        <w:t>:</w:t>
      </w:r>
    </w:p>
    <w:p w14:paraId="5250072C" w14:textId="23C6F415" w:rsidR="00DC08CB" w:rsidRPr="005970C9" w:rsidRDefault="004B5490" w:rsidP="0006129B">
      <w:pPr>
        <w:pStyle w:val="ab"/>
        <w:ind w:firstLine="567"/>
        <w:rPr>
          <w:szCs w:val="24"/>
        </w:rPr>
      </w:pPr>
      <w:r w:rsidRPr="005970C9">
        <w:rPr>
          <w:szCs w:val="24"/>
        </w:rPr>
        <w:t>1) г</w:t>
      </w:r>
      <w:r w:rsidR="00DC08CB" w:rsidRPr="005970C9">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5970C9">
        <w:rPr>
          <w:szCs w:val="24"/>
        </w:rPr>
        <w:t>.</w:t>
      </w:r>
      <w:r w:rsidR="00DC08CB" w:rsidRPr="005970C9">
        <w:rPr>
          <w:szCs w:val="24"/>
        </w:rPr>
        <w:t xml:space="preserve"> По результатам испытаний </w:t>
      </w:r>
      <w:r w:rsidR="00DC08CB" w:rsidRPr="005970C9">
        <w:rPr>
          <w:szCs w:val="24"/>
        </w:rPr>
        <w:lastRenderedPageBreak/>
        <w:t>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5970C9">
        <w:rPr>
          <w:szCs w:val="24"/>
        </w:rPr>
        <w:t xml:space="preserve">д </w:t>
      </w:r>
      <w:r w:rsidR="00DC08CB" w:rsidRPr="005970C9">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5970C9">
        <w:rPr>
          <w:szCs w:val="24"/>
        </w:rPr>
        <w:t>вреждения, п</w:t>
      </w:r>
      <w:r w:rsidR="00DC08CB" w:rsidRPr="005970C9">
        <w:rPr>
          <w:szCs w:val="24"/>
        </w:rPr>
        <w:t>о результатам дефектации оп</w:t>
      </w:r>
      <w:r w:rsidR="00FC31BF" w:rsidRPr="005970C9">
        <w:rPr>
          <w:szCs w:val="24"/>
        </w:rPr>
        <w:t>ределяется объем ремонта;</w:t>
      </w:r>
    </w:p>
    <w:p w14:paraId="632FF45B" w14:textId="77777777" w:rsidR="00DC08CB" w:rsidRPr="005970C9" w:rsidRDefault="004B5490" w:rsidP="0006129B">
      <w:pPr>
        <w:pStyle w:val="ab"/>
        <w:ind w:firstLine="567"/>
        <w:rPr>
          <w:szCs w:val="24"/>
        </w:rPr>
      </w:pPr>
      <w:r w:rsidRPr="005970C9">
        <w:rPr>
          <w:szCs w:val="24"/>
        </w:rPr>
        <w:t>2) и</w:t>
      </w:r>
      <w:r w:rsidR="00DC08CB" w:rsidRPr="005970C9">
        <w:rPr>
          <w:szCs w:val="24"/>
        </w:rPr>
        <w:t>спытания водяных тепловых сетей на максималь</w:t>
      </w:r>
      <w:r w:rsidR="004B13F9" w:rsidRPr="005970C9">
        <w:rPr>
          <w:szCs w:val="24"/>
        </w:rPr>
        <w:t xml:space="preserve">ную температуру теплоносителя </w:t>
      </w:r>
      <w:r w:rsidR="00DC08CB" w:rsidRPr="005970C9">
        <w:rPr>
          <w:szCs w:val="24"/>
        </w:rPr>
        <w:t>проводятся с периодичностью</w:t>
      </w:r>
      <w:r w:rsidR="004B13F9" w:rsidRPr="005970C9">
        <w:rPr>
          <w:szCs w:val="24"/>
        </w:rPr>
        <w:t>,</w:t>
      </w:r>
      <w:r w:rsidR="00DC08CB" w:rsidRPr="005970C9">
        <w:rPr>
          <w:szCs w:val="24"/>
        </w:rPr>
        <w:t xml:space="preserve"> установленной главным инженером тепловых сетей (1 раз в 2 года) с целью выявления дефектов трубопроводов</w:t>
      </w:r>
      <w:r w:rsidR="004B13F9" w:rsidRPr="005970C9">
        <w:rPr>
          <w:szCs w:val="24"/>
        </w:rPr>
        <w:t>,</w:t>
      </w:r>
      <w:r w:rsidR="00DC08CB" w:rsidRPr="005970C9">
        <w:rPr>
          <w:szCs w:val="24"/>
        </w:rPr>
        <w:t xml:space="preserve"> компенсаторов</w:t>
      </w:r>
      <w:r w:rsidR="004B13F9" w:rsidRPr="005970C9">
        <w:rPr>
          <w:szCs w:val="24"/>
        </w:rPr>
        <w:t>,</w:t>
      </w:r>
      <w:r w:rsidR="00DC08CB" w:rsidRPr="005970C9">
        <w:rPr>
          <w:szCs w:val="24"/>
        </w:rPr>
        <w:t xml:space="preserve"> опор</w:t>
      </w:r>
      <w:r w:rsidR="004B13F9" w:rsidRPr="005970C9">
        <w:rPr>
          <w:szCs w:val="24"/>
        </w:rPr>
        <w:t>,</w:t>
      </w:r>
      <w:r w:rsidR="00DC08CB" w:rsidRPr="005970C9">
        <w:rPr>
          <w:szCs w:val="24"/>
        </w:rPr>
        <w:t xml:space="preserve"> а также проверки компенсирующей способности тепловых сетей в условиях температурных деформаций</w:t>
      </w:r>
      <w:r w:rsidR="004B13F9" w:rsidRPr="005970C9">
        <w:rPr>
          <w:szCs w:val="24"/>
        </w:rPr>
        <w:t>,</w:t>
      </w:r>
      <w:r w:rsidR="00DC08CB" w:rsidRPr="005970C9">
        <w:rPr>
          <w:szCs w:val="24"/>
        </w:rPr>
        <w:t xml:space="preserve"> возникающих при повышении температуры теплоносителя до максимального значения. Испытания проводят</w:t>
      </w:r>
      <w:r w:rsidR="00A72416" w:rsidRPr="005970C9">
        <w:rPr>
          <w:szCs w:val="24"/>
        </w:rPr>
        <w:t>ся в соответ</w:t>
      </w:r>
      <w:r w:rsidR="009176E5" w:rsidRPr="005970C9">
        <w:rPr>
          <w:szCs w:val="24"/>
        </w:rPr>
        <w:t>ствии с РД 153-34.1-20.329-2001</w:t>
      </w:r>
      <w:r w:rsidR="00A72416" w:rsidRPr="005970C9">
        <w:rPr>
          <w:szCs w:val="24"/>
        </w:rPr>
        <w:t xml:space="preserve"> </w:t>
      </w:r>
      <w:r w:rsidR="009176E5" w:rsidRPr="005970C9">
        <w:rPr>
          <w:szCs w:val="24"/>
        </w:rPr>
        <w:t>«</w:t>
      </w:r>
      <w:r w:rsidR="00A72416" w:rsidRPr="005970C9">
        <w:rPr>
          <w:szCs w:val="24"/>
        </w:rPr>
        <w:t>Методические указания по испытанию водяных тепловых сетей на максимальную температуру теплоносителя»,</w:t>
      </w:r>
      <w:r w:rsidR="00BC10F6" w:rsidRPr="005970C9">
        <w:rPr>
          <w:szCs w:val="24"/>
        </w:rPr>
        <w:t xml:space="preserve"> </w:t>
      </w:r>
      <w:r w:rsidR="00A72416" w:rsidRPr="005970C9">
        <w:rPr>
          <w:szCs w:val="24"/>
        </w:rPr>
        <w:t>утвержденны</w:t>
      </w:r>
      <w:r w:rsidR="009176E5" w:rsidRPr="005970C9">
        <w:rPr>
          <w:szCs w:val="24"/>
        </w:rPr>
        <w:t>ми</w:t>
      </w:r>
      <w:r w:rsidR="00A72416" w:rsidRPr="005970C9">
        <w:rPr>
          <w:szCs w:val="24"/>
        </w:rPr>
        <w:t xml:space="preserve"> РАО «ЕЭС России» 21.03.2001</w:t>
      </w:r>
      <w:r w:rsidR="00DC08CB" w:rsidRPr="005970C9">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5970C9">
        <w:rPr>
          <w:szCs w:val="24"/>
        </w:rPr>
        <w:t>монта на текущий год;</w:t>
      </w:r>
    </w:p>
    <w:p w14:paraId="41BE2AF0" w14:textId="77777777" w:rsidR="00DC08CB" w:rsidRPr="005970C9" w:rsidRDefault="004B5490" w:rsidP="0006129B">
      <w:pPr>
        <w:pStyle w:val="ab"/>
        <w:ind w:firstLine="567"/>
        <w:rPr>
          <w:szCs w:val="24"/>
        </w:rPr>
      </w:pPr>
      <w:r w:rsidRPr="005970C9">
        <w:rPr>
          <w:szCs w:val="24"/>
        </w:rPr>
        <w:t>3) и</w:t>
      </w:r>
      <w:r w:rsidR="00DC08CB" w:rsidRPr="005970C9">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5970C9">
        <w:rPr>
          <w:szCs w:val="24"/>
        </w:rPr>
        <w:t>РД 153-34.1-20.526-00 «Методические указания по испытанию водяных тепловых сетей на гидравлические потери без нарушения режимов эксплуатации», утвержденны</w:t>
      </w:r>
      <w:r w:rsidR="009176E5" w:rsidRPr="005970C9">
        <w:rPr>
          <w:szCs w:val="24"/>
        </w:rPr>
        <w:t>ми</w:t>
      </w:r>
      <w:r w:rsidR="00A72416" w:rsidRPr="005970C9">
        <w:rPr>
          <w:szCs w:val="24"/>
        </w:rPr>
        <w:t xml:space="preserve"> РАО «ЕЭС России», 04.05.2000</w:t>
      </w:r>
      <w:r w:rsidR="00DC08CB" w:rsidRPr="005970C9">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5970C9">
        <w:rPr>
          <w:szCs w:val="24"/>
        </w:rPr>
        <w:t>сетей и систем теплопотребления;</w:t>
      </w:r>
    </w:p>
    <w:p w14:paraId="378217E6" w14:textId="77777777" w:rsidR="00DC08CB" w:rsidRPr="005970C9" w:rsidRDefault="004B5490" w:rsidP="0006129B">
      <w:pPr>
        <w:pStyle w:val="ab"/>
        <w:ind w:firstLine="567"/>
        <w:rPr>
          <w:szCs w:val="24"/>
        </w:rPr>
      </w:pPr>
      <w:r w:rsidRPr="005970C9">
        <w:rPr>
          <w:szCs w:val="24"/>
        </w:rPr>
        <w:t>4) и</w:t>
      </w:r>
      <w:r w:rsidR="00DC08CB" w:rsidRPr="005970C9">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5970C9">
        <w:rPr>
          <w:szCs w:val="24"/>
        </w:rPr>
        <w:t>РД 34.09.255-97 «Методические указания по определению тепловых потерь в водяных тепловых сетях», утвержденны</w:t>
      </w:r>
      <w:r w:rsidR="009176E5" w:rsidRPr="005970C9">
        <w:rPr>
          <w:szCs w:val="24"/>
        </w:rPr>
        <w:t>ми</w:t>
      </w:r>
      <w:r w:rsidR="00A72416" w:rsidRPr="005970C9">
        <w:rPr>
          <w:szCs w:val="24"/>
        </w:rPr>
        <w:t xml:space="preserve"> РАО «ЕЭС России»,</w:t>
      </w:r>
      <w:r w:rsidR="00C479E2" w:rsidRPr="005970C9">
        <w:rPr>
          <w:szCs w:val="24"/>
        </w:rPr>
        <w:t xml:space="preserve"> </w:t>
      </w:r>
      <w:r w:rsidR="00A72416" w:rsidRPr="005970C9">
        <w:rPr>
          <w:szCs w:val="24"/>
        </w:rPr>
        <w:t>25.04.1997</w:t>
      </w:r>
      <w:r w:rsidR="00DC08CB" w:rsidRPr="005970C9">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5970C9">
        <w:rPr>
          <w:szCs w:val="24"/>
        </w:rPr>
        <w:t>,</w:t>
      </w:r>
      <w:r w:rsidR="00DC08CB" w:rsidRPr="005970C9">
        <w:rPr>
          <w:szCs w:val="24"/>
        </w:rPr>
        <w:t xml:space="preserve"> график их выполнения по приведению тепловых потерь к нормативному значению</w:t>
      </w:r>
      <w:r w:rsidR="004B13F9" w:rsidRPr="005970C9">
        <w:rPr>
          <w:szCs w:val="24"/>
        </w:rPr>
        <w:t xml:space="preserve">. </w:t>
      </w:r>
      <w:r w:rsidR="0080453F" w:rsidRPr="005970C9">
        <w:rPr>
          <w:szCs w:val="24"/>
        </w:rPr>
        <w:t>С</w:t>
      </w:r>
      <w:r w:rsidR="00DC08CB" w:rsidRPr="005970C9">
        <w:rPr>
          <w:szCs w:val="24"/>
        </w:rPr>
        <w:t>вязанны</w:t>
      </w:r>
      <w:r w:rsidR="008E4EBE" w:rsidRPr="005970C9">
        <w:rPr>
          <w:szCs w:val="24"/>
        </w:rPr>
        <w:t>е</w:t>
      </w:r>
      <w:r w:rsidR="00DC08CB" w:rsidRPr="005970C9">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5970C9" w:rsidRDefault="001B70BE" w:rsidP="0006129B">
      <w:pPr>
        <w:pStyle w:val="ab"/>
        <w:ind w:firstLine="567"/>
        <w:rPr>
          <w:szCs w:val="24"/>
        </w:rPr>
      </w:pPr>
    </w:p>
    <w:p w14:paraId="481B8B43" w14:textId="77777777" w:rsidR="00DC08CB" w:rsidRPr="005970C9" w:rsidRDefault="005148DF" w:rsidP="0006129B">
      <w:pPr>
        <w:pStyle w:val="ab"/>
        <w:ind w:firstLine="567"/>
        <w:rPr>
          <w:szCs w:val="24"/>
        </w:rPr>
      </w:pPr>
      <w:r w:rsidRPr="005970C9">
        <w:rPr>
          <w:szCs w:val="24"/>
        </w:rPr>
        <w:t>К</w:t>
      </w:r>
      <w:r w:rsidR="004B5490" w:rsidRPr="005970C9">
        <w:rPr>
          <w:szCs w:val="24"/>
        </w:rPr>
        <w:t xml:space="preserve"> р</w:t>
      </w:r>
      <w:r w:rsidRPr="005970C9">
        <w:rPr>
          <w:szCs w:val="24"/>
        </w:rPr>
        <w:t>егламентным работам относятся</w:t>
      </w:r>
      <w:r w:rsidR="00DC08CB" w:rsidRPr="005970C9">
        <w:rPr>
          <w:szCs w:val="24"/>
        </w:rPr>
        <w:t>:</w:t>
      </w:r>
    </w:p>
    <w:p w14:paraId="63BA6FEA" w14:textId="77777777" w:rsidR="00DC08CB" w:rsidRPr="005970C9" w:rsidRDefault="004B5490" w:rsidP="0006129B">
      <w:pPr>
        <w:pStyle w:val="ab"/>
        <w:ind w:firstLine="567"/>
        <w:rPr>
          <w:szCs w:val="24"/>
        </w:rPr>
      </w:pPr>
      <w:r w:rsidRPr="005970C9">
        <w:rPr>
          <w:szCs w:val="24"/>
        </w:rPr>
        <w:t>1) к</w:t>
      </w:r>
      <w:r w:rsidR="00DC08CB" w:rsidRPr="005970C9">
        <w:rPr>
          <w:szCs w:val="24"/>
        </w:rPr>
        <w:t xml:space="preserve">онтрольные шурфовки проводятся ежегодно по графику в межотопительный </w:t>
      </w:r>
      <w:r w:rsidR="009C38E7" w:rsidRPr="005970C9">
        <w:rPr>
          <w:szCs w:val="24"/>
        </w:rPr>
        <w:t xml:space="preserve">период </w:t>
      </w:r>
      <w:r w:rsidR="00DC08CB" w:rsidRPr="005970C9">
        <w:rPr>
          <w:szCs w:val="24"/>
        </w:rPr>
        <w:t>с целью оценки состояния трубопроводов тепловых сетей, тепловой изоля</w:t>
      </w:r>
      <w:r w:rsidR="00A72416" w:rsidRPr="005970C9">
        <w:rPr>
          <w:szCs w:val="24"/>
        </w:rPr>
        <w:t>ции и строительных конструкций.</w:t>
      </w:r>
      <w:r w:rsidR="00DC08CB" w:rsidRPr="005970C9">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5970C9">
        <w:rPr>
          <w:szCs w:val="24"/>
        </w:rPr>
        <w:t>чие признаков наружной коррозии. П</w:t>
      </w:r>
      <w:r w:rsidR="00DC08CB" w:rsidRPr="005970C9">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5970C9">
        <w:rPr>
          <w:szCs w:val="24"/>
        </w:rPr>
        <w:t xml:space="preserve"> и </w:t>
      </w:r>
      <w:r w:rsidR="00DC08CB" w:rsidRPr="005970C9">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5970C9">
        <w:rPr>
          <w:szCs w:val="24"/>
        </w:rPr>
        <w:t>ан ремонтных работ;</w:t>
      </w:r>
    </w:p>
    <w:p w14:paraId="02645767" w14:textId="77777777" w:rsidR="00DC08CB" w:rsidRPr="005970C9" w:rsidRDefault="004B5490" w:rsidP="0006129B">
      <w:pPr>
        <w:pStyle w:val="ab"/>
        <w:ind w:firstLine="567"/>
        <w:rPr>
          <w:szCs w:val="24"/>
        </w:rPr>
      </w:pPr>
      <w:r w:rsidRPr="005970C9">
        <w:rPr>
          <w:szCs w:val="24"/>
        </w:rPr>
        <w:t>2) о</w:t>
      </w:r>
      <w:r w:rsidR="00DC08CB" w:rsidRPr="005970C9">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5970C9">
        <w:rPr>
          <w:szCs w:val="24"/>
        </w:rPr>
        <w:t xml:space="preserve">РД 153-34.1-17.465-00 «Руководящий документ. Методические указания по оценке интенсивности процессов внутренней коррозии в тепловых сетях», утвержденный РАО «ЕЭС </w:t>
      </w:r>
      <w:r w:rsidR="00A72416" w:rsidRPr="005970C9">
        <w:rPr>
          <w:szCs w:val="24"/>
        </w:rPr>
        <w:lastRenderedPageBreak/>
        <w:t>России», 29.09.2000</w:t>
      </w:r>
      <w:r w:rsidR="00DC08CB" w:rsidRPr="005970C9">
        <w:rPr>
          <w:szCs w:val="24"/>
        </w:rPr>
        <w:t>. На основании обработки результатов лабораторных анализов определяется скорость внутренней коррозии мм/</w:t>
      </w:r>
      <w:r w:rsidR="009C38E7" w:rsidRPr="005970C9">
        <w:rPr>
          <w:szCs w:val="24"/>
        </w:rPr>
        <w:t xml:space="preserve">год </w:t>
      </w:r>
      <w:r w:rsidR="00DC08CB" w:rsidRPr="005970C9">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5970C9">
        <w:rPr>
          <w:szCs w:val="24"/>
        </w:rPr>
        <w:t>тва подготовки подпиточной воды;</w:t>
      </w:r>
    </w:p>
    <w:p w14:paraId="5E79B367" w14:textId="77777777" w:rsidR="00DC08CB" w:rsidRPr="005970C9" w:rsidRDefault="004B5490" w:rsidP="0006129B">
      <w:pPr>
        <w:pStyle w:val="ab"/>
        <w:ind w:firstLine="567"/>
        <w:rPr>
          <w:szCs w:val="24"/>
        </w:rPr>
      </w:pPr>
      <w:r w:rsidRPr="005970C9">
        <w:rPr>
          <w:szCs w:val="24"/>
        </w:rPr>
        <w:t xml:space="preserve">3) </w:t>
      </w:r>
      <w:r w:rsidR="00F4199A" w:rsidRPr="005970C9">
        <w:rPr>
          <w:szCs w:val="24"/>
        </w:rPr>
        <w:t>т</w:t>
      </w:r>
      <w:r w:rsidR="00DC08CB" w:rsidRPr="005970C9">
        <w:rPr>
          <w:szCs w:val="24"/>
        </w:rPr>
        <w:t>ехническое освидетельствование</w:t>
      </w:r>
      <w:r w:rsidR="00F4199A" w:rsidRPr="005970C9">
        <w:rPr>
          <w:szCs w:val="24"/>
        </w:rPr>
        <w:t>, которое</w:t>
      </w:r>
      <w:r w:rsidR="00DC08CB" w:rsidRPr="005970C9">
        <w:rPr>
          <w:szCs w:val="24"/>
        </w:rPr>
        <w:t xml:space="preserve"> проводится в части наружного осмотра, гидравлических испытаний </w:t>
      </w:r>
      <w:r w:rsidRPr="005970C9">
        <w:rPr>
          <w:szCs w:val="24"/>
        </w:rPr>
        <w:t>и технического диагностирования</w:t>
      </w:r>
      <w:r w:rsidR="005148DF" w:rsidRPr="005970C9">
        <w:rPr>
          <w:szCs w:val="24"/>
        </w:rPr>
        <w:t>:</w:t>
      </w:r>
    </w:p>
    <w:p w14:paraId="7DE45DF8" w14:textId="77777777" w:rsidR="00DC08CB" w:rsidRPr="005970C9" w:rsidRDefault="004B5490" w:rsidP="0006129B">
      <w:pPr>
        <w:ind w:firstLine="567"/>
      </w:pPr>
      <w:r w:rsidRPr="005970C9">
        <w:t xml:space="preserve">3.1) </w:t>
      </w:r>
      <w:r w:rsidR="00DC08CB" w:rsidRPr="005970C9">
        <w:t>наружный осмотр - ежегодно;</w:t>
      </w:r>
    </w:p>
    <w:p w14:paraId="3CF5E4FC" w14:textId="77777777" w:rsidR="00DC08CB" w:rsidRPr="005970C9" w:rsidRDefault="004B5490" w:rsidP="0006129B">
      <w:pPr>
        <w:pStyle w:val="ab"/>
        <w:ind w:firstLine="567"/>
        <w:rPr>
          <w:szCs w:val="24"/>
        </w:rPr>
      </w:pPr>
      <w:r w:rsidRPr="005970C9">
        <w:rPr>
          <w:szCs w:val="24"/>
        </w:rPr>
        <w:t xml:space="preserve">3.2) </w:t>
      </w:r>
      <w:r w:rsidR="00DC08CB" w:rsidRPr="005970C9">
        <w:rPr>
          <w:szCs w:val="24"/>
        </w:rPr>
        <w:t>гидравлические испытания – ежегодно, а также пере</w:t>
      </w:r>
      <w:r w:rsidR="00787B99" w:rsidRPr="005970C9">
        <w:rPr>
          <w:szCs w:val="24"/>
        </w:rPr>
        <w:t xml:space="preserve">д </w:t>
      </w:r>
      <w:r w:rsidR="00DC08CB" w:rsidRPr="005970C9">
        <w:rPr>
          <w:szCs w:val="24"/>
        </w:rPr>
        <w:t>пуском в эксплуатацию после монтажа или ремонта связанного со сваркой;</w:t>
      </w:r>
    </w:p>
    <w:p w14:paraId="405E74FC" w14:textId="77777777" w:rsidR="00DC08CB" w:rsidRPr="005970C9" w:rsidRDefault="004B5490" w:rsidP="0006129B">
      <w:pPr>
        <w:pStyle w:val="ab"/>
        <w:ind w:firstLine="567"/>
        <w:rPr>
          <w:szCs w:val="24"/>
        </w:rPr>
      </w:pPr>
      <w:r w:rsidRPr="005970C9">
        <w:rPr>
          <w:szCs w:val="24"/>
        </w:rPr>
        <w:t xml:space="preserve">3.3) </w:t>
      </w:r>
      <w:r w:rsidR="00DC08CB" w:rsidRPr="005970C9">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2BAAE6F" w14:textId="77777777" w:rsidR="00DC08CB" w:rsidRPr="005970C9" w:rsidRDefault="00DC08CB" w:rsidP="0006129B">
      <w:pPr>
        <w:ind w:firstLine="567"/>
      </w:pPr>
      <w:r w:rsidRPr="005970C9">
        <w:t xml:space="preserve">Техническое освидетельствование проводится в соответствии с </w:t>
      </w:r>
      <w:r w:rsidR="00A72416" w:rsidRPr="005970C9">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rsidRPr="005970C9">
        <w:t>ой</w:t>
      </w:r>
      <w:r w:rsidR="00A72416" w:rsidRPr="005970C9">
        <w:t xml:space="preserve"> РАО «ЕЭС России», 09.12.1999</w:t>
      </w:r>
      <w:r w:rsidRPr="005970C9">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5970C9">
        <w:t>ние.</w:t>
      </w:r>
    </w:p>
    <w:p w14:paraId="4EC2855B" w14:textId="77777777" w:rsidR="001B70BE" w:rsidRPr="005970C9" w:rsidRDefault="001B70BE" w:rsidP="0006129B">
      <w:pPr>
        <w:pStyle w:val="ab"/>
        <w:ind w:firstLine="567"/>
        <w:rPr>
          <w:szCs w:val="24"/>
        </w:rPr>
      </w:pPr>
    </w:p>
    <w:p w14:paraId="1782D446" w14:textId="77777777" w:rsidR="00DC08CB" w:rsidRPr="005970C9" w:rsidRDefault="005148DF" w:rsidP="0006129B">
      <w:pPr>
        <w:pStyle w:val="ab"/>
        <w:ind w:firstLine="567"/>
        <w:rPr>
          <w:szCs w:val="24"/>
        </w:rPr>
      </w:pPr>
      <w:r w:rsidRPr="005970C9">
        <w:rPr>
          <w:szCs w:val="24"/>
        </w:rPr>
        <w:t>П</w:t>
      </w:r>
      <w:r w:rsidR="00DC08CB" w:rsidRPr="005970C9">
        <w:rPr>
          <w:szCs w:val="24"/>
        </w:rPr>
        <w:t>ланирование капитальных (текущих)</w:t>
      </w:r>
      <w:r w:rsidR="00FC31BF" w:rsidRPr="005970C9">
        <w:rPr>
          <w:szCs w:val="24"/>
        </w:rPr>
        <w:t xml:space="preserve"> ремонтов</w:t>
      </w:r>
      <w:r w:rsidRPr="005970C9">
        <w:rPr>
          <w:szCs w:val="24"/>
        </w:rPr>
        <w:t xml:space="preserve"> осуществляется на основании</w:t>
      </w:r>
      <w:r w:rsidR="00FC31BF" w:rsidRPr="005970C9">
        <w:rPr>
          <w:szCs w:val="24"/>
        </w:rPr>
        <w:t>:</w:t>
      </w:r>
    </w:p>
    <w:p w14:paraId="11162E3D" w14:textId="77777777" w:rsidR="00DC08CB" w:rsidRPr="005970C9" w:rsidRDefault="005148DF" w:rsidP="0006129B">
      <w:pPr>
        <w:pStyle w:val="ab"/>
        <w:ind w:firstLine="567"/>
        <w:rPr>
          <w:szCs w:val="24"/>
        </w:rPr>
      </w:pPr>
      <w:r w:rsidRPr="005970C9">
        <w:rPr>
          <w:szCs w:val="24"/>
        </w:rPr>
        <w:t xml:space="preserve">1) </w:t>
      </w:r>
      <w:r w:rsidR="00DC08CB" w:rsidRPr="005970C9">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5970C9">
        <w:rPr>
          <w:szCs w:val="24"/>
        </w:rPr>
        <w:t>ет (с ежегодной корректировкой);</w:t>
      </w:r>
    </w:p>
    <w:p w14:paraId="1AF8A577" w14:textId="77777777" w:rsidR="00DC08CB" w:rsidRPr="005970C9" w:rsidRDefault="005148DF" w:rsidP="0006129B">
      <w:pPr>
        <w:pStyle w:val="ab"/>
        <w:ind w:firstLine="567"/>
        <w:rPr>
          <w:szCs w:val="24"/>
        </w:rPr>
      </w:pPr>
      <w:r w:rsidRPr="005970C9">
        <w:rPr>
          <w:szCs w:val="24"/>
        </w:rPr>
        <w:t xml:space="preserve">2) </w:t>
      </w:r>
      <w:r w:rsidR="00DC08CB" w:rsidRPr="005970C9">
        <w:rPr>
          <w:szCs w:val="24"/>
        </w:rPr>
        <w:t>перспективного графика ремонтов разрабатывается перспективный пла</w:t>
      </w:r>
      <w:r w:rsidR="00FC31BF" w:rsidRPr="005970C9">
        <w:rPr>
          <w:szCs w:val="24"/>
        </w:rPr>
        <w:t>н подготовки к ремонту на 5 лет.</w:t>
      </w:r>
    </w:p>
    <w:p w14:paraId="4FF08EC3" w14:textId="77777777" w:rsidR="00DC08CB" w:rsidRPr="005970C9" w:rsidRDefault="005148DF" w:rsidP="0006129B">
      <w:pPr>
        <w:ind w:firstLine="567"/>
      </w:pPr>
      <w:r w:rsidRPr="005970C9">
        <w:t>Ф</w:t>
      </w:r>
      <w:r w:rsidR="00DC08CB" w:rsidRPr="005970C9">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C4BA3D2" w14:textId="77777777" w:rsidR="006F1F44" w:rsidRPr="005970C9" w:rsidRDefault="006F1F44" w:rsidP="0006129B">
      <w:pPr>
        <w:ind w:firstLine="567"/>
      </w:pPr>
    </w:p>
    <w:p w14:paraId="05D3F844" w14:textId="77777777" w:rsidR="009A06A9" w:rsidRPr="005970C9" w:rsidRDefault="005148DF" w:rsidP="0006129B">
      <w:pPr>
        <w:pStyle w:val="31"/>
        <w:spacing w:line="240" w:lineRule="auto"/>
      </w:pPr>
      <w:bookmarkStart w:id="58" w:name="_Toc152312290"/>
      <w:r w:rsidRPr="005970C9">
        <w:t>3.1</w:t>
      </w:r>
      <w:r w:rsidR="00997C9E" w:rsidRPr="005970C9">
        <w:t>2</w:t>
      </w:r>
      <w:r w:rsidR="009A06A9" w:rsidRPr="005970C9">
        <w:t xml:space="preserve"> </w:t>
      </w:r>
      <w:r w:rsidRPr="005970C9">
        <w:t>О</w:t>
      </w:r>
      <w:r w:rsidR="005E5DE4" w:rsidRPr="005970C9">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8"/>
    </w:p>
    <w:p w14:paraId="2FE80D1D" w14:textId="77777777" w:rsidR="0019311F" w:rsidRPr="005970C9" w:rsidRDefault="0019311F" w:rsidP="0006129B">
      <w:pPr>
        <w:ind w:firstLine="567"/>
      </w:pPr>
      <w:r w:rsidRPr="005970C9">
        <w:t xml:space="preserve">Ремонт оборудования тепловых сетей производится в соответствии с требованиями </w:t>
      </w:r>
      <w:r w:rsidR="001B70BE" w:rsidRPr="005970C9">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5970C9">
        <w:t xml:space="preserve">. </w:t>
      </w:r>
    </w:p>
    <w:p w14:paraId="744BE527" w14:textId="77777777" w:rsidR="0019311F" w:rsidRPr="005970C9" w:rsidRDefault="0019311F" w:rsidP="0006129B">
      <w:pPr>
        <w:ind w:firstLine="567"/>
      </w:pPr>
      <w:r w:rsidRPr="005970C9">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5970C9" w:rsidRDefault="0019311F" w:rsidP="0006129B">
      <w:pPr>
        <w:ind w:firstLine="567"/>
      </w:pPr>
      <w:r w:rsidRPr="005970C9">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5970C9" w:rsidRDefault="001B70BE" w:rsidP="0006129B">
      <w:pPr>
        <w:ind w:firstLine="567"/>
      </w:pPr>
    </w:p>
    <w:p w14:paraId="59F0B384" w14:textId="77777777" w:rsidR="009A06A9" w:rsidRPr="005970C9" w:rsidRDefault="005148DF" w:rsidP="0006129B">
      <w:pPr>
        <w:pStyle w:val="31"/>
        <w:spacing w:line="240" w:lineRule="auto"/>
      </w:pPr>
      <w:bookmarkStart w:id="59" w:name="_Toc152312291"/>
      <w:r w:rsidRPr="005970C9">
        <w:t>3.1</w:t>
      </w:r>
      <w:r w:rsidR="00997C9E" w:rsidRPr="005970C9">
        <w:t>3</w:t>
      </w:r>
      <w:r w:rsidR="009A06A9" w:rsidRPr="005970C9">
        <w:t xml:space="preserve"> </w:t>
      </w:r>
      <w:r w:rsidRPr="005970C9">
        <w:t>О</w:t>
      </w:r>
      <w:r w:rsidR="005E5DE4" w:rsidRPr="005970C9">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9"/>
    </w:p>
    <w:p w14:paraId="0223AE7E" w14:textId="77777777" w:rsidR="0019311F" w:rsidRPr="005970C9" w:rsidRDefault="0019311F" w:rsidP="0006129B">
      <w:pPr>
        <w:pStyle w:val="Affb"/>
      </w:pPr>
      <w:r w:rsidRPr="005970C9">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5970C9">
        <w:t xml:space="preserve"> Министерства энергетики </w:t>
      </w:r>
      <w:r w:rsidR="00B37A6A" w:rsidRPr="005970C9">
        <w:lastRenderedPageBreak/>
        <w:t>Российской Федерации</w:t>
      </w:r>
      <w:r w:rsidRPr="005970C9">
        <w:t xml:space="preserve"> </w:t>
      </w:r>
      <w:r w:rsidR="004F59A8" w:rsidRPr="005970C9">
        <w:t xml:space="preserve">от 30.12.2008 </w:t>
      </w:r>
      <w:r w:rsidRPr="005970C9">
        <w:t xml:space="preserve">№325 </w:t>
      </w:r>
      <w:r w:rsidR="004F59A8" w:rsidRPr="005970C9">
        <w:t>«Об утверждении порядка определения нормативов технологических потерь при передаче тепловой энергии, теплоносителя»</w:t>
      </w:r>
      <w:r w:rsidRPr="005970C9">
        <w:t xml:space="preserve">. </w:t>
      </w:r>
    </w:p>
    <w:p w14:paraId="2DE9BB97" w14:textId="77777777" w:rsidR="0019311F" w:rsidRPr="005970C9" w:rsidRDefault="0019311F" w:rsidP="0006129B">
      <w:pPr>
        <w:pStyle w:val="Affb"/>
      </w:pPr>
      <w:r w:rsidRPr="005970C9">
        <w:t>Цель нормирования потерь тепловой энергии</w:t>
      </w:r>
      <w:r w:rsidR="00E20BDB" w:rsidRPr="005970C9">
        <w:t xml:space="preserve">, </w:t>
      </w:r>
      <w:r w:rsidRPr="005970C9">
        <w:t>снижение или поддержание потерь на обоснованном уровне. Расч</w:t>
      </w:r>
      <w:r w:rsidR="00B518E3" w:rsidRPr="005970C9">
        <w:t>е</w:t>
      </w:r>
      <w:r w:rsidRPr="005970C9">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5970C9" w:rsidRDefault="0019311F" w:rsidP="0006129B">
      <w:pPr>
        <w:pStyle w:val="Affb"/>
      </w:pPr>
      <w:r w:rsidRPr="005970C9">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5970C9" w:rsidRDefault="005148DF" w:rsidP="0006129B">
      <w:pPr>
        <w:pStyle w:val="Affb"/>
        <w:tabs>
          <w:tab w:val="left" w:pos="851"/>
        </w:tabs>
      </w:pPr>
      <w:r w:rsidRPr="005970C9">
        <w:t xml:space="preserve">1) </w:t>
      </w:r>
      <w:r w:rsidR="0019311F" w:rsidRPr="005970C9">
        <w:t xml:space="preserve">потери и затраты теплоносителя (пар, конденсат, вода) в пределах установленных норм; </w:t>
      </w:r>
    </w:p>
    <w:p w14:paraId="3A6D31D8" w14:textId="77777777" w:rsidR="0019311F" w:rsidRPr="005970C9" w:rsidRDefault="005148DF" w:rsidP="0006129B">
      <w:pPr>
        <w:pStyle w:val="Affb"/>
        <w:tabs>
          <w:tab w:val="left" w:pos="851"/>
        </w:tabs>
      </w:pPr>
      <w:r w:rsidRPr="005970C9">
        <w:t xml:space="preserve">2) </w:t>
      </w:r>
      <w:r w:rsidR="0019311F" w:rsidRPr="005970C9">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5970C9" w:rsidRDefault="005148DF" w:rsidP="0006129B">
      <w:pPr>
        <w:pStyle w:val="Affb"/>
        <w:tabs>
          <w:tab w:val="left" w:pos="851"/>
        </w:tabs>
      </w:pPr>
      <w:r w:rsidRPr="005970C9">
        <w:t xml:space="preserve">3) </w:t>
      </w:r>
      <w:r w:rsidR="0019311F" w:rsidRPr="005970C9">
        <w:t>затраты электрической энергии на передачу тепловой энергии (</w:t>
      </w:r>
      <w:r w:rsidR="00FC31BF" w:rsidRPr="005970C9">
        <w:t>эл.</w:t>
      </w:r>
      <w:r w:rsidR="0019311F" w:rsidRPr="005970C9">
        <w:t>приво</w:t>
      </w:r>
      <w:r w:rsidR="00787B99" w:rsidRPr="005970C9">
        <w:t xml:space="preserve">д </w:t>
      </w:r>
      <w:r w:rsidR="0019311F" w:rsidRPr="005970C9">
        <w:t>оборудов</w:t>
      </w:r>
      <w:r w:rsidR="004304D5" w:rsidRPr="005970C9">
        <w:t>а</w:t>
      </w:r>
      <w:r w:rsidR="0019311F" w:rsidRPr="005970C9">
        <w:t xml:space="preserve">ния, расположенного на тепловых сетях и обеспечивающего передачу тепловой энергии). </w:t>
      </w:r>
    </w:p>
    <w:p w14:paraId="3CDE17F3" w14:textId="77777777" w:rsidR="0019311F" w:rsidRPr="005970C9" w:rsidRDefault="0019311F" w:rsidP="0006129B">
      <w:pPr>
        <w:pStyle w:val="Affb"/>
        <w:tabs>
          <w:tab w:val="left" w:pos="851"/>
        </w:tabs>
      </w:pPr>
      <w:r w:rsidRPr="005970C9">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5970C9" w:rsidRDefault="0019311F" w:rsidP="0006129B">
      <w:pPr>
        <w:pStyle w:val="Affb"/>
      </w:pPr>
      <w:r w:rsidRPr="005970C9">
        <w:t xml:space="preserve">К нормируемым технологическим затратам теплоносителя (теплоноситель – вода) относятся: </w:t>
      </w:r>
    </w:p>
    <w:p w14:paraId="354D8060" w14:textId="77777777" w:rsidR="0019311F" w:rsidRPr="005970C9" w:rsidRDefault="005148DF" w:rsidP="0006129B">
      <w:pPr>
        <w:pStyle w:val="Affb"/>
        <w:tabs>
          <w:tab w:val="left" w:pos="851"/>
        </w:tabs>
      </w:pPr>
      <w:r w:rsidRPr="005970C9">
        <w:t xml:space="preserve">1) </w:t>
      </w:r>
      <w:r w:rsidR="0019311F" w:rsidRPr="005970C9">
        <w:t>затраты теплоносителя на заполнение трубопроводов тепловых сетей пере</w:t>
      </w:r>
      <w:r w:rsidR="005B1BFC" w:rsidRPr="005970C9">
        <w:t xml:space="preserve">д </w:t>
      </w:r>
      <w:r w:rsidR="0019311F" w:rsidRPr="005970C9">
        <w:t xml:space="preserve">пуском после плановых ремонтов и при подключении новых участков тепловых сетей; </w:t>
      </w:r>
    </w:p>
    <w:p w14:paraId="7942AE40" w14:textId="77777777" w:rsidR="0019311F" w:rsidRPr="005970C9" w:rsidRDefault="005148DF" w:rsidP="0006129B">
      <w:pPr>
        <w:pStyle w:val="Affb"/>
        <w:tabs>
          <w:tab w:val="left" w:pos="851"/>
        </w:tabs>
      </w:pPr>
      <w:r w:rsidRPr="005970C9">
        <w:t xml:space="preserve">2) </w:t>
      </w:r>
      <w:r w:rsidR="0019311F" w:rsidRPr="005970C9">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E23C31E" w14:textId="77777777" w:rsidR="0019311F" w:rsidRPr="005970C9" w:rsidRDefault="005148DF" w:rsidP="0006129B">
      <w:pPr>
        <w:pStyle w:val="Affb"/>
        <w:tabs>
          <w:tab w:val="left" w:pos="851"/>
        </w:tabs>
      </w:pPr>
      <w:r w:rsidRPr="005970C9">
        <w:t xml:space="preserve">3) </w:t>
      </w:r>
      <w:r w:rsidR="0019311F" w:rsidRPr="005970C9">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5970C9" w:rsidRDefault="005148DF" w:rsidP="0006129B">
      <w:pPr>
        <w:pStyle w:val="Affb"/>
        <w:tabs>
          <w:tab w:val="left" w:pos="851"/>
        </w:tabs>
      </w:pPr>
      <w:r w:rsidRPr="005970C9">
        <w:t xml:space="preserve">4) </w:t>
      </w:r>
      <w:r w:rsidR="0019311F" w:rsidRPr="005970C9">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5970C9" w:rsidRDefault="0019311F" w:rsidP="0006129B">
      <w:pPr>
        <w:pStyle w:val="Affb"/>
      </w:pPr>
      <w:r w:rsidRPr="005970C9">
        <w:t xml:space="preserve">Нормативные технологические потери и затраты тепловой энергии при ее передаче включают: </w:t>
      </w:r>
    </w:p>
    <w:p w14:paraId="03220CC7" w14:textId="77777777" w:rsidR="0019311F" w:rsidRPr="005970C9" w:rsidRDefault="005148DF" w:rsidP="0006129B">
      <w:pPr>
        <w:pStyle w:val="Affb"/>
        <w:tabs>
          <w:tab w:val="left" w:pos="851"/>
        </w:tabs>
      </w:pPr>
      <w:r w:rsidRPr="005970C9">
        <w:t xml:space="preserve">1) </w:t>
      </w:r>
      <w:r w:rsidR="0019311F" w:rsidRPr="005970C9">
        <w:t xml:space="preserve">потери и затраты тепловой энергии, обусловленные потерями и затратами теплоносителя; </w:t>
      </w:r>
    </w:p>
    <w:p w14:paraId="4C50EDC2" w14:textId="77777777" w:rsidR="0019311F" w:rsidRPr="005970C9" w:rsidRDefault="005148DF" w:rsidP="0006129B">
      <w:pPr>
        <w:pStyle w:val="Affb"/>
        <w:tabs>
          <w:tab w:val="left" w:pos="851"/>
        </w:tabs>
      </w:pPr>
      <w:r w:rsidRPr="005970C9">
        <w:t xml:space="preserve">2) </w:t>
      </w:r>
      <w:r w:rsidR="0019311F" w:rsidRPr="005970C9">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5970C9" w:rsidRDefault="00F3119D" w:rsidP="00F3119D">
      <w:pPr>
        <w:pStyle w:val="afffffff8"/>
      </w:pPr>
      <w:r w:rsidRPr="005970C9">
        <w:t xml:space="preserve">Сведения о нормативах технологических потерь при передаче тепловой энергии </w:t>
      </w:r>
      <w:r w:rsidR="00CA7370" w:rsidRPr="005970C9">
        <w:t>не представлены</w:t>
      </w:r>
      <w:r w:rsidRPr="005970C9">
        <w:t xml:space="preserve">. </w:t>
      </w:r>
    </w:p>
    <w:p w14:paraId="16F780CA" w14:textId="77777777" w:rsidR="00CA7370" w:rsidRPr="005970C9" w:rsidRDefault="00CA7370" w:rsidP="00F3119D">
      <w:pPr>
        <w:pStyle w:val="afffffff8"/>
      </w:pPr>
    </w:p>
    <w:p w14:paraId="73C7B8C2" w14:textId="77777777" w:rsidR="009A06A9" w:rsidRPr="005970C9" w:rsidRDefault="00997C9E" w:rsidP="0006129B">
      <w:pPr>
        <w:pStyle w:val="31"/>
        <w:spacing w:line="240" w:lineRule="auto"/>
      </w:pPr>
      <w:bookmarkStart w:id="60" w:name="_Toc152312292"/>
      <w:r w:rsidRPr="005970C9">
        <w:t>3.14</w:t>
      </w:r>
      <w:r w:rsidR="009A06A9" w:rsidRPr="005970C9">
        <w:t xml:space="preserve"> </w:t>
      </w:r>
      <w:r w:rsidRPr="005970C9">
        <w:t>О</w:t>
      </w:r>
      <w:r w:rsidR="005E5DE4" w:rsidRPr="005970C9">
        <w:rPr>
          <w:rStyle w:val="ed"/>
        </w:rPr>
        <w:t>ценк</w:t>
      </w:r>
      <w:r w:rsidRPr="005970C9">
        <w:rPr>
          <w:rStyle w:val="ed"/>
        </w:rPr>
        <w:t>а</w:t>
      </w:r>
      <w:r w:rsidR="005E5DE4" w:rsidRPr="005970C9">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0"/>
    </w:p>
    <w:p w14:paraId="6312FDC4" w14:textId="77777777" w:rsidR="00CA7370" w:rsidRPr="005970C9" w:rsidRDefault="00CA7370" w:rsidP="00CA7370">
      <w:pPr>
        <w:pStyle w:val="Affb"/>
        <w:rPr>
          <w:szCs w:val="24"/>
        </w:rPr>
      </w:pPr>
      <w:r w:rsidRPr="005970C9">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2B9E5218" w14:textId="77777777" w:rsidR="004B4C2F" w:rsidRPr="005970C9" w:rsidRDefault="004B4C2F" w:rsidP="00CA7370">
      <w:pPr>
        <w:pStyle w:val="Affb"/>
      </w:pPr>
    </w:p>
    <w:p w14:paraId="545B1A51" w14:textId="2293FE96" w:rsidR="00CA7370" w:rsidRPr="005970C9" w:rsidRDefault="00CA7370" w:rsidP="00CA7370">
      <w:pPr>
        <w:pStyle w:val="aff9"/>
        <w:spacing w:line="240" w:lineRule="auto"/>
        <w:rPr>
          <w:bCs w:val="0"/>
          <w:szCs w:val="24"/>
        </w:rPr>
      </w:pPr>
      <w:r w:rsidRPr="005970C9">
        <w:t xml:space="preserve">Таблица </w:t>
      </w:r>
      <w:fldSimple w:instr=" SEQ Таблица \* ARABIC ">
        <w:r w:rsidR="005B7508">
          <w:rPr>
            <w:noProof/>
          </w:rPr>
          <w:t>12</w:t>
        </w:r>
      </w:fldSimple>
      <w:r w:rsidRPr="005970C9">
        <w:t xml:space="preserve"> </w:t>
      </w:r>
      <w:r w:rsidRPr="005970C9">
        <w:rPr>
          <w:bCs w:val="0"/>
          <w:szCs w:val="24"/>
        </w:rPr>
        <w:t>– Сведения о потерях в тепловых сетях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24"/>
        <w:gridCol w:w="1260"/>
        <w:gridCol w:w="1422"/>
        <w:gridCol w:w="1398"/>
        <w:gridCol w:w="1889"/>
      </w:tblGrid>
      <w:tr w:rsidR="005970C9" w:rsidRPr="005970C9" w14:paraId="4E5AA6D0" w14:textId="77777777" w:rsidTr="00E21C08">
        <w:trPr>
          <w:cantSplit/>
          <w:trHeight w:val="627"/>
          <w:tblHeader/>
        </w:trPr>
        <w:tc>
          <w:tcPr>
            <w:tcW w:w="267" w:type="pct"/>
            <w:shd w:val="clear" w:color="auto" w:fill="auto"/>
            <w:vAlign w:val="center"/>
          </w:tcPr>
          <w:p w14:paraId="460D6FB7" w14:textId="77777777" w:rsidR="00CA7370" w:rsidRPr="005970C9" w:rsidRDefault="00CA7370" w:rsidP="0042249A">
            <w:pPr>
              <w:jc w:val="center"/>
              <w:rPr>
                <w:sz w:val="22"/>
                <w:szCs w:val="22"/>
              </w:rPr>
            </w:pPr>
            <w:r w:rsidRPr="005970C9">
              <w:rPr>
                <w:sz w:val="22"/>
                <w:szCs w:val="22"/>
              </w:rPr>
              <w:t>№ п/п</w:t>
            </w:r>
          </w:p>
        </w:tc>
        <w:tc>
          <w:tcPr>
            <w:tcW w:w="1757" w:type="pct"/>
            <w:shd w:val="clear" w:color="auto" w:fill="auto"/>
            <w:vAlign w:val="center"/>
          </w:tcPr>
          <w:p w14:paraId="0C83949A" w14:textId="77777777" w:rsidR="00CA7370" w:rsidRPr="005970C9" w:rsidRDefault="00CA7370" w:rsidP="0042249A">
            <w:pPr>
              <w:ind w:left="-103" w:right="-172"/>
              <w:jc w:val="center"/>
              <w:rPr>
                <w:sz w:val="22"/>
                <w:szCs w:val="22"/>
              </w:rPr>
            </w:pPr>
            <w:r w:rsidRPr="005970C9">
              <w:rPr>
                <w:sz w:val="22"/>
                <w:szCs w:val="22"/>
              </w:rPr>
              <w:t>Наименование источника</w:t>
            </w:r>
          </w:p>
        </w:tc>
        <w:tc>
          <w:tcPr>
            <w:tcW w:w="628" w:type="pct"/>
            <w:tcBorders>
              <w:bottom w:val="single" w:sz="4" w:space="0" w:color="auto"/>
            </w:tcBorders>
            <w:shd w:val="clear" w:color="auto" w:fill="auto"/>
            <w:vAlign w:val="center"/>
          </w:tcPr>
          <w:p w14:paraId="2EE8989C" w14:textId="77777777" w:rsidR="00CA7370" w:rsidRPr="005970C9" w:rsidRDefault="00CA7370" w:rsidP="0042249A">
            <w:pPr>
              <w:jc w:val="center"/>
              <w:rPr>
                <w:b/>
                <w:sz w:val="22"/>
                <w:szCs w:val="22"/>
              </w:rPr>
            </w:pPr>
            <w:r w:rsidRPr="005970C9">
              <w:rPr>
                <w:sz w:val="22"/>
                <w:szCs w:val="22"/>
              </w:rPr>
              <w:t>Тепловая нагрузка, Гкал/ч</w:t>
            </w:r>
          </w:p>
        </w:tc>
        <w:tc>
          <w:tcPr>
            <w:tcW w:w="709" w:type="pct"/>
            <w:tcBorders>
              <w:bottom w:val="single" w:sz="4" w:space="0" w:color="auto"/>
            </w:tcBorders>
            <w:shd w:val="clear" w:color="auto" w:fill="auto"/>
          </w:tcPr>
          <w:p w14:paraId="2C336925" w14:textId="77777777" w:rsidR="00CA7370" w:rsidRPr="005970C9" w:rsidRDefault="00CA7370" w:rsidP="0042249A">
            <w:pPr>
              <w:jc w:val="center"/>
              <w:rPr>
                <w:sz w:val="22"/>
                <w:szCs w:val="22"/>
              </w:rPr>
            </w:pPr>
            <w:r w:rsidRPr="005970C9">
              <w:rPr>
                <w:sz w:val="22"/>
                <w:szCs w:val="22"/>
              </w:rPr>
              <w:t>Потери теплоносителя, куб.м/час</w:t>
            </w:r>
          </w:p>
        </w:tc>
        <w:tc>
          <w:tcPr>
            <w:tcW w:w="697" w:type="pct"/>
            <w:tcBorders>
              <w:bottom w:val="single" w:sz="4" w:space="0" w:color="auto"/>
            </w:tcBorders>
            <w:shd w:val="clear" w:color="auto" w:fill="auto"/>
            <w:vAlign w:val="center"/>
          </w:tcPr>
          <w:p w14:paraId="4B558D6D" w14:textId="77777777" w:rsidR="00CA7370" w:rsidRPr="005970C9" w:rsidRDefault="00CA7370" w:rsidP="0042249A">
            <w:pPr>
              <w:jc w:val="center"/>
              <w:rPr>
                <w:b/>
                <w:sz w:val="22"/>
                <w:szCs w:val="22"/>
              </w:rPr>
            </w:pPr>
            <w:r w:rsidRPr="005970C9">
              <w:rPr>
                <w:sz w:val="22"/>
                <w:szCs w:val="22"/>
              </w:rPr>
              <w:t>Потери в тепловой сети, Гкал/ч</w:t>
            </w:r>
          </w:p>
        </w:tc>
        <w:tc>
          <w:tcPr>
            <w:tcW w:w="942" w:type="pct"/>
            <w:tcBorders>
              <w:bottom w:val="single" w:sz="4" w:space="0" w:color="auto"/>
            </w:tcBorders>
            <w:shd w:val="clear" w:color="auto" w:fill="auto"/>
            <w:vAlign w:val="center"/>
          </w:tcPr>
          <w:p w14:paraId="2C1F7866" w14:textId="77777777" w:rsidR="00CA7370" w:rsidRPr="005970C9" w:rsidRDefault="00CA7370" w:rsidP="0042249A">
            <w:pPr>
              <w:jc w:val="center"/>
              <w:rPr>
                <w:b/>
                <w:sz w:val="22"/>
                <w:szCs w:val="22"/>
              </w:rPr>
            </w:pPr>
            <w:r w:rsidRPr="005970C9">
              <w:rPr>
                <w:sz w:val="22"/>
                <w:szCs w:val="22"/>
              </w:rPr>
              <w:t>Относительная величина потерь тепла к тепловой нагрузке, %</w:t>
            </w:r>
          </w:p>
        </w:tc>
      </w:tr>
      <w:tr w:rsidR="00E21C08" w:rsidRPr="005970C9" w14:paraId="522AE58A" w14:textId="77777777" w:rsidTr="00E21C08">
        <w:trPr>
          <w:cantSplit/>
        </w:trPr>
        <w:tc>
          <w:tcPr>
            <w:tcW w:w="267" w:type="pct"/>
            <w:shd w:val="clear" w:color="auto" w:fill="auto"/>
            <w:vAlign w:val="center"/>
          </w:tcPr>
          <w:p w14:paraId="06BE5787" w14:textId="612E7600" w:rsidR="00E21C08" w:rsidRPr="005970C9" w:rsidRDefault="00E21C08" w:rsidP="00E21C08">
            <w:pPr>
              <w:pStyle w:val="ab"/>
              <w:jc w:val="center"/>
              <w:rPr>
                <w:sz w:val="22"/>
                <w:szCs w:val="22"/>
              </w:rPr>
            </w:pPr>
            <w:r w:rsidRPr="005970C9">
              <w:rPr>
                <w:sz w:val="22"/>
                <w:szCs w:val="22"/>
              </w:rPr>
              <w:t>1</w:t>
            </w:r>
          </w:p>
        </w:tc>
        <w:tc>
          <w:tcPr>
            <w:tcW w:w="1757" w:type="pct"/>
            <w:shd w:val="clear" w:color="auto" w:fill="auto"/>
            <w:vAlign w:val="center"/>
          </w:tcPr>
          <w:p w14:paraId="4F3080FA" w14:textId="72906678" w:rsidR="00E21C08" w:rsidRPr="005970C9" w:rsidRDefault="00E21C08" w:rsidP="00E21C08">
            <w:pPr>
              <w:jc w:val="center"/>
              <w:rPr>
                <w:sz w:val="22"/>
                <w:szCs w:val="22"/>
              </w:rPr>
            </w:pPr>
            <w:r w:rsidRPr="004A1F06">
              <w:rPr>
                <w:color w:val="000000"/>
                <w:sz w:val="22"/>
                <w:szCs w:val="22"/>
              </w:rPr>
              <w:t>Котельная (ул. Октябрьская, 3б)</w:t>
            </w:r>
          </w:p>
        </w:tc>
        <w:tc>
          <w:tcPr>
            <w:tcW w:w="628" w:type="pct"/>
            <w:tcBorders>
              <w:top w:val="single" w:sz="4" w:space="0" w:color="auto"/>
              <w:left w:val="nil"/>
              <w:bottom w:val="single" w:sz="4" w:space="0" w:color="auto"/>
              <w:right w:val="single" w:sz="4" w:space="0" w:color="auto"/>
            </w:tcBorders>
            <w:shd w:val="clear" w:color="auto" w:fill="auto"/>
            <w:vAlign w:val="center"/>
          </w:tcPr>
          <w:p w14:paraId="12D0D3BC" w14:textId="308976B7" w:rsidR="00E21C08" w:rsidRPr="00E21C08" w:rsidRDefault="00E21C08" w:rsidP="00E21C08">
            <w:pPr>
              <w:jc w:val="center"/>
              <w:rPr>
                <w:sz w:val="22"/>
                <w:szCs w:val="22"/>
              </w:rPr>
            </w:pPr>
            <w:r w:rsidRPr="00E21C08">
              <w:rPr>
                <w:color w:val="000000"/>
                <w:sz w:val="22"/>
                <w:szCs w:val="22"/>
              </w:rPr>
              <w:t>2,780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0578FC3" w14:textId="2491B6FD" w:rsidR="00E21C08" w:rsidRPr="00E21C08" w:rsidRDefault="00E21C08" w:rsidP="00E21C08">
            <w:pPr>
              <w:jc w:val="center"/>
              <w:rPr>
                <w:sz w:val="22"/>
                <w:szCs w:val="22"/>
              </w:rPr>
            </w:pPr>
            <w:r w:rsidRPr="00E21C08">
              <w:rPr>
                <w:color w:val="000000"/>
                <w:sz w:val="22"/>
                <w:szCs w:val="22"/>
              </w:rPr>
              <w:t>0,525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A331C15" w14:textId="773E6B76" w:rsidR="00E21C08" w:rsidRPr="00E21C08" w:rsidRDefault="00E21C08" w:rsidP="00E21C08">
            <w:pPr>
              <w:jc w:val="center"/>
              <w:rPr>
                <w:sz w:val="22"/>
                <w:szCs w:val="22"/>
              </w:rPr>
            </w:pPr>
            <w:r w:rsidRPr="00E21C08">
              <w:rPr>
                <w:color w:val="000000"/>
                <w:sz w:val="22"/>
                <w:szCs w:val="22"/>
              </w:rPr>
              <w:t>0,352</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5C92F5D" w14:textId="30AD97E3" w:rsidR="00E21C08" w:rsidRPr="00E21C08" w:rsidRDefault="00E21C08" w:rsidP="00E21C08">
            <w:pPr>
              <w:jc w:val="center"/>
              <w:rPr>
                <w:sz w:val="22"/>
                <w:szCs w:val="22"/>
              </w:rPr>
            </w:pPr>
            <w:r w:rsidRPr="00E21C08">
              <w:rPr>
                <w:color w:val="000000"/>
                <w:sz w:val="22"/>
                <w:szCs w:val="22"/>
              </w:rPr>
              <w:t>12,7</w:t>
            </w:r>
          </w:p>
        </w:tc>
      </w:tr>
      <w:tr w:rsidR="00E21C08" w:rsidRPr="005970C9" w14:paraId="7EE8D133" w14:textId="77777777" w:rsidTr="00E21C08">
        <w:trPr>
          <w:cantSplit/>
        </w:trPr>
        <w:tc>
          <w:tcPr>
            <w:tcW w:w="267" w:type="pct"/>
            <w:shd w:val="clear" w:color="auto" w:fill="auto"/>
            <w:vAlign w:val="center"/>
          </w:tcPr>
          <w:p w14:paraId="7F3D9B75" w14:textId="57386EBA" w:rsidR="00E21C08" w:rsidRPr="005970C9" w:rsidRDefault="00E21C08" w:rsidP="00E21C08">
            <w:pPr>
              <w:pStyle w:val="ab"/>
              <w:jc w:val="center"/>
              <w:rPr>
                <w:sz w:val="22"/>
                <w:szCs w:val="22"/>
              </w:rPr>
            </w:pPr>
            <w:r w:rsidRPr="005970C9">
              <w:rPr>
                <w:sz w:val="22"/>
                <w:szCs w:val="22"/>
              </w:rPr>
              <w:t>2</w:t>
            </w:r>
          </w:p>
        </w:tc>
        <w:tc>
          <w:tcPr>
            <w:tcW w:w="1757" w:type="pct"/>
            <w:shd w:val="clear" w:color="auto" w:fill="auto"/>
            <w:vAlign w:val="center"/>
          </w:tcPr>
          <w:p w14:paraId="7981C4AC" w14:textId="345D2B50" w:rsidR="00E21C08" w:rsidRPr="005970C9" w:rsidRDefault="00E21C08" w:rsidP="00E21C08">
            <w:pPr>
              <w:jc w:val="center"/>
              <w:rPr>
                <w:sz w:val="22"/>
                <w:szCs w:val="22"/>
              </w:rPr>
            </w:pPr>
            <w:r w:rsidRPr="004A1F06">
              <w:rPr>
                <w:color w:val="000000"/>
                <w:sz w:val="22"/>
                <w:szCs w:val="22"/>
              </w:rPr>
              <w:t>Котельная (ул. Заводская, 8б)</w:t>
            </w:r>
          </w:p>
        </w:tc>
        <w:tc>
          <w:tcPr>
            <w:tcW w:w="628" w:type="pct"/>
            <w:tcBorders>
              <w:top w:val="single" w:sz="4" w:space="0" w:color="auto"/>
              <w:left w:val="nil"/>
              <w:bottom w:val="single" w:sz="4" w:space="0" w:color="auto"/>
              <w:right w:val="single" w:sz="4" w:space="0" w:color="auto"/>
            </w:tcBorders>
            <w:shd w:val="clear" w:color="auto" w:fill="auto"/>
            <w:vAlign w:val="center"/>
          </w:tcPr>
          <w:p w14:paraId="0262ED5B" w14:textId="249C0779" w:rsidR="00E21C08" w:rsidRPr="00E21C08" w:rsidRDefault="00E21C08" w:rsidP="00E21C08">
            <w:pPr>
              <w:jc w:val="center"/>
              <w:rPr>
                <w:sz w:val="22"/>
                <w:szCs w:val="22"/>
              </w:rPr>
            </w:pPr>
            <w:r w:rsidRPr="00E21C08">
              <w:rPr>
                <w:color w:val="000000"/>
                <w:sz w:val="22"/>
                <w:szCs w:val="22"/>
              </w:rPr>
              <w:t>0,220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8385AB5" w14:textId="0525BEFD" w:rsidR="00E21C08" w:rsidRPr="00E21C08" w:rsidRDefault="00E21C08" w:rsidP="00E21C08">
            <w:pPr>
              <w:jc w:val="center"/>
              <w:rPr>
                <w:sz w:val="22"/>
                <w:szCs w:val="22"/>
              </w:rPr>
            </w:pPr>
            <w:r w:rsidRPr="00E21C08">
              <w:rPr>
                <w:color w:val="000000"/>
                <w:sz w:val="22"/>
                <w:szCs w:val="22"/>
              </w:rPr>
              <w:t>0,042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4FC9066" w14:textId="0EA8A96C" w:rsidR="00E21C08" w:rsidRPr="00E21C08" w:rsidRDefault="00E21C08" w:rsidP="00E21C08">
            <w:pPr>
              <w:jc w:val="center"/>
              <w:rPr>
                <w:sz w:val="22"/>
                <w:szCs w:val="22"/>
              </w:rPr>
            </w:pPr>
            <w:r w:rsidRPr="00E21C08">
              <w:rPr>
                <w:color w:val="000000"/>
                <w:sz w:val="22"/>
                <w:szCs w:val="22"/>
              </w:rPr>
              <w:t>0,003</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83C5DD7" w14:textId="7778526C" w:rsidR="00E21C08" w:rsidRPr="00E21C08" w:rsidRDefault="00E21C08" w:rsidP="00E21C08">
            <w:pPr>
              <w:jc w:val="center"/>
              <w:rPr>
                <w:sz w:val="22"/>
                <w:szCs w:val="22"/>
              </w:rPr>
            </w:pPr>
            <w:r w:rsidRPr="00E21C08">
              <w:rPr>
                <w:color w:val="000000"/>
                <w:sz w:val="22"/>
                <w:szCs w:val="22"/>
              </w:rPr>
              <w:t>1,4</w:t>
            </w:r>
          </w:p>
        </w:tc>
      </w:tr>
      <w:tr w:rsidR="00E21C08" w:rsidRPr="005970C9" w14:paraId="18E773A6" w14:textId="77777777" w:rsidTr="00E21C08">
        <w:trPr>
          <w:cantSplit/>
        </w:trPr>
        <w:tc>
          <w:tcPr>
            <w:tcW w:w="267" w:type="pct"/>
            <w:shd w:val="clear" w:color="auto" w:fill="auto"/>
            <w:vAlign w:val="center"/>
          </w:tcPr>
          <w:p w14:paraId="3FEE24AF" w14:textId="1011CB52" w:rsidR="00E21C08" w:rsidRPr="005970C9" w:rsidRDefault="00E21C08" w:rsidP="00E21C08">
            <w:pPr>
              <w:pStyle w:val="ab"/>
              <w:jc w:val="center"/>
              <w:rPr>
                <w:sz w:val="22"/>
                <w:szCs w:val="22"/>
              </w:rPr>
            </w:pPr>
            <w:r w:rsidRPr="005970C9">
              <w:rPr>
                <w:sz w:val="22"/>
                <w:szCs w:val="22"/>
              </w:rPr>
              <w:t>3</w:t>
            </w:r>
          </w:p>
        </w:tc>
        <w:tc>
          <w:tcPr>
            <w:tcW w:w="1757" w:type="pct"/>
            <w:shd w:val="clear" w:color="auto" w:fill="auto"/>
            <w:vAlign w:val="center"/>
          </w:tcPr>
          <w:p w14:paraId="2E021163" w14:textId="1BF92673" w:rsidR="00E21C08" w:rsidRPr="005970C9" w:rsidRDefault="00E21C08" w:rsidP="00E21C08">
            <w:pPr>
              <w:jc w:val="center"/>
              <w:rPr>
                <w:sz w:val="22"/>
                <w:szCs w:val="22"/>
              </w:rPr>
            </w:pPr>
            <w:r w:rsidRPr="004A1F06">
              <w:rPr>
                <w:color w:val="000000"/>
                <w:sz w:val="22"/>
                <w:szCs w:val="22"/>
              </w:rPr>
              <w:t>Котельная (ул. Октябрьская, 82)</w:t>
            </w:r>
          </w:p>
        </w:tc>
        <w:tc>
          <w:tcPr>
            <w:tcW w:w="628" w:type="pct"/>
            <w:tcBorders>
              <w:top w:val="single" w:sz="4" w:space="0" w:color="auto"/>
              <w:left w:val="nil"/>
              <w:bottom w:val="single" w:sz="4" w:space="0" w:color="auto"/>
              <w:right w:val="single" w:sz="4" w:space="0" w:color="auto"/>
            </w:tcBorders>
            <w:shd w:val="clear" w:color="auto" w:fill="auto"/>
            <w:vAlign w:val="center"/>
          </w:tcPr>
          <w:p w14:paraId="2061C534" w14:textId="10D78141" w:rsidR="00E21C08" w:rsidRPr="00E21C08" w:rsidRDefault="00E21C08" w:rsidP="00E21C08">
            <w:pPr>
              <w:jc w:val="center"/>
              <w:rPr>
                <w:sz w:val="22"/>
                <w:szCs w:val="22"/>
              </w:rPr>
            </w:pPr>
            <w:r w:rsidRPr="00E21C08">
              <w:rPr>
                <w:color w:val="000000"/>
                <w:sz w:val="22"/>
                <w:szCs w:val="22"/>
              </w:rPr>
              <w:t>0,570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1D7253E" w14:textId="141C906F" w:rsidR="00E21C08" w:rsidRPr="00E21C08" w:rsidRDefault="00E21C08" w:rsidP="00E21C08">
            <w:pPr>
              <w:jc w:val="center"/>
              <w:rPr>
                <w:sz w:val="22"/>
                <w:szCs w:val="22"/>
              </w:rPr>
            </w:pPr>
            <w:r w:rsidRPr="00E21C08">
              <w:rPr>
                <w:color w:val="000000"/>
                <w:sz w:val="22"/>
                <w:szCs w:val="22"/>
              </w:rPr>
              <w:t>0,108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5BCB50F" w14:textId="5DFEF04B" w:rsidR="00E21C08" w:rsidRPr="00E21C08" w:rsidRDefault="00E21C08" w:rsidP="00E21C08">
            <w:pPr>
              <w:jc w:val="center"/>
              <w:rPr>
                <w:sz w:val="22"/>
                <w:szCs w:val="22"/>
              </w:rPr>
            </w:pPr>
            <w:r w:rsidRPr="00E21C08">
              <w:rPr>
                <w:color w:val="000000"/>
                <w:sz w:val="22"/>
                <w:szCs w:val="22"/>
              </w:rPr>
              <w:t>0,107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37ACBC2" w14:textId="18555F37" w:rsidR="00E21C08" w:rsidRPr="00E21C08" w:rsidRDefault="00E21C08" w:rsidP="00E21C08">
            <w:pPr>
              <w:jc w:val="center"/>
              <w:rPr>
                <w:sz w:val="22"/>
                <w:szCs w:val="22"/>
              </w:rPr>
            </w:pPr>
            <w:r w:rsidRPr="00E21C08">
              <w:rPr>
                <w:color w:val="000000"/>
                <w:sz w:val="22"/>
                <w:szCs w:val="22"/>
              </w:rPr>
              <w:t>18,8</w:t>
            </w:r>
          </w:p>
        </w:tc>
      </w:tr>
    </w:tbl>
    <w:p w14:paraId="2473B583" w14:textId="77777777" w:rsidR="00E21C08" w:rsidRDefault="00E21C08"/>
    <w:p w14:paraId="7A441FC6" w14:textId="77777777" w:rsidR="003C1B97" w:rsidRPr="005970C9" w:rsidRDefault="003C1B97" w:rsidP="00CA7370">
      <w:pPr>
        <w:pStyle w:val="afffffff8"/>
      </w:pPr>
    </w:p>
    <w:p w14:paraId="1D851237" w14:textId="0F30076F" w:rsidR="009A06A9" w:rsidRPr="005970C9" w:rsidRDefault="005148DF" w:rsidP="0006129B">
      <w:pPr>
        <w:pStyle w:val="31"/>
        <w:spacing w:line="240" w:lineRule="auto"/>
      </w:pPr>
      <w:bookmarkStart w:id="61" w:name="_Toc152312293"/>
      <w:r w:rsidRPr="005970C9">
        <w:lastRenderedPageBreak/>
        <w:t>3.1</w:t>
      </w:r>
      <w:r w:rsidR="00997C9E" w:rsidRPr="005970C9">
        <w:t>5</w:t>
      </w:r>
      <w:r w:rsidR="009A06A9" w:rsidRPr="005970C9">
        <w:t xml:space="preserve"> </w:t>
      </w:r>
      <w:r w:rsidRPr="005970C9">
        <w:t>П</w:t>
      </w:r>
      <w:r w:rsidR="005E5DE4" w:rsidRPr="005970C9">
        <w:t>редписания надзорных органов по запрещению дальнейшей эксплуатации участков тепловой сети и результаты их исполнения</w:t>
      </w:r>
      <w:bookmarkEnd w:id="61"/>
    </w:p>
    <w:p w14:paraId="151897B5" w14:textId="77777777" w:rsidR="007D5298" w:rsidRPr="005970C9" w:rsidRDefault="007D5298" w:rsidP="0006129B">
      <w:pPr>
        <w:pStyle w:val="Affb"/>
      </w:pPr>
      <w:r w:rsidRPr="005970C9">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5970C9" w:rsidRDefault="009B5066" w:rsidP="0006129B">
      <w:pPr>
        <w:ind w:firstLine="426"/>
      </w:pPr>
    </w:p>
    <w:p w14:paraId="442FCD84" w14:textId="77777777" w:rsidR="009A06A9" w:rsidRPr="005970C9" w:rsidRDefault="005148DF" w:rsidP="0006129B">
      <w:pPr>
        <w:pStyle w:val="31"/>
        <w:spacing w:line="240" w:lineRule="auto"/>
      </w:pPr>
      <w:bookmarkStart w:id="62" w:name="_Toc152312294"/>
      <w:r w:rsidRPr="005970C9">
        <w:t>3.1</w:t>
      </w:r>
      <w:r w:rsidR="00997C9E" w:rsidRPr="005970C9">
        <w:t>6</w:t>
      </w:r>
      <w:r w:rsidR="009A06A9" w:rsidRPr="005970C9">
        <w:t xml:space="preserve"> </w:t>
      </w:r>
      <w:r w:rsidRPr="005970C9">
        <w:t>О</w:t>
      </w:r>
      <w:r w:rsidR="005E5DE4" w:rsidRPr="005970C9">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2"/>
    </w:p>
    <w:p w14:paraId="795B87FA" w14:textId="78FA9710" w:rsidR="00FE30A5" w:rsidRPr="005970C9" w:rsidRDefault="00FE30A5" w:rsidP="0006129B">
      <w:pPr>
        <w:pStyle w:val="affffff7"/>
      </w:pPr>
      <w:r w:rsidRPr="005970C9">
        <w:t>Система теплоснабжения потребителей осуществляется</w:t>
      </w:r>
      <w:r w:rsidR="004777BD" w:rsidRPr="005970C9">
        <w:t xml:space="preserve"> </w:t>
      </w:r>
      <w:r w:rsidR="00AA2B56" w:rsidRPr="005970C9">
        <w:t>преимущественно</w:t>
      </w:r>
      <w:r w:rsidRPr="005970C9">
        <w:t xml:space="preserve"> по зависимой </w:t>
      </w:r>
      <w:r w:rsidR="004304D5" w:rsidRPr="005970C9">
        <w:t xml:space="preserve">схеме, небольшие объекты </w:t>
      </w:r>
      <w:r w:rsidRPr="005970C9">
        <w:t xml:space="preserve">- непосредственно к тепловой сети через дросселирующую шайбу. </w:t>
      </w:r>
      <w:r w:rsidRPr="005970C9">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5970C9">
        <w:rPr>
          <w:szCs w:val="26"/>
        </w:rPr>
        <w:t>теплоносителя в подающем трубопроводе системы отопления</w:t>
      </w:r>
      <w:r w:rsidR="0081681A" w:rsidRPr="005970C9">
        <w:rPr>
          <w:szCs w:val="26"/>
        </w:rPr>
        <w:t>.</w:t>
      </w:r>
      <w:r w:rsidRPr="005970C9">
        <w:rPr>
          <w:szCs w:val="26"/>
        </w:rPr>
        <w:t xml:space="preserve"> </w:t>
      </w:r>
      <w:r w:rsidR="0081681A" w:rsidRPr="005970C9">
        <w:rPr>
          <w:szCs w:val="26"/>
        </w:rPr>
        <w:t>Т</w:t>
      </w:r>
      <w:r w:rsidRPr="005970C9">
        <w:rPr>
          <w:szCs w:val="26"/>
        </w:rPr>
        <w:t>аким образом</w:t>
      </w:r>
      <w:r w:rsidR="008E4EBE" w:rsidRPr="005970C9">
        <w:rPr>
          <w:szCs w:val="26"/>
        </w:rPr>
        <w:t>,</w:t>
      </w:r>
      <w:r w:rsidRPr="005970C9">
        <w:rPr>
          <w:szCs w:val="26"/>
        </w:rPr>
        <w:t xml:space="preserve"> температурный режим в таких зданиях будет зависеть от температуры сетевой воды и параметров напо</w:t>
      </w:r>
      <w:r w:rsidR="004304D5" w:rsidRPr="005970C9">
        <w:rPr>
          <w:szCs w:val="26"/>
        </w:rPr>
        <w:t>ра после дроссельной шайбы.</w:t>
      </w:r>
    </w:p>
    <w:p w14:paraId="477C810C" w14:textId="77777777" w:rsidR="00FE30A5" w:rsidRPr="005970C9" w:rsidRDefault="00FE30A5" w:rsidP="0006129B">
      <w:pPr>
        <w:pStyle w:val="affffff7"/>
      </w:pPr>
      <w:r w:rsidRPr="005970C9">
        <w:t>Наиболее распространённые схемы присоединения абонентов приведены на рисунках ниже.</w:t>
      </w:r>
    </w:p>
    <w:p w14:paraId="0E6F93B0" w14:textId="77777777" w:rsidR="00FE30A5" w:rsidRPr="005970C9" w:rsidRDefault="00FE30A5" w:rsidP="0006129B"/>
    <w:p w14:paraId="698170BF" w14:textId="77777777" w:rsidR="00FE30A5" w:rsidRPr="005970C9" w:rsidRDefault="00FE30A5" w:rsidP="0006129B">
      <w:pPr>
        <w:pStyle w:val="Affb"/>
        <w:jc w:val="center"/>
      </w:pPr>
      <w:r w:rsidRPr="005970C9">
        <w:rPr>
          <w:noProof/>
        </w:rPr>
        <w:drawing>
          <wp:inline distT="0" distB="0" distL="0" distR="0" wp14:anchorId="467923E8" wp14:editId="3063581E">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14:paraId="25CF36DD" w14:textId="42439C18" w:rsidR="00FE30A5" w:rsidRPr="005970C9" w:rsidRDefault="00F249C0" w:rsidP="00F249C0">
      <w:pPr>
        <w:pStyle w:val="aff9"/>
        <w:jc w:val="center"/>
      </w:pPr>
      <w:r w:rsidRPr="005970C9">
        <w:t xml:space="preserve">Рисунок </w:t>
      </w:r>
      <w:fldSimple w:instr=" SEQ Рисунок \* ARABIC ">
        <w:r w:rsidR="005B7508">
          <w:rPr>
            <w:noProof/>
          </w:rPr>
          <w:t>1</w:t>
        </w:r>
      </w:fldSimple>
      <w:r w:rsidRPr="005970C9">
        <w:t xml:space="preserve"> </w:t>
      </w:r>
      <w:r w:rsidR="00FE30A5" w:rsidRPr="005970C9">
        <w:t>- Схема подключения потребителей к двухтрубной тепловой сети (при наличии внутридомовой системы отопление)</w:t>
      </w:r>
      <w:r w:rsidR="006A0CBA" w:rsidRPr="005970C9">
        <w:t>, зависимое присоединение, без смешения</w:t>
      </w:r>
    </w:p>
    <w:p w14:paraId="19789035" w14:textId="77777777" w:rsidR="00FE30A5" w:rsidRPr="005970C9" w:rsidRDefault="00FE30A5" w:rsidP="0006129B">
      <w:pPr>
        <w:ind w:firstLine="567"/>
        <w:jc w:val="center"/>
        <w:rPr>
          <w:noProof/>
        </w:rPr>
      </w:pPr>
    </w:p>
    <w:p w14:paraId="41410584" w14:textId="77777777" w:rsidR="00FE30A5" w:rsidRPr="005970C9" w:rsidRDefault="00FE30A5" w:rsidP="0006129B">
      <w:pPr>
        <w:ind w:firstLine="567"/>
        <w:jc w:val="center"/>
      </w:pPr>
      <w:r w:rsidRPr="005970C9">
        <w:rPr>
          <w:noProof/>
        </w:rPr>
        <w:drawing>
          <wp:inline distT="0" distB="0" distL="0" distR="0" wp14:anchorId="6E3852C2" wp14:editId="01CBD0D8">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14:paraId="767D5EA2" w14:textId="1BF97C2D" w:rsidR="00FE30A5" w:rsidRPr="005970C9" w:rsidRDefault="00FE30A5" w:rsidP="0006129B">
      <w:pPr>
        <w:pStyle w:val="aff9"/>
        <w:spacing w:line="240" w:lineRule="auto"/>
        <w:jc w:val="center"/>
        <w:rPr>
          <w:szCs w:val="24"/>
        </w:rPr>
      </w:pPr>
      <w:r w:rsidRPr="005970C9">
        <w:t xml:space="preserve">Рисунок </w:t>
      </w:r>
      <w:r w:rsidR="008A3CE6" w:rsidRPr="005970C9">
        <w:fldChar w:fldCharType="begin"/>
      </w:r>
      <w:r w:rsidR="00A851D1" w:rsidRPr="005970C9">
        <w:instrText xml:space="preserve"> SEQ Рисунок \* ARABIC </w:instrText>
      </w:r>
      <w:r w:rsidR="008A3CE6" w:rsidRPr="005970C9">
        <w:fldChar w:fldCharType="separate"/>
      </w:r>
      <w:r w:rsidR="005B7508">
        <w:rPr>
          <w:noProof/>
        </w:rPr>
        <w:t>2</w:t>
      </w:r>
      <w:r w:rsidR="008A3CE6" w:rsidRPr="005970C9">
        <w:rPr>
          <w:noProof/>
        </w:rPr>
        <w:fldChar w:fldCharType="end"/>
      </w:r>
      <w:r w:rsidRPr="005970C9">
        <w:t xml:space="preserve"> </w:t>
      </w:r>
      <w:r w:rsidRPr="005970C9">
        <w:rPr>
          <w:szCs w:val="24"/>
        </w:rPr>
        <w:t>– Схема подключения потребителей к двухтрубной тепловой сети (при наличии внутридомовой системы отопление), в качестве регулятора температуры используется элеватор (СО – система отопления, Э – элеватор, СВ – система вентиляции)</w:t>
      </w:r>
    </w:p>
    <w:p w14:paraId="42A46A35" w14:textId="77777777" w:rsidR="004777BD" w:rsidRPr="005970C9" w:rsidRDefault="004777BD" w:rsidP="004777BD">
      <w:pPr>
        <w:pStyle w:val="Affb"/>
      </w:pPr>
    </w:p>
    <w:p w14:paraId="03ED458F" w14:textId="77777777" w:rsidR="008E334F" w:rsidRPr="005970C9" w:rsidRDefault="008E334F" w:rsidP="004777BD">
      <w:pPr>
        <w:pStyle w:val="Affb"/>
      </w:pPr>
    </w:p>
    <w:p w14:paraId="4509C13C" w14:textId="77777777" w:rsidR="008E334F" w:rsidRPr="005970C9" w:rsidRDefault="008E334F" w:rsidP="004777BD">
      <w:pPr>
        <w:pStyle w:val="Affb"/>
      </w:pPr>
    </w:p>
    <w:p w14:paraId="2989DA1B" w14:textId="77777777" w:rsidR="00BA69A6" w:rsidRPr="005970C9" w:rsidRDefault="00BA69A6" w:rsidP="00BA69A6">
      <w:pPr>
        <w:ind w:firstLine="567"/>
        <w:jc w:val="center"/>
      </w:pPr>
      <w:r w:rsidRPr="005970C9">
        <w:rPr>
          <w:noProof/>
        </w:rPr>
        <w:lastRenderedPageBreak/>
        <w:drawing>
          <wp:inline distT="0" distB="0" distL="0" distR="0" wp14:anchorId="7983C359" wp14:editId="4EEA1D20">
            <wp:extent cx="4467225" cy="1857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39" r="8730" b="12969"/>
                    <a:stretch/>
                  </pic:blipFill>
                  <pic:spPr bwMode="auto">
                    <a:xfrm>
                      <a:off x="0" y="0"/>
                      <a:ext cx="4467840" cy="1857631"/>
                    </a:xfrm>
                    <a:prstGeom prst="rect">
                      <a:avLst/>
                    </a:prstGeom>
                    <a:ln>
                      <a:noFill/>
                    </a:ln>
                    <a:extLst>
                      <a:ext uri="{53640926-AAD7-44D8-BBD7-CCE9431645EC}">
                        <a14:shadowObscured xmlns:a14="http://schemas.microsoft.com/office/drawing/2010/main"/>
                      </a:ext>
                    </a:extLst>
                  </pic:spPr>
                </pic:pic>
              </a:graphicData>
            </a:graphic>
          </wp:inline>
        </w:drawing>
      </w:r>
    </w:p>
    <w:p w14:paraId="28810AB0" w14:textId="5362C65D" w:rsidR="00BA69A6" w:rsidRPr="005970C9" w:rsidRDefault="00BA69A6" w:rsidP="00BA69A6">
      <w:pPr>
        <w:pStyle w:val="aff9"/>
        <w:spacing w:line="240" w:lineRule="auto"/>
        <w:jc w:val="center"/>
        <w:rPr>
          <w:szCs w:val="24"/>
        </w:rPr>
      </w:pPr>
      <w:r w:rsidRPr="005970C9">
        <w:t xml:space="preserve">Рисунок </w:t>
      </w:r>
      <w:fldSimple w:instr=" SEQ Рисунок \* ARABIC ">
        <w:r w:rsidR="005B7508">
          <w:rPr>
            <w:noProof/>
          </w:rPr>
          <w:t>3</w:t>
        </w:r>
      </w:fldSimple>
      <w:r w:rsidRPr="005970C9">
        <w:t xml:space="preserve"> </w:t>
      </w:r>
      <w:r w:rsidRPr="005970C9">
        <w:rPr>
          <w:szCs w:val="24"/>
        </w:rPr>
        <w:t>– Схема подключения потребителей к двухтрубной тепловой сети (при наличии внутридомовой системы отопление), СО – система отопления, СН – насос системы отопления, СВ – система вентиляции</w:t>
      </w:r>
    </w:p>
    <w:p w14:paraId="01F334AA" w14:textId="77777777" w:rsidR="004665E8" w:rsidRPr="005970C9" w:rsidRDefault="004665E8" w:rsidP="004665E8">
      <w:pPr>
        <w:pStyle w:val="Affb"/>
      </w:pPr>
    </w:p>
    <w:p w14:paraId="388B48BF" w14:textId="77777777" w:rsidR="009B5066" w:rsidRPr="005970C9" w:rsidRDefault="005148DF" w:rsidP="0006129B">
      <w:pPr>
        <w:pStyle w:val="31"/>
        <w:spacing w:line="240" w:lineRule="auto"/>
      </w:pPr>
      <w:bookmarkStart w:id="63" w:name="_Toc152312295"/>
      <w:r w:rsidRPr="005970C9">
        <w:t>3.1</w:t>
      </w:r>
      <w:r w:rsidR="00997C9E" w:rsidRPr="005970C9">
        <w:t>7</w:t>
      </w:r>
      <w:r w:rsidR="009A06A9" w:rsidRPr="005970C9">
        <w:t xml:space="preserve"> </w:t>
      </w:r>
      <w:r w:rsidRPr="005970C9">
        <w:t>С</w:t>
      </w:r>
      <w:r w:rsidR="005E5DE4" w:rsidRPr="005970C9">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3"/>
    </w:p>
    <w:p w14:paraId="5272AAE4" w14:textId="77777777" w:rsidR="006551DC" w:rsidRPr="005970C9" w:rsidRDefault="006551DC" w:rsidP="0006129B">
      <w:pPr>
        <w:ind w:firstLine="567"/>
      </w:pPr>
      <w:r w:rsidRPr="005970C9">
        <w:t>Руководствуясь</w:t>
      </w:r>
      <w:r w:rsidR="00851204" w:rsidRPr="005970C9">
        <w:t xml:space="preserve"> </w:t>
      </w:r>
      <w:r w:rsidRPr="005970C9">
        <w:t>пунктом</w:t>
      </w:r>
      <w:r w:rsidR="00851204" w:rsidRPr="005970C9">
        <w:t xml:space="preserve"> </w:t>
      </w:r>
      <w:r w:rsidRPr="005970C9">
        <w:t>5</w:t>
      </w:r>
      <w:r w:rsidR="00851204" w:rsidRPr="005970C9">
        <w:t xml:space="preserve"> </w:t>
      </w:r>
      <w:r w:rsidRPr="005970C9">
        <w:t>статьи</w:t>
      </w:r>
      <w:r w:rsidR="00851204" w:rsidRPr="005970C9">
        <w:t xml:space="preserve"> </w:t>
      </w:r>
      <w:r w:rsidRPr="005970C9">
        <w:t>13</w:t>
      </w:r>
      <w:r w:rsidR="00851204" w:rsidRPr="005970C9">
        <w:t xml:space="preserve"> </w:t>
      </w:r>
      <w:r w:rsidRPr="005970C9">
        <w:t>Федерального</w:t>
      </w:r>
      <w:r w:rsidR="00851204" w:rsidRPr="005970C9">
        <w:t xml:space="preserve"> </w:t>
      </w:r>
      <w:r w:rsidRPr="005970C9">
        <w:t>закона</w:t>
      </w:r>
      <w:r w:rsidR="00851204" w:rsidRPr="005970C9">
        <w:t xml:space="preserve"> </w:t>
      </w:r>
      <w:r w:rsidRPr="005970C9">
        <w:t>от</w:t>
      </w:r>
      <w:r w:rsidR="00851204" w:rsidRPr="005970C9">
        <w:t xml:space="preserve"> </w:t>
      </w:r>
      <w:r w:rsidRPr="005970C9">
        <w:t>23.12.2009</w:t>
      </w:r>
      <w:r w:rsidR="008B5BB5" w:rsidRPr="005970C9">
        <w:t xml:space="preserve"> </w:t>
      </w:r>
      <w:r w:rsidRPr="005970C9">
        <w:t>№</w:t>
      </w:r>
      <w:r w:rsidR="001B70BE" w:rsidRPr="005970C9">
        <w:t xml:space="preserve"> </w:t>
      </w:r>
      <w:r w:rsidRPr="005970C9">
        <w:t>261-ФЗ «</w:t>
      </w:r>
      <w:r w:rsidR="004F59A8" w:rsidRPr="005970C9">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5970C9">
        <w:t>»</w:t>
      </w:r>
      <w:r w:rsidR="007B088C" w:rsidRPr="005970C9">
        <w:t>,</w:t>
      </w:r>
      <w:r w:rsidR="00851204" w:rsidRPr="005970C9">
        <w:t xml:space="preserve"> </w:t>
      </w:r>
      <w:r w:rsidRPr="005970C9">
        <w:t>собственники</w:t>
      </w:r>
      <w:r w:rsidR="00851204" w:rsidRPr="005970C9">
        <w:t xml:space="preserve"> </w:t>
      </w:r>
      <w:r w:rsidRPr="005970C9">
        <w:t>жилых</w:t>
      </w:r>
      <w:r w:rsidR="00851204" w:rsidRPr="005970C9">
        <w:t xml:space="preserve"> </w:t>
      </w:r>
      <w:r w:rsidRPr="005970C9">
        <w:t>домов,</w:t>
      </w:r>
      <w:r w:rsidR="00851204" w:rsidRPr="005970C9">
        <w:t xml:space="preserve"> </w:t>
      </w:r>
      <w:r w:rsidRPr="005970C9">
        <w:t>собственники</w:t>
      </w:r>
      <w:r w:rsidR="00851204" w:rsidRPr="005970C9">
        <w:t xml:space="preserve"> </w:t>
      </w:r>
      <w:r w:rsidRPr="005970C9">
        <w:t>помещений</w:t>
      </w:r>
      <w:r w:rsidR="00851204" w:rsidRPr="005970C9">
        <w:t xml:space="preserve"> </w:t>
      </w:r>
      <w:r w:rsidRPr="005970C9">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5970C9">
        <w:t>потребляемой</w:t>
      </w:r>
      <w:r w:rsidR="00B71046" w:rsidRPr="005970C9">
        <w:t xml:space="preserve"> </w:t>
      </w:r>
      <w:r w:rsidRPr="005970C9">
        <w:t>воды, природного газа, тепловой энергии, электрической</w:t>
      </w:r>
      <w:r w:rsidR="00851204" w:rsidRPr="005970C9">
        <w:t xml:space="preserve"> </w:t>
      </w:r>
      <w:r w:rsidRPr="005970C9">
        <w:t>энергии,</w:t>
      </w:r>
      <w:r w:rsidR="00851204" w:rsidRPr="005970C9">
        <w:t xml:space="preserve"> </w:t>
      </w:r>
      <w:r w:rsidRPr="005970C9">
        <w:t>а</w:t>
      </w:r>
      <w:r w:rsidR="00851204" w:rsidRPr="005970C9">
        <w:t xml:space="preserve"> </w:t>
      </w:r>
      <w:r w:rsidRPr="005970C9">
        <w:t>также</w:t>
      </w:r>
      <w:r w:rsidR="00851204" w:rsidRPr="005970C9">
        <w:t xml:space="preserve"> </w:t>
      </w:r>
      <w:r w:rsidRPr="005970C9">
        <w:t>вво</w:t>
      </w:r>
      <w:r w:rsidR="00787B99" w:rsidRPr="005970C9">
        <w:t xml:space="preserve">д </w:t>
      </w:r>
      <w:r w:rsidRPr="005970C9">
        <w:t>установленных</w:t>
      </w:r>
      <w:r w:rsidR="00851204" w:rsidRPr="005970C9">
        <w:t xml:space="preserve"> </w:t>
      </w:r>
      <w:r w:rsidRPr="005970C9">
        <w:t>приборов</w:t>
      </w:r>
      <w:r w:rsidR="00851204" w:rsidRPr="005970C9">
        <w:t xml:space="preserve"> </w:t>
      </w:r>
      <w:r w:rsidRPr="005970C9">
        <w:t>учета</w:t>
      </w:r>
      <w:r w:rsidR="00851204" w:rsidRPr="005970C9">
        <w:t xml:space="preserve"> </w:t>
      </w:r>
      <w:r w:rsidRPr="005970C9">
        <w:t>в эксплуатацию.</w:t>
      </w:r>
      <w:r w:rsidR="00851204" w:rsidRPr="005970C9">
        <w:t xml:space="preserve"> </w:t>
      </w:r>
      <w:r w:rsidRPr="005970C9">
        <w:t>При этом</w:t>
      </w:r>
      <w:r w:rsidR="00851204" w:rsidRPr="005970C9">
        <w:t xml:space="preserve"> </w:t>
      </w:r>
      <w:r w:rsidRPr="005970C9">
        <w:t>многоквартирные</w:t>
      </w:r>
      <w:r w:rsidR="00851204" w:rsidRPr="005970C9">
        <w:t xml:space="preserve"> </w:t>
      </w:r>
      <w:r w:rsidRPr="005970C9">
        <w:t>дома</w:t>
      </w:r>
      <w:r w:rsidR="00851204" w:rsidRPr="005970C9">
        <w:t xml:space="preserve"> </w:t>
      </w:r>
      <w:r w:rsidRPr="005970C9">
        <w:t>в</w:t>
      </w:r>
      <w:r w:rsidR="00851204" w:rsidRPr="005970C9">
        <w:t xml:space="preserve"> </w:t>
      </w:r>
      <w:r w:rsidRPr="005970C9">
        <w:t>указанный</w:t>
      </w:r>
      <w:r w:rsidR="00851204" w:rsidRPr="005970C9">
        <w:t xml:space="preserve"> </w:t>
      </w:r>
      <w:r w:rsidRPr="005970C9">
        <w:t>срок должны быть оснащены</w:t>
      </w:r>
      <w:r w:rsidR="00851204" w:rsidRPr="005970C9">
        <w:t xml:space="preserve"> </w:t>
      </w:r>
      <w:r w:rsidRPr="005970C9">
        <w:t>коллективными</w:t>
      </w:r>
      <w:r w:rsidR="00851204" w:rsidRPr="005970C9">
        <w:t xml:space="preserve"> </w:t>
      </w:r>
      <w:r w:rsidRPr="005970C9">
        <w:t>(общедомовыми)</w:t>
      </w:r>
      <w:r w:rsidR="00851204" w:rsidRPr="005970C9">
        <w:t xml:space="preserve"> </w:t>
      </w:r>
      <w:r w:rsidRPr="005970C9">
        <w:t>приборами</w:t>
      </w:r>
      <w:r w:rsidR="00851204" w:rsidRPr="005970C9">
        <w:t xml:space="preserve"> </w:t>
      </w:r>
      <w:r w:rsidRPr="005970C9">
        <w:t>учета</w:t>
      </w:r>
      <w:r w:rsidR="00851204" w:rsidRPr="005970C9">
        <w:t xml:space="preserve"> </w:t>
      </w:r>
      <w:r w:rsidRPr="005970C9">
        <w:t xml:space="preserve">используемых коммунальных ресурсов, а также индивидуальными и общими (для коммунальной квартиры) приборами учета. </w:t>
      </w:r>
    </w:p>
    <w:p w14:paraId="1412CF10" w14:textId="77777777" w:rsidR="00E71929" w:rsidRPr="005970C9" w:rsidRDefault="00C53384" w:rsidP="00F3119D">
      <w:pPr>
        <w:pStyle w:val="afffffff8"/>
      </w:pPr>
      <w:r w:rsidRPr="005970C9">
        <w:t>В соответствии с п.5 статьи 13 Федерального закона РФ от 23.11.2009</w:t>
      </w:r>
      <w:r w:rsidR="00C01582" w:rsidRPr="005970C9">
        <w:t xml:space="preserve"> </w:t>
      </w:r>
      <w:r w:rsidR="004F59A8" w:rsidRPr="005970C9">
        <w:t>№</w:t>
      </w:r>
      <w:r w:rsidR="001B70BE" w:rsidRPr="005970C9">
        <w:t xml:space="preserve"> </w:t>
      </w:r>
      <w:r w:rsidR="004F59A8" w:rsidRPr="005970C9">
        <w:t>261-ФЗ</w:t>
      </w:r>
      <w:r w:rsidRPr="005970C9">
        <w:t xml:space="preserve"> «</w:t>
      </w:r>
      <w:r w:rsidR="004F59A8" w:rsidRPr="005970C9">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5970C9">
        <w:t>» все МК</w:t>
      </w:r>
      <w:r w:rsidR="00787B99" w:rsidRPr="005970C9">
        <w:t>Д</w:t>
      </w:r>
      <w:r w:rsidR="005B1BFC" w:rsidRPr="005970C9">
        <w:t>,</w:t>
      </w:r>
      <w:r w:rsidR="00787B99" w:rsidRPr="005970C9">
        <w:t xml:space="preserve"> </w:t>
      </w:r>
      <w:r w:rsidRPr="005970C9">
        <w:t>должны быть оснащены коллективными (общедомовыми) УУТЭ.</w:t>
      </w:r>
    </w:p>
    <w:p w14:paraId="66D6FD5D" w14:textId="77777777" w:rsidR="00F942A8" w:rsidRDefault="00F942A8" w:rsidP="00F942A8">
      <w:pPr>
        <w:pStyle w:val="afffffff8"/>
      </w:pPr>
      <w:r w:rsidRPr="005970C9">
        <w:t>Сведения о наличии коммерческого приборного учета тепловой энергии на отдельных участках тепловой сети приведены в таблице ниже. О планах по установке приборов учета тепловой энергии на сетях информации не имеется.</w:t>
      </w:r>
    </w:p>
    <w:p w14:paraId="1F374645" w14:textId="77777777" w:rsidR="00E21C08" w:rsidRPr="005970C9" w:rsidRDefault="00E21C08" w:rsidP="00F942A8">
      <w:pPr>
        <w:pStyle w:val="afffffff8"/>
      </w:pPr>
    </w:p>
    <w:p w14:paraId="294E2A29" w14:textId="2C296465" w:rsidR="00F942A8" w:rsidRPr="005970C9" w:rsidRDefault="00F942A8" w:rsidP="00F942A8">
      <w:r w:rsidRPr="005970C9">
        <w:t xml:space="preserve">Таблица </w:t>
      </w:r>
      <w:fldSimple w:instr=" SEQ Таблица \* ARABIC ">
        <w:r w:rsidR="005B7508">
          <w:rPr>
            <w:noProof/>
          </w:rPr>
          <w:t>13</w:t>
        </w:r>
      </w:fldSimple>
      <w:r w:rsidRPr="005970C9">
        <w:t xml:space="preserve"> -Сведения об оснащенности зданий, строений, сооружений приборами учета и их применении при расчетах за отпущенную тепловую энергию (по данным официального сайта Федеральной антимонопольной службы «раскрытие информации» - http://ri.eias.ru)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0"/>
        <w:gridCol w:w="1622"/>
        <w:gridCol w:w="1636"/>
        <w:gridCol w:w="1701"/>
      </w:tblGrid>
      <w:tr w:rsidR="005970C9" w:rsidRPr="005970C9" w14:paraId="626407C5" w14:textId="77777777" w:rsidTr="00F942A8">
        <w:trPr>
          <w:cantSplit/>
          <w:trHeight w:val="1149"/>
          <w:tblHeader/>
        </w:trPr>
        <w:tc>
          <w:tcPr>
            <w:tcW w:w="2554" w:type="pct"/>
            <w:shd w:val="clear" w:color="auto" w:fill="auto"/>
            <w:vAlign w:val="center"/>
            <w:hideMark/>
          </w:tcPr>
          <w:p w14:paraId="36B426A9" w14:textId="158AB007" w:rsidR="00F942A8" w:rsidRPr="005970C9" w:rsidRDefault="00F942A8" w:rsidP="001C37E1">
            <w:pPr>
              <w:jc w:val="center"/>
              <w:rPr>
                <w:bCs/>
                <w:sz w:val="22"/>
              </w:rPr>
            </w:pPr>
            <w:r w:rsidRPr="005970C9">
              <w:rPr>
                <w:bCs/>
                <w:sz w:val="22"/>
              </w:rPr>
              <w:t xml:space="preserve">Наименование </w:t>
            </w:r>
          </w:p>
        </w:tc>
        <w:tc>
          <w:tcPr>
            <w:tcW w:w="800" w:type="pct"/>
            <w:tcBorders>
              <w:bottom w:val="single" w:sz="4" w:space="0" w:color="auto"/>
            </w:tcBorders>
            <w:shd w:val="clear" w:color="auto" w:fill="auto"/>
            <w:vAlign w:val="center"/>
            <w:hideMark/>
          </w:tcPr>
          <w:p w14:paraId="383BEAFA" w14:textId="77777777" w:rsidR="00F942A8" w:rsidRPr="005970C9" w:rsidRDefault="00F942A8" w:rsidP="001C37E1">
            <w:pPr>
              <w:jc w:val="center"/>
              <w:rPr>
                <w:sz w:val="22"/>
              </w:rPr>
            </w:pPr>
            <w:r w:rsidRPr="005970C9">
              <w:rPr>
                <w:sz w:val="22"/>
              </w:rPr>
              <w:t>Полезной отпуск тепловой энергии потребителям, тыс. Гкал</w:t>
            </w:r>
          </w:p>
        </w:tc>
        <w:tc>
          <w:tcPr>
            <w:tcW w:w="807" w:type="pct"/>
            <w:tcBorders>
              <w:bottom w:val="single" w:sz="4" w:space="0" w:color="auto"/>
            </w:tcBorders>
            <w:shd w:val="clear" w:color="auto" w:fill="auto"/>
            <w:vAlign w:val="center"/>
            <w:hideMark/>
          </w:tcPr>
          <w:p w14:paraId="6DB23A88" w14:textId="77777777" w:rsidR="00F942A8" w:rsidRPr="005970C9" w:rsidRDefault="00F942A8" w:rsidP="001C37E1">
            <w:pPr>
              <w:jc w:val="center"/>
              <w:rPr>
                <w:sz w:val="22"/>
              </w:rPr>
            </w:pPr>
            <w:r w:rsidRPr="005970C9">
              <w:rPr>
                <w:sz w:val="22"/>
              </w:rPr>
              <w:t>Объем тепловой энергии, отпускаемой потребителям по приборам учета, тыс. Гкал</w:t>
            </w:r>
          </w:p>
        </w:tc>
        <w:tc>
          <w:tcPr>
            <w:tcW w:w="839" w:type="pct"/>
            <w:tcBorders>
              <w:bottom w:val="single" w:sz="4" w:space="0" w:color="auto"/>
            </w:tcBorders>
            <w:shd w:val="clear" w:color="auto" w:fill="auto"/>
            <w:vAlign w:val="center"/>
            <w:hideMark/>
          </w:tcPr>
          <w:p w14:paraId="697C58B5" w14:textId="77777777" w:rsidR="00F942A8" w:rsidRPr="005970C9" w:rsidRDefault="00F942A8" w:rsidP="001C37E1">
            <w:pPr>
              <w:jc w:val="center"/>
              <w:rPr>
                <w:sz w:val="22"/>
              </w:rPr>
            </w:pPr>
            <w:r w:rsidRPr="005970C9">
              <w:rPr>
                <w:sz w:val="22"/>
              </w:rPr>
              <w:t>Объем тепловой энергии, отпускаемой потребителям по приборам учета, %</w:t>
            </w:r>
          </w:p>
        </w:tc>
      </w:tr>
      <w:tr w:rsidR="005970C9" w:rsidRPr="005970C9" w14:paraId="03939401" w14:textId="77777777" w:rsidTr="00F942A8">
        <w:trPr>
          <w:cantSplit/>
        </w:trPr>
        <w:tc>
          <w:tcPr>
            <w:tcW w:w="2554" w:type="pct"/>
            <w:tcBorders>
              <w:right w:val="single" w:sz="4" w:space="0" w:color="auto"/>
            </w:tcBorders>
            <w:shd w:val="clear" w:color="auto" w:fill="auto"/>
            <w:noWrap/>
            <w:vAlign w:val="center"/>
          </w:tcPr>
          <w:p w14:paraId="6FD74DCE" w14:textId="2C3CCF33" w:rsidR="007538E4" w:rsidRPr="005970C9" w:rsidRDefault="00E21C08" w:rsidP="007538E4">
            <w:pPr>
              <w:jc w:val="center"/>
              <w:rPr>
                <w:sz w:val="22"/>
                <w:szCs w:val="22"/>
              </w:rPr>
            </w:pPr>
            <w:r>
              <w:rPr>
                <w:sz w:val="22"/>
                <w:szCs w:val="22"/>
              </w:rPr>
              <w:t>Системы теплоснабжения рп. Сурское</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0D81D" w14:textId="22DB472A" w:rsidR="007538E4" w:rsidRPr="005970C9" w:rsidRDefault="006A7213" w:rsidP="006A7213">
            <w:pPr>
              <w:jc w:val="center"/>
              <w:rPr>
                <w:sz w:val="22"/>
                <w:szCs w:val="22"/>
              </w:rPr>
            </w:pPr>
            <w:r w:rsidRPr="006A7213">
              <w:rPr>
                <w:sz w:val="22"/>
                <w:szCs w:val="22"/>
              </w:rPr>
              <w:t>4,6600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FA92D" w14:textId="5145D9FE" w:rsidR="007538E4" w:rsidRPr="005970C9" w:rsidRDefault="006A7213" w:rsidP="006A7213">
            <w:pPr>
              <w:jc w:val="center"/>
              <w:rPr>
                <w:sz w:val="22"/>
                <w:szCs w:val="22"/>
              </w:rPr>
            </w:pPr>
            <w:r w:rsidRPr="006A7213">
              <w:rPr>
                <w:sz w:val="22"/>
                <w:szCs w:val="22"/>
              </w:rPr>
              <w:t>4,6600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9F89D" w14:textId="70215287" w:rsidR="007538E4" w:rsidRPr="005970C9" w:rsidRDefault="006A7213" w:rsidP="007538E4">
            <w:pPr>
              <w:jc w:val="center"/>
              <w:rPr>
                <w:sz w:val="22"/>
                <w:szCs w:val="22"/>
              </w:rPr>
            </w:pPr>
            <w:r>
              <w:rPr>
                <w:sz w:val="22"/>
                <w:szCs w:val="22"/>
              </w:rPr>
              <w:t>100,0</w:t>
            </w:r>
          </w:p>
        </w:tc>
      </w:tr>
    </w:tbl>
    <w:p w14:paraId="27F2C623" w14:textId="77777777" w:rsidR="007538E4" w:rsidRPr="005970C9" w:rsidRDefault="007538E4" w:rsidP="00F3119D">
      <w:pPr>
        <w:pStyle w:val="afffffff8"/>
      </w:pPr>
    </w:p>
    <w:p w14:paraId="048EFF53" w14:textId="77777777" w:rsidR="009A06A9" w:rsidRPr="005970C9" w:rsidRDefault="005148DF" w:rsidP="0006129B">
      <w:pPr>
        <w:pStyle w:val="31"/>
        <w:spacing w:line="240" w:lineRule="auto"/>
      </w:pPr>
      <w:bookmarkStart w:id="64" w:name="_Toc152312296"/>
      <w:r w:rsidRPr="005970C9">
        <w:t>3.1</w:t>
      </w:r>
      <w:r w:rsidR="00997C9E" w:rsidRPr="005970C9">
        <w:t>8</w:t>
      </w:r>
      <w:r w:rsidR="009A06A9" w:rsidRPr="005970C9">
        <w:t xml:space="preserve"> </w:t>
      </w:r>
      <w:r w:rsidRPr="005970C9">
        <w:t>А</w:t>
      </w:r>
      <w:r w:rsidR="005E5DE4" w:rsidRPr="005970C9">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64"/>
    </w:p>
    <w:p w14:paraId="3921C934" w14:textId="77777777" w:rsidR="00F3119D" w:rsidRPr="005970C9" w:rsidRDefault="00F3119D" w:rsidP="00F3119D">
      <w:pPr>
        <w:ind w:firstLine="426"/>
      </w:pPr>
      <w:r w:rsidRPr="005970C9">
        <w:t>На источниках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w:t>
      </w:r>
      <w:r w:rsidRPr="005970C9">
        <w:lastRenderedPageBreak/>
        <w:t>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77777777" w:rsidR="00F3119D" w:rsidRPr="005970C9" w:rsidRDefault="00F3119D" w:rsidP="00F3119D">
      <w:pPr>
        <w:ind w:firstLine="426"/>
      </w:pPr>
      <w:r w:rsidRPr="005970C9">
        <w:t xml:space="preserve">На тепловых сетях случаи аварий фиксируются потребителями. Средства автоматизации, телемеханизации и связи на сетях отсутствуют. </w:t>
      </w:r>
    </w:p>
    <w:p w14:paraId="065B6E92" w14:textId="77777777" w:rsidR="00895273" w:rsidRPr="005970C9" w:rsidRDefault="00895273" w:rsidP="0006129B">
      <w:pPr>
        <w:ind w:firstLine="426"/>
      </w:pPr>
    </w:p>
    <w:p w14:paraId="7CAD8BA3" w14:textId="77777777" w:rsidR="009A06A9" w:rsidRPr="005970C9" w:rsidRDefault="005148DF" w:rsidP="0006129B">
      <w:pPr>
        <w:pStyle w:val="31"/>
        <w:spacing w:line="240" w:lineRule="auto"/>
      </w:pPr>
      <w:bookmarkStart w:id="65" w:name="_Toc152312297"/>
      <w:r w:rsidRPr="005970C9">
        <w:t>3.1</w:t>
      </w:r>
      <w:r w:rsidR="00997C9E" w:rsidRPr="005970C9">
        <w:t>9</w:t>
      </w:r>
      <w:r w:rsidR="009A06A9" w:rsidRPr="005970C9">
        <w:t xml:space="preserve"> </w:t>
      </w:r>
      <w:r w:rsidRPr="005970C9">
        <w:t>У</w:t>
      </w:r>
      <w:r w:rsidR="005E5DE4" w:rsidRPr="005970C9">
        <w:t>ровень автоматизации и обслуживания центральных тепловых пунктов, насосных станций</w:t>
      </w:r>
      <w:bookmarkEnd w:id="65"/>
    </w:p>
    <w:p w14:paraId="4BCE5D37" w14:textId="77777777" w:rsidR="00F3119D" w:rsidRPr="005970C9" w:rsidRDefault="00F3119D" w:rsidP="00F3119D">
      <w:pPr>
        <w:ind w:firstLine="426"/>
      </w:pPr>
      <w:r w:rsidRPr="005970C9">
        <w:t>Насосные станции и центральные тепловые пункты отсутствуют.</w:t>
      </w:r>
    </w:p>
    <w:p w14:paraId="4D08DF59" w14:textId="77777777" w:rsidR="00ED6786" w:rsidRPr="005970C9" w:rsidRDefault="00ED6786" w:rsidP="0006129B">
      <w:pPr>
        <w:pStyle w:val="Affb"/>
        <w:rPr>
          <w:szCs w:val="26"/>
        </w:rPr>
      </w:pPr>
    </w:p>
    <w:p w14:paraId="00F088E5" w14:textId="77777777" w:rsidR="009A06A9" w:rsidRPr="005970C9" w:rsidRDefault="005148DF" w:rsidP="0006129B">
      <w:pPr>
        <w:pStyle w:val="31"/>
        <w:spacing w:line="240" w:lineRule="auto"/>
      </w:pPr>
      <w:bookmarkStart w:id="66" w:name="_Toc152312298"/>
      <w:r w:rsidRPr="005970C9">
        <w:t>3.</w:t>
      </w:r>
      <w:r w:rsidR="00997C9E" w:rsidRPr="005970C9">
        <w:t>20</w:t>
      </w:r>
      <w:r w:rsidR="009A06A9" w:rsidRPr="005970C9">
        <w:t xml:space="preserve"> </w:t>
      </w:r>
      <w:r w:rsidRPr="005970C9">
        <w:t>С</w:t>
      </w:r>
      <w:r w:rsidR="005E5DE4" w:rsidRPr="005970C9">
        <w:t>ведения о наличии защиты тепловых сетей от превышения давления</w:t>
      </w:r>
      <w:bookmarkEnd w:id="66"/>
    </w:p>
    <w:p w14:paraId="26C05D02" w14:textId="686D2D1A" w:rsidR="007D5298" w:rsidRPr="005970C9" w:rsidRDefault="00E615B9" w:rsidP="0006129B">
      <w:pPr>
        <w:ind w:firstLine="426"/>
        <w:rPr>
          <w:szCs w:val="28"/>
        </w:rPr>
      </w:pPr>
      <w:r w:rsidRPr="005970C9">
        <w:rPr>
          <w:szCs w:val="28"/>
        </w:rPr>
        <w:t xml:space="preserve">В соответствии </w:t>
      </w:r>
      <w:r w:rsidR="001B70BE" w:rsidRPr="005970C9">
        <w:rPr>
          <w:szCs w:val="28"/>
        </w:rPr>
        <w:t xml:space="preserve">со СП </w:t>
      </w:r>
      <w:r w:rsidRPr="005970C9">
        <w:rPr>
          <w:szCs w:val="28"/>
        </w:rPr>
        <w:t>124.13330.2012 «Свод правил. Тепловые сети. Актуализированная редакция СНиП 41-02-2003»</w:t>
      </w:r>
      <w:r w:rsidR="001649E6" w:rsidRPr="005970C9">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5970C9">
        <w:rPr>
          <w:szCs w:val="28"/>
        </w:rPr>
        <w:t xml:space="preserve"> </w:t>
      </w:r>
      <w:r w:rsidR="001649E6" w:rsidRPr="005970C9">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5970C9" w:rsidRDefault="001649E6" w:rsidP="0006129B">
      <w:pPr>
        <w:ind w:firstLine="426"/>
      </w:pPr>
    </w:p>
    <w:p w14:paraId="363CB67D" w14:textId="77777777" w:rsidR="009A06A9" w:rsidRPr="005970C9" w:rsidRDefault="005148DF" w:rsidP="0006129B">
      <w:pPr>
        <w:pStyle w:val="31"/>
        <w:spacing w:line="240" w:lineRule="auto"/>
      </w:pPr>
      <w:bookmarkStart w:id="67" w:name="_Toc152312299"/>
      <w:r w:rsidRPr="005970C9">
        <w:t>3.</w:t>
      </w:r>
      <w:r w:rsidR="00997C9E" w:rsidRPr="005970C9">
        <w:t>21</w:t>
      </w:r>
      <w:r w:rsidR="009A06A9" w:rsidRPr="005970C9">
        <w:t xml:space="preserve"> </w:t>
      </w:r>
      <w:r w:rsidRPr="005970C9">
        <w:t>П</w:t>
      </w:r>
      <w:r w:rsidR="005E5DE4" w:rsidRPr="005970C9">
        <w:t>еречень выявленных бесхозяйных тепловых сетей и обоснование выбора организации, уполномоченной на их эксплуатацию</w:t>
      </w:r>
      <w:bookmarkEnd w:id="67"/>
    </w:p>
    <w:p w14:paraId="5231B4AC" w14:textId="77777777" w:rsidR="007D5298" w:rsidRPr="005970C9" w:rsidRDefault="007D5298" w:rsidP="0006129B">
      <w:pPr>
        <w:pStyle w:val="Affb"/>
      </w:pPr>
      <w:r w:rsidRPr="005970C9">
        <w:t>Согласно статьи 15 пун</w:t>
      </w:r>
      <w:r w:rsidR="004F59A8" w:rsidRPr="005970C9">
        <w:t>кта 6 Федерального закона от 27.07.</w:t>
      </w:r>
      <w:r w:rsidRPr="005970C9">
        <w:t>2010 № 190-ФЗ «О теплоснабжении» в случае выявления бесхозяйных тепловых сетей (тепловых сетей, не имеющих эксплуатирующей организации)</w:t>
      </w:r>
      <w:r w:rsidR="007B088C" w:rsidRPr="005970C9">
        <w:t>,</w:t>
      </w:r>
      <w:r w:rsidRPr="005970C9">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5970C9">
        <w:t xml:space="preserve">д </w:t>
      </w:r>
      <w:r w:rsidRPr="005970C9">
        <w:t>регулирования.</w:t>
      </w:r>
    </w:p>
    <w:p w14:paraId="2C3C60C5" w14:textId="688D3A3D" w:rsidR="00ED6786" w:rsidRPr="005970C9" w:rsidRDefault="00ED6786" w:rsidP="00FA0B24">
      <w:pPr>
        <w:ind w:firstLine="567"/>
        <w:rPr>
          <w:szCs w:val="28"/>
        </w:rPr>
      </w:pPr>
      <w:bookmarkStart w:id="68" w:name="_Hlk128491955"/>
      <w:r w:rsidRPr="005970C9">
        <w:rPr>
          <w:szCs w:val="28"/>
        </w:rPr>
        <w:t>Бесхозяйные тепловые сети на территории муниципального образования не выявлены.</w:t>
      </w:r>
      <w:bookmarkEnd w:id="68"/>
    </w:p>
    <w:p w14:paraId="4199AFB4" w14:textId="77777777" w:rsidR="00477BC0" w:rsidRPr="005970C9" w:rsidRDefault="00477BC0" w:rsidP="00477BC0">
      <w:pPr>
        <w:pStyle w:val="aff9"/>
        <w:sectPr w:rsidR="00477BC0" w:rsidRPr="005970C9" w:rsidSect="0087606B">
          <w:pgSz w:w="11906" w:h="16838"/>
          <w:pgMar w:top="1134" w:right="849" w:bottom="851" w:left="1134" w:header="708" w:footer="708" w:gutter="0"/>
          <w:cols w:space="708"/>
          <w:docGrid w:linePitch="360"/>
        </w:sectPr>
      </w:pPr>
    </w:p>
    <w:p w14:paraId="34685746" w14:textId="77777777" w:rsidR="00B12638" w:rsidRPr="005970C9" w:rsidRDefault="00B12638" w:rsidP="00FA0B24">
      <w:pPr>
        <w:ind w:firstLine="567"/>
        <w:rPr>
          <w:szCs w:val="28"/>
        </w:rPr>
      </w:pPr>
    </w:p>
    <w:p w14:paraId="55F1915F" w14:textId="77777777" w:rsidR="000C69BD" w:rsidRPr="005970C9" w:rsidRDefault="000C69BD" w:rsidP="000C69BD">
      <w:pPr>
        <w:pStyle w:val="31"/>
        <w:spacing w:line="240" w:lineRule="auto"/>
      </w:pPr>
      <w:bookmarkStart w:id="69" w:name="_Toc152312300"/>
      <w:r w:rsidRPr="005970C9">
        <w:rPr>
          <w:rStyle w:val="ed"/>
        </w:rPr>
        <w:t>3.22 Данные энергетических характеристик тепловых сетей (при их наличии)</w:t>
      </w:r>
      <w:bookmarkEnd w:id="69"/>
    </w:p>
    <w:p w14:paraId="2F62DE07" w14:textId="77777777" w:rsidR="000C69BD" w:rsidRPr="005970C9" w:rsidRDefault="000C69BD" w:rsidP="000C69BD">
      <w:pPr>
        <w:pStyle w:val="Affb"/>
      </w:pPr>
      <w:r w:rsidRPr="005970C9">
        <w:t>К энергетическим характеристикам тепловых сетей относятся следующие показатели:</w:t>
      </w:r>
    </w:p>
    <w:p w14:paraId="7EEC7753" w14:textId="77777777" w:rsidR="000C69BD" w:rsidRPr="005970C9" w:rsidRDefault="000C69BD" w:rsidP="000C69BD">
      <w:pPr>
        <w:pStyle w:val="Affb"/>
      </w:pPr>
      <w:r w:rsidRPr="005970C9">
        <w:t>1) материальная характеристика тепловой сети;</w:t>
      </w:r>
    </w:p>
    <w:p w14:paraId="50AAA19D" w14:textId="77777777" w:rsidR="000C69BD" w:rsidRPr="005970C9" w:rsidRDefault="000C69BD" w:rsidP="000C69BD">
      <w:pPr>
        <w:pStyle w:val="Affb"/>
      </w:pPr>
      <w:r w:rsidRPr="005970C9">
        <w:t>2) тепловые потери (тепловая энергетическая характеристика);</w:t>
      </w:r>
    </w:p>
    <w:p w14:paraId="3D06E49E" w14:textId="77777777" w:rsidR="000C69BD" w:rsidRPr="005970C9" w:rsidRDefault="000C69BD" w:rsidP="000C69BD">
      <w:pPr>
        <w:pStyle w:val="Affb"/>
      </w:pPr>
      <w:r w:rsidRPr="005970C9">
        <w:t>3) температура теплоносителя в подающем трубопроводе принятая для проектирования тепловых сетей;</w:t>
      </w:r>
    </w:p>
    <w:p w14:paraId="4C7D6068" w14:textId="77777777" w:rsidR="000C69BD" w:rsidRPr="005970C9" w:rsidRDefault="000C69BD" w:rsidP="000C69BD">
      <w:pPr>
        <w:pStyle w:val="Affb"/>
      </w:pPr>
      <w:r w:rsidRPr="005970C9">
        <w:t>4) потери (затраты) сетевой воды.</w:t>
      </w:r>
    </w:p>
    <w:p w14:paraId="00E85BEA" w14:textId="77777777" w:rsidR="000C69BD" w:rsidRPr="005970C9" w:rsidRDefault="000C69BD" w:rsidP="000C69BD">
      <w:pPr>
        <w:ind w:firstLine="567"/>
      </w:pPr>
      <w:r w:rsidRPr="005970C9">
        <w:t xml:space="preserve">Данные энергетических характеристик тепловых сетей в таблице ниже </w:t>
      </w:r>
    </w:p>
    <w:p w14:paraId="6D1AC339" w14:textId="77777777" w:rsidR="000C69BD" w:rsidRPr="005970C9" w:rsidRDefault="000C69BD" w:rsidP="000C69BD">
      <w:pPr>
        <w:ind w:firstLine="567"/>
      </w:pPr>
    </w:p>
    <w:p w14:paraId="36C049C9" w14:textId="374B0373" w:rsidR="001649E6" w:rsidRPr="005970C9" w:rsidRDefault="001649E6" w:rsidP="0006129B">
      <w:r w:rsidRPr="005970C9">
        <w:t xml:space="preserve">Таблица </w:t>
      </w:r>
      <w:r w:rsidR="008A3CE6" w:rsidRPr="005970C9">
        <w:fldChar w:fldCharType="begin"/>
      </w:r>
      <w:r w:rsidRPr="005970C9">
        <w:instrText xml:space="preserve"> SEQ Таблица \* ARABIC </w:instrText>
      </w:r>
      <w:r w:rsidR="008A3CE6" w:rsidRPr="005970C9">
        <w:fldChar w:fldCharType="separate"/>
      </w:r>
      <w:r w:rsidR="005B7508">
        <w:rPr>
          <w:noProof/>
        </w:rPr>
        <w:t>14</w:t>
      </w:r>
      <w:r w:rsidR="008A3CE6" w:rsidRPr="005970C9">
        <w:fldChar w:fldCharType="end"/>
      </w:r>
      <w:r w:rsidRPr="005970C9">
        <w:t xml:space="preserve"> - </w:t>
      </w:r>
      <w:r w:rsidR="00B2339D" w:rsidRPr="005970C9">
        <w:t>Эксплуатационные показатели</w:t>
      </w:r>
      <w:r w:rsidRPr="005970C9">
        <w:t xml:space="preserve"> тепловых сетей и сооружений на них отдельно по каждой СЦТ</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842"/>
        <w:gridCol w:w="1543"/>
        <w:gridCol w:w="1347"/>
        <w:gridCol w:w="1164"/>
        <w:gridCol w:w="1555"/>
        <w:gridCol w:w="1480"/>
        <w:gridCol w:w="2139"/>
        <w:gridCol w:w="2385"/>
      </w:tblGrid>
      <w:tr w:rsidR="005970C9" w:rsidRPr="005970C9" w14:paraId="113F9FB0" w14:textId="77777777" w:rsidTr="0087606B">
        <w:trPr>
          <w:cantSplit/>
          <w:tblHeader/>
        </w:trPr>
        <w:tc>
          <w:tcPr>
            <w:tcW w:w="194" w:type="pct"/>
            <w:shd w:val="clear" w:color="auto" w:fill="auto"/>
            <w:vAlign w:val="center"/>
          </w:tcPr>
          <w:p w14:paraId="09DB6E94" w14:textId="77777777" w:rsidR="00C82537" w:rsidRPr="005970C9" w:rsidRDefault="00C82537" w:rsidP="000D1F1C">
            <w:pPr>
              <w:jc w:val="center"/>
              <w:rPr>
                <w:sz w:val="20"/>
                <w:szCs w:val="20"/>
              </w:rPr>
            </w:pPr>
            <w:r w:rsidRPr="005970C9">
              <w:rPr>
                <w:sz w:val="20"/>
                <w:szCs w:val="20"/>
              </w:rPr>
              <w:t>№ п/п</w:t>
            </w:r>
          </w:p>
        </w:tc>
        <w:tc>
          <w:tcPr>
            <w:tcW w:w="945" w:type="pct"/>
            <w:shd w:val="clear" w:color="auto" w:fill="auto"/>
            <w:vAlign w:val="center"/>
            <w:hideMark/>
          </w:tcPr>
          <w:p w14:paraId="422DCCFA" w14:textId="77777777" w:rsidR="00C82537" w:rsidRPr="005970C9" w:rsidRDefault="00C82537" w:rsidP="000D1F1C">
            <w:pPr>
              <w:jc w:val="center"/>
              <w:rPr>
                <w:sz w:val="20"/>
                <w:szCs w:val="20"/>
              </w:rPr>
            </w:pPr>
            <w:r w:rsidRPr="005970C9">
              <w:rPr>
                <w:sz w:val="20"/>
                <w:szCs w:val="20"/>
              </w:rPr>
              <w:t>Наименование СЦТ</w:t>
            </w:r>
          </w:p>
        </w:tc>
        <w:tc>
          <w:tcPr>
            <w:tcW w:w="513" w:type="pct"/>
            <w:shd w:val="clear" w:color="auto" w:fill="auto"/>
            <w:vAlign w:val="center"/>
          </w:tcPr>
          <w:p w14:paraId="721D68E9" w14:textId="3DA8446E" w:rsidR="00C82537" w:rsidRPr="005970C9" w:rsidRDefault="00C82537" w:rsidP="00F060D7">
            <w:pPr>
              <w:jc w:val="center"/>
              <w:rPr>
                <w:sz w:val="20"/>
                <w:szCs w:val="20"/>
              </w:rPr>
            </w:pPr>
            <w:r w:rsidRPr="005970C9">
              <w:rPr>
                <w:sz w:val="20"/>
                <w:szCs w:val="20"/>
              </w:rPr>
              <w:t>Протяженность тепловой сети в двухтрубном исчислении, м</w:t>
            </w:r>
          </w:p>
        </w:tc>
        <w:tc>
          <w:tcPr>
            <w:tcW w:w="448" w:type="pct"/>
            <w:shd w:val="clear" w:color="auto" w:fill="auto"/>
            <w:vAlign w:val="center"/>
          </w:tcPr>
          <w:p w14:paraId="6D4EA788" w14:textId="77777777" w:rsidR="00C82537" w:rsidRPr="005970C9" w:rsidRDefault="00C82537" w:rsidP="00F060D7">
            <w:pPr>
              <w:jc w:val="center"/>
              <w:rPr>
                <w:sz w:val="20"/>
                <w:szCs w:val="20"/>
              </w:rPr>
            </w:pPr>
            <w:r w:rsidRPr="005970C9">
              <w:rPr>
                <w:sz w:val="20"/>
                <w:szCs w:val="20"/>
              </w:rPr>
              <w:t>Материальная характеристика, кв. м</w:t>
            </w:r>
          </w:p>
        </w:tc>
        <w:tc>
          <w:tcPr>
            <w:tcW w:w="387" w:type="pct"/>
            <w:shd w:val="clear" w:color="auto" w:fill="auto"/>
            <w:vAlign w:val="center"/>
          </w:tcPr>
          <w:p w14:paraId="7D7DF407" w14:textId="713169FE" w:rsidR="00C82537" w:rsidRPr="005970C9" w:rsidRDefault="00C82537" w:rsidP="00F060D7">
            <w:pPr>
              <w:jc w:val="center"/>
              <w:rPr>
                <w:sz w:val="20"/>
                <w:szCs w:val="20"/>
              </w:rPr>
            </w:pPr>
            <w:r w:rsidRPr="005970C9">
              <w:rPr>
                <w:sz w:val="20"/>
                <w:szCs w:val="20"/>
              </w:rPr>
              <w:t>Потери тепловой энергии, Гкал</w:t>
            </w:r>
            <w:r w:rsidR="00DD6EF3" w:rsidRPr="005970C9">
              <w:rPr>
                <w:sz w:val="20"/>
                <w:szCs w:val="20"/>
              </w:rPr>
              <w:t>/час</w:t>
            </w:r>
          </w:p>
        </w:tc>
        <w:tc>
          <w:tcPr>
            <w:tcW w:w="517" w:type="pct"/>
            <w:shd w:val="clear" w:color="auto" w:fill="auto"/>
            <w:vAlign w:val="center"/>
          </w:tcPr>
          <w:p w14:paraId="6407B8D6" w14:textId="77777777" w:rsidR="00C82537" w:rsidRPr="005970C9" w:rsidRDefault="00C82537" w:rsidP="00F060D7">
            <w:pPr>
              <w:jc w:val="center"/>
              <w:rPr>
                <w:sz w:val="20"/>
                <w:szCs w:val="20"/>
              </w:rPr>
            </w:pPr>
            <w:r w:rsidRPr="005970C9">
              <w:rPr>
                <w:sz w:val="20"/>
                <w:szCs w:val="20"/>
              </w:rPr>
              <w:t>то же в % от отпуска тепловой энергии с коллекторов источника тепловой энергии</w:t>
            </w:r>
          </w:p>
        </w:tc>
        <w:tc>
          <w:tcPr>
            <w:tcW w:w="492" w:type="pct"/>
            <w:shd w:val="clear" w:color="auto" w:fill="auto"/>
            <w:vAlign w:val="center"/>
          </w:tcPr>
          <w:p w14:paraId="174AD32B" w14:textId="3BADF9D6" w:rsidR="00C82537" w:rsidRPr="005970C9" w:rsidRDefault="00C82537" w:rsidP="00F060D7">
            <w:pPr>
              <w:jc w:val="center"/>
              <w:rPr>
                <w:sz w:val="20"/>
                <w:szCs w:val="20"/>
              </w:rPr>
            </w:pPr>
            <w:r w:rsidRPr="005970C9">
              <w:rPr>
                <w:sz w:val="20"/>
                <w:szCs w:val="20"/>
              </w:rPr>
              <w:t>Нормативная величина подпитк</w:t>
            </w:r>
            <w:r w:rsidR="00F060D7" w:rsidRPr="005970C9">
              <w:rPr>
                <w:sz w:val="20"/>
                <w:szCs w:val="20"/>
              </w:rPr>
              <w:t>а</w:t>
            </w:r>
            <w:r w:rsidRPr="005970C9">
              <w:rPr>
                <w:sz w:val="20"/>
                <w:szCs w:val="20"/>
              </w:rPr>
              <w:t xml:space="preserve"> тепловых сетей по СП 124.13330, м</w:t>
            </w:r>
            <w:r w:rsidRPr="005970C9">
              <w:rPr>
                <w:sz w:val="20"/>
                <w:szCs w:val="20"/>
                <w:vertAlign w:val="superscript"/>
              </w:rPr>
              <w:t>3</w:t>
            </w:r>
            <w:r w:rsidRPr="005970C9">
              <w:rPr>
                <w:sz w:val="20"/>
                <w:szCs w:val="20"/>
              </w:rPr>
              <w:t>/ч</w:t>
            </w:r>
          </w:p>
        </w:tc>
        <w:tc>
          <w:tcPr>
            <w:tcW w:w="711" w:type="pct"/>
            <w:shd w:val="clear" w:color="auto" w:fill="auto"/>
            <w:vAlign w:val="center"/>
          </w:tcPr>
          <w:p w14:paraId="2C93E1E7" w14:textId="77777777" w:rsidR="00C82537" w:rsidRPr="005970C9" w:rsidRDefault="00C82537" w:rsidP="00F060D7">
            <w:pPr>
              <w:jc w:val="center"/>
              <w:rPr>
                <w:sz w:val="20"/>
                <w:szCs w:val="20"/>
              </w:rPr>
            </w:pPr>
            <w:r w:rsidRPr="005970C9">
              <w:rPr>
                <w:sz w:val="20"/>
                <w:szCs w:val="20"/>
              </w:rPr>
              <w:t xml:space="preserve">Температура теплоносителя в подающем трубопроводе принятая для проектирования тепловых сетей, </w:t>
            </w:r>
            <w:r w:rsidRPr="005970C9">
              <w:rPr>
                <w:sz w:val="20"/>
                <w:szCs w:val="20"/>
                <w:vertAlign w:val="superscript"/>
              </w:rPr>
              <w:t>0</w:t>
            </w:r>
            <w:r w:rsidRPr="005970C9">
              <w:rPr>
                <w:sz w:val="20"/>
                <w:szCs w:val="20"/>
              </w:rPr>
              <w:t>С</w:t>
            </w:r>
          </w:p>
        </w:tc>
        <w:tc>
          <w:tcPr>
            <w:tcW w:w="793" w:type="pct"/>
            <w:shd w:val="clear" w:color="auto" w:fill="auto"/>
            <w:vAlign w:val="center"/>
          </w:tcPr>
          <w:p w14:paraId="404E271F" w14:textId="77777777" w:rsidR="00C82537" w:rsidRPr="005970C9" w:rsidRDefault="00C82537" w:rsidP="00F060D7">
            <w:pPr>
              <w:jc w:val="center"/>
              <w:rPr>
                <w:sz w:val="20"/>
                <w:szCs w:val="20"/>
              </w:rPr>
            </w:pPr>
            <w:r w:rsidRPr="005970C9">
              <w:rPr>
                <w:sz w:val="20"/>
                <w:szCs w:val="20"/>
              </w:rPr>
              <w:t xml:space="preserve">Разность температур теплоносителя в подающей и обратной тепломагистрали при расчетной температуре наружного воздуха, </w:t>
            </w:r>
            <w:r w:rsidRPr="005970C9">
              <w:rPr>
                <w:sz w:val="20"/>
                <w:szCs w:val="20"/>
                <w:vertAlign w:val="superscript"/>
              </w:rPr>
              <w:t>0</w:t>
            </w:r>
            <w:r w:rsidRPr="005970C9">
              <w:rPr>
                <w:sz w:val="20"/>
                <w:szCs w:val="20"/>
              </w:rPr>
              <w:t>С</w:t>
            </w:r>
          </w:p>
        </w:tc>
      </w:tr>
      <w:tr w:rsidR="006A7213" w:rsidRPr="005970C9" w14:paraId="29267A01" w14:textId="77777777" w:rsidTr="00A3358B">
        <w:trPr>
          <w:cantSplit/>
        </w:trPr>
        <w:tc>
          <w:tcPr>
            <w:tcW w:w="194" w:type="pct"/>
            <w:shd w:val="clear" w:color="auto" w:fill="auto"/>
            <w:vAlign w:val="center"/>
          </w:tcPr>
          <w:p w14:paraId="50DDEB18" w14:textId="36402B67" w:rsidR="006A7213" w:rsidRPr="005970C9" w:rsidRDefault="006A7213" w:rsidP="006A7213">
            <w:pPr>
              <w:pStyle w:val="ab"/>
              <w:jc w:val="center"/>
              <w:rPr>
                <w:sz w:val="22"/>
                <w:szCs w:val="22"/>
              </w:rPr>
            </w:pPr>
            <w:r w:rsidRPr="005970C9">
              <w:rPr>
                <w:sz w:val="22"/>
                <w:szCs w:val="22"/>
              </w:rPr>
              <w:t>1</w:t>
            </w:r>
          </w:p>
        </w:tc>
        <w:tc>
          <w:tcPr>
            <w:tcW w:w="945" w:type="pct"/>
            <w:shd w:val="clear" w:color="auto" w:fill="auto"/>
            <w:vAlign w:val="center"/>
          </w:tcPr>
          <w:p w14:paraId="6C90CE7C" w14:textId="385CA9A2" w:rsidR="006A7213" w:rsidRPr="005970C9" w:rsidRDefault="006A7213" w:rsidP="006A7213">
            <w:pPr>
              <w:jc w:val="center"/>
              <w:rPr>
                <w:sz w:val="22"/>
                <w:szCs w:val="22"/>
              </w:rPr>
            </w:pPr>
            <w:r w:rsidRPr="004A1F06">
              <w:rPr>
                <w:color w:val="000000"/>
                <w:sz w:val="22"/>
                <w:szCs w:val="22"/>
              </w:rPr>
              <w:t>Котельная (ул. Октябрьская, 3б)</w:t>
            </w:r>
          </w:p>
        </w:tc>
        <w:tc>
          <w:tcPr>
            <w:tcW w:w="513" w:type="pct"/>
            <w:shd w:val="clear" w:color="auto" w:fill="auto"/>
            <w:vAlign w:val="bottom"/>
          </w:tcPr>
          <w:p w14:paraId="0A4E51ED" w14:textId="2D14EAE2" w:rsidR="006A7213" w:rsidRPr="005970C9" w:rsidRDefault="006A7213" w:rsidP="006A7213">
            <w:pPr>
              <w:jc w:val="center"/>
              <w:rPr>
                <w:sz w:val="22"/>
                <w:szCs w:val="22"/>
              </w:rPr>
            </w:pPr>
            <w:r w:rsidRPr="00E21C08">
              <w:rPr>
                <w:color w:val="000000"/>
                <w:sz w:val="22"/>
                <w:szCs w:val="22"/>
              </w:rPr>
              <w:t>1967,2</w:t>
            </w:r>
          </w:p>
        </w:tc>
        <w:tc>
          <w:tcPr>
            <w:tcW w:w="448" w:type="pct"/>
            <w:shd w:val="clear" w:color="auto" w:fill="auto"/>
            <w:vAlign w:val="bottom"/>
          </w:tcPr>
          <w:p w14:paraId="79A9B3B5" w14:textId="550B7509" w:rsidR="006A7213" w:rsidRPr="005970C9" w:rsidRDefault="006A7213" w:rsidP="006A7213">
            <w:pPr>
              <w:jc w:val="center"/>
              <w:rPr>
                <w:sz w:val="22"/>
                <w:szCs w:val="22"/>
              </w:rPr>
            </w:pPr>
            <w:r>
              <w:rPr>
                <w:color w:val="000000"/>
                <w:sz w:val="22"/>
                <w:szCs w:val="22"/>
              </w:rPr>
              <w:t>177,0</w:t>
            </w:r>
          </w:p>
        </w:tc>
        <w:tc>
          <w:tcPr>
            <w:tcW w:w="387" w:type="pct"/>
            <w:shd w:val="clear" w:color="auto" w:fill="auto"/>
            <w:vAlign w:val="center"/>
          </w:tcPr>
          <w:p w14:paraId="7E6012F2" w14:textId="1319E1F9" w:rsidR="006A7213" w:rsidRPr="005970C9" w:rsidRDefault="006A7213" w:rsidP="006A7213">
            <w:pPr>
              <w:jc w:val="center"/>
              <w:rPr>
                <w:sz w:val="22"/>
                <w:szCs w:val="22"/>
              </w:rPr>
            </w:pPr>
            <w:r w:rsidRPr="00E21C08">
              <w:rPr>
                <w:color w:val="000000"/>
                <w:sz w:val="22"/>
                <w:szCs w:val="22"/>
              </w:rPr>
              <w:t>0,352</w:t>
            </w:r>
          </w:p>
        </w:tc>
        <w:tc>
          <w:tcPr>
            <w:tcW w:w="517" w:type="pct"/>
            <w:shd w:val="clear" w:color="auto" w:fill="auto"/>
            <w:vAlign w:val="center"/>
          </w:tcPr>
          <w:p w14:paraId="46C3D935" w14:textId="62FEDBE8" w:rsidR="006A7213" w:rsidRPr="005970C9" w:rsidRDefault="006A7213" w:rsidP="006A7213">
            <w:pPr>
              <w:jc w:val="center"/>
              <w:rPr>
                <w:sz w:val="22"/>
                <w:szCs w:val="22"/>
              </w:rPr>
            </w:pPr>
            <w:r w:rsidRPr="00E21C08">
              <w:rPr>
                <w:color w:val="000000"/>
                <w:sz w:val="22"/>
                <w:szCs w:val="22"/>
              </w:rPr>
              <w:t>12,7</w:t>
            </w:r>
          </w:p>
        </w:tc>
        <w:tc>
          <w:tcPr>
            <w:tcW w:w="492" w:type="pct"/>
            <w:shd w:val="clear" w:color="auto" w:fill="auto"/>
            <w:vAlign w:val="center"/>
          </w:tcPr>
          <w:p w14:paraId="62709381" w14:textId="03964530" w:rsidR="006A7213" w:rsidRPr="005970C9" w:rsidRDefault="006A7213" w:rsidP="006A7213">
            <w:pPr>
              <w:jc w:val="center"/>
              <w:rPr>
                <w:sz w:val="22"/>
                <w:szCs w:val="22"/>
              </w:rPr>
            </w:pPr>
            <w:r w:rsidRPr="00E21C08">
              <w:rPr>
                <w:color w:val="000000"/>
                <w:sz w:val="22"/>
                <w:szCs w:val="22"/>
              </w:rPr>
              <w:t>0,525</w:t>
            </w:r>
          </w:p>
        </w:tc>
        <w:tc>
          <w:tcPr>
            <w:tcW w:w="711" w:type="pct"/>
            <w:shd w:val="clear" w:color="auto" w:fill="auto"/>
            <w:vAlign w:val="center"/>
          </w:tcPr>
          <w:p w14:paraId="13D7A01F" w14:textId="6D9B7E92" w:rsidR="006A7213" w:rsidRPr="005970C9" w:rsidRDefault="006A7213" w:rsidP="006A7213">
            <w:pPr>
              <w:jc w:val="center"/>
              <w:rPr>
                <w:sz w:val="22"/>
                <w:szCs w:val="22"/>
              </w:rPr>
            </w:pPr>
            <w:r w:rsidRPr="005970C9">
              <w:rPr>
                <w:sz w:val="22"/>
                <w:szCs w:val="22"/>
              </w:rPr>
              <w:t>95/70</w:t>
            </w:r>
          </w:p>
        </w:tc>
        <w:tc>
          <w:tcPr>
            <w:tcW w:w="793" w:type="pct"/>
            <w:shd w:val="clear" w:color="auto" w:fill="auto"/>
            <w:vAlign w:val="center"/>
          </w:tcPr>
          <w:p w14:paraId="52267A16" w14:textId="01BF61CA" w:rsidR="006A7213" w:rsidRPr="005970C9" w:rsidRDefault="006A7213" w:rsidP="006A7213">
            <w:pPr>
              <w:jc w:val="center"/>
              <w:rPr>
                <w:sz w:val="22"/>
                <w:szCs w:val="22"/>
              </w:rPr>
            </w:pPr>
            <w:r w:rsidRPr="005970C9">
              <w:rPr>
                <w:sz w:val="22"/>
                <w:szCs w:val="22"/>
              </w:rPr>
              <w:t>25</w:t>
            </w:r>
          </w:p>
        </w:tc>
      </w:tr>
      <w:tr w:rsidR="006A7213" w:rsidRPr="005970C9" w14:paraId="0C6B5785" w14:textId="77777777" w:rsidTr="00A3358B">
        <w:trPr>
          <w:cantSplit/>
        </w:trPr>
        <w:tc>
          <w:tcPr>
            <w:tcW w:w="194" w:type="pct"/>
            <w:shd w:val="clear" w:color="auto" w:fill="auto"/>
            <w:vAlign w:val="center"/>
          </w:tcPr>
          <w:p w14:paraId="381EC3E8" w14:textId="3F642D54" w:rsidR="006A7213" w:rsidRPr="005970C9" w:rsidRDefault="006A7213" w:rsidP="006A7213">
            <w:pPr>
              <w:pStyle w:val="ab"/>
              <w:jc w:val="center"/>
              <w:rPr>
                <w:sz w:val="22"/>
                <w:szCs w:val="22"/>
              </w:rPr>
            </w:pPr>
            <w:r w:rsidRPr="005970C9">
              <w:rPr>
                <w:sz w:val="22"/>
                <w:szCs w:val="22"/>
              </w:rPr>
              <w:t>2</w:t>
            </w:r>
          </w:p>
        </w:tc>
        <w:tc>
          <w:tcPr>
            <w:tcW w:w="945" w:type="pct"/>
            <w:shd w:val="clear" w:color="auto" w:fill="auto"/>
            <w:vAlign w:val="center"/>
          </w:tcPr>
          <w:p w14:paraId="0F4E6C48" w14:textId="3AFDC811" w:rsidR="006A7213" w:rsidRPr="005970C9" w:rsidRDefault="006A7213" w:rsidP="006A7213">
            <w:pPr>
              <w:jc w:val="center"/>
              <w:rPr>
                <w:sz w:val="22"/>
                <w:szCs w:val="22"/>
              </w:rPr>
            </w:pPr>
            <w:r w:rsidRPr="004A1F06">
              <w:rPr>
                <w:color w:val="000000"/>
                <w:sz w:val="22"/>
                <w:szCs w:val="22"/>
              </w:rPr>
              <w:t>Котельная (ул. Заводская, 8б)</w:t>
            </w:r>
          </w:p>
        </w:tc>
        <w:tc>
          <w:tcPr>
            <w:tcW w:w="513" w:type="pct"/>
            <w:shd w:val="clear" w:color="auto" w:fill="auto"/>
            <w:vAlign w:val="bottom"/>
          </w:tcPr>
          <w:p w14:paraId="4E9CC732" w14:textId="10E66AF3" w:rsidR="006A7213" w:rsidRPr="005970C9" w:rsidRDefault="006A7213" w:rsidP="006A7213">
            <w:pPr>
              <w:jc w:val="center"/>
              <w:rPr>
                <w:sz w:val="22"/>
                <w:szCs w:val="22"/>
              </w:rPr>
            </w:pPr>
            <w:r w:rsidRPr="00054591">
              <w:rPr>
                <w:color w:val="000000"/>
                <w:sz w:val="22"/>
                <w:szCs w:val="22"/>
              </w:rPr>
              <w:t>28,00</w:t>
            </w:r>
          </w:p>
        </w:tc>
        <w:tc>
          <w:tcPr>
            <w:tcW w:w="448" w:type="pct"/>
            <w:shd w:val="clear" w:color="auto" w:fill="auto"/>
            <w:vAlign w:val="bottom"/>
          </w:tcPr>
          <w:p w14:paraId="6F92961D" w14:textId="40BC1B48" w:rsidR="006A7213" w:rsidRPr="005970C9" w:rsidRDefault="006A7213" w:rsidP="006A7213">
            <w:pPr>
              <w:jc w:val="center"/>
              <w:rPr>
                <w:sz w:val="22"/>
                <w:szCs w:val="22"/>
              </w:rPr>
            </w:pPr>
            <w:r w:rsidRPr="00054591">
              <w:rPr>
                <w:color w:val="000000"/>
                <w:sz w:val="22"/>
                <w:szCs w:val="22"/>
              </w:rPr>
              <w:t>5,6</w:t>
            </w:r>
          </w:p>
        </w:tc>
        <w:tc>
          <w:tcPr>
            <w:tcW w:w="387" w:type="pct"/>
            <w:shd w:val="clear" w:color="auto" w:fill="auto"/>
            <w:vAlign w:val="center"/>
          </w:tcPr>
          <w:p w14:paraId="6595C547" w14:textId="664733F0" w:rsidR="006A7213" w:rsidRPr="005970C9" w:rsidRDefault="006A7213" w:rsidP="006A7213">
            <w:pPr>
              <w:jc w:val="center"/>
              <w:rPr>
                <w:sz w:val="22"/>
                <w:szCs w:val="22"/>
              </w:rPr>
            </w:pPr>
            <w:r w:rsidRPr="00E21C08">
              <w:rPr>
                <w:color w:val="000000"/>
                <w:sz w:val="22"/>
                <w:szCs w:val="22"/>
              </w:rPr>
              <w:t>0,003</w:t>
            </w:r>
          </w:p>
        </w:tc>
        <w:tc>
          <w:tcPr>
            <w:tcW w:w="517" w:type="pct"/>
            <w:shd w:val="clear" w:color="auto" w:fill="auto"/>
            <w:vAlign w:val="center"/>
          </w:tcPr>
          <w:p w14:paraId="3DBE209E" w14:textId="54A0642A" w:rsidR="006A7213" w:rsidRPr="005970C9" w:rsidRDefault="006A7213" w:rsidP="006A7213">
            <w:pPr>
              <w:jc w:val="center"/>
              <w:rPr>
                <w:sz w:val="22"/>
                <w:szCs w:val="22"/>
              </w:rPr>
            </w:pPr>
            <w:r w:rsidRPr="00E21C08">
              <w:rPr>
                <w:color w:val="000000"/>
                <w:sz w:val="22"/>
                <w:szCs w:val="22"/>
              </w:rPr>
              <w:t>1,4</w:t>
            </w:r>
          </w:p>
        </w:tc>
        <w:tc>
          <w:tcPr>
            <w:tcW w:w="492" w:type="pct"/>
            <w:shd w:val="clear" w:color="auto" w:fill="auto"/>
            <w:vAlign w:val="center"/>
          </w:tcPr>
          <w:p w14:paraId="41F60F7C" w14:textId="36E8F683" w:rsidR="006A7213" w:rsidRPr="005970C9" w:rsidRDefault="006A7213" w:rsidP="006A7213">
            <w:pPr>
              <w:jc w:val="center"/>
              <w:rPr>
                <w:sz w:val="22"/>
                <w:szCs w:val="22"/>
              </w:rPr>
            </w:pPr>
            <w:r w:rsidRPr="00E21C08">
              <w:rPr>
                <w:color w:val="000000"/>
                <w:sz w:val="22"/>
                <w:szCs w:val="22"/>
              </w:rPr>
              <w:t>0,042</w:t>
            </w:r>
          </w:p>
        </w:tc>
        <w:tc>
          <w:tcPr>
            <w:tcW w:w="711" w:type="pct"/>
            <w:shd w:val="clear" w:color="auto" w:fill="auto"/>
            <w:vAlign w:val="center"/>
          </w:tcPr>
          <w:p w14:paraId="17BCE9D5" w14:textId="18112B37" w:rsidR="006A7213" w:rsidRPr="005970C9" w:rsidRDefault="006A7213" w:rsidP="006A7213">
            <w:pPr>
              <w:jc w:val="center"/>
              <w:rPr>
                <w:sz w:val="22"/>
                <w:szCs w:val="22"/>
              </w:rPr>
            </w:pPr>
            <w:r w:rsidRPr="005970C9">
              <w:rPr>
                <w:sz w:val="22"/>
                <w:szCs w:val="22"/>
              </w:rPr>
              <w:t>95/70</w:t>
            </w:r>
          </w:p>
        </w:tc>
        <w:tc>
          <w:tcPr>
            <w:tcW w:w="793" w:type="pct"/>
            <w:shd w:val="clear" w:color="auto" w:fill="auto"/>
            <w:vAlign w:val="center"/>
          </w:tcPr>
          <w:p w14:paraId="4563456E" w14:textId="65B39E9E" w:rsidR="006A7213" w:rsidRPr="005970C9" w:rsidRDefault="006A7213" w:rsidP="006A7213">
            <w:pPr>
              <w:jc w:val="center"/>
              <w:rPr>
                <w:sz w:val="22"/>
                <w:szCs w:val="22"/>
              </w:rPr>
            </w:pPr>
            <w:r w:rsidRPr="005970C9">
              <w:rPr>
                <w:sz w:val="22"/>
                <w:szCs w:val="22"/>
              </w:rPr>
              <w:t>25</w:t>
            </w:r>
          </w:p>
        </w:tc>
      </w:tr>
      <w:tr w:rsidR="006A7213" w:rsidRPr="005970C9" w14:paraId="75EECCF7" w14:textId="77777777" w:rsidTr="00A3358B">
        <w:trPr>
          <w:cantSplit/>
        </w:trPr>
        <w:tc>
          <w:tcPr>
            <w:tcW w:w="194" w:type="pct"/>
            <w:shd w:val="clear" w:color="auto" w:fill="auto"/>
            <w:vAlign w:val="center"/>
          </w:tcPr>
          <w:p w14:paraId="61514767" w14:textId="00633F89" w:rsidR="006A7213" w:rsidRPr="005970C9" w:rsidRDefault="006A7213" w:rsidP="006A7213">
            <w:pPr>
              <w:pStyle w:val="ab"/>
              <w:jc w:val="center"/>
              <w:rPr>
                <w:sz w:val="22"/>
                <w:szCs w:val="22"/>
              </w:rPr>
            </w:pPr>
            <w:r w:rsidRPr="005970C9">
              <w:rPr>
                <w:sz w:val="22"/>
                <w:szCs w:val="22"/>
              </w:rPr>
              <w:t>3</w:t>
            </w:r>
          </w:p>
        </w:tc>
        <w:tc>
          <w:tcPr>
            <w:tcW w:w="945" w:type="pct"/>
            <w:shd w:val="clear" w:color="auto" w:fill="auto"/>
            <w:vAlign w:val="center"/>
          </w:tcPr>
          <w:p w14:paraId="062D2AD0" w14:textId="200F517B" w:rsidR="006A7213" w:rsidRPr="005970C9" w:rsidRDefault="006A7213" w:rsidP="006A7213">
            <w:pPr>
              <w:jc w:val="center"/>
              <w:rPr>
                <w:sz w:val="22"/>
                <w:szCs w:val="22"/>
              </w:rPr>
            </w:pPr>
            <w:r w:rsidRPr="004A1F06">
              <w:rPr>
                <w:color w:val="000000"/>
                <w:sz w:val="22"/>
                <w:szCs w:val="22"/>
              </w:rPr>
              <w:t>Котельная (ул. Октябрьская, 82)</w:t>
            </w:r>
          </w:p>
        </w:tc>
        <w:tc>
          <w:tcPr>
            <w:tcW w:w="513" w:type="pct"/>
            <w:shd w:val="clear" w:color="auto" w:fill="auto"/>
            <w:vAlign w:val="bottom"/>
          </w:tcPr>
          <w:p w14:paraId="0DD032BA" w14:textId="4CA9FD2C" w:rsidR="006A7213" w:rsidRPr="005970C9" w:rsidRDefault="006A7213" w:rsidP="006A7213">
            <w:pPr>
              <w:jc w:val="center"/>
              <w:rPr>
                <w:sz w:val="22"/>
                <w:szCs w:val="22"/>
              </w:rPr>
            </w:pPr>
            <w:r w:rsidRPr="00054591">
              <w:rPr>
                <w:color w:val="000000"/>
                <w:sz w:val="22"/>
                <w:szCs w:val="22"/>
              </w:rPr>
              <w:t>112,52</w:t>
            </w:r>
          </w:p>
        </w:tc>
        <w:tc>
          <w:tcPr>
            <w:tcW w:w="448" w:type="pct"/>
            <w:shd w:val="clear" w:color="auto" w:fill="auto"/>
            <w:vAlign w:val="bottom"/>
          </w:tcPr>
          <w:p w14:paraId="0736AFCA" w14:textId="4854618C" w:rsidR="006A7213" w:rsidRPr="005970C9" w:rsidRDefault="006A7213" w:rsidP="006A7213">
            <w:pPr>
              <w:jc w:val="center"/>
              <w:rPr>
                <w:sz w:val="22"/>
                <w:szCs w:val="22"/>
              </w:rPr>
            </w:pPr>
            <w:r w:rsidRPr="00054591">
              <w:rPr>
                <w:color w:val="000000"/>
                <w:sz w:val="22"/>
                <w:szCs w:val="22"/>
              </w:rPr>
              <w:t>22,5</w:t>
            </w:r>
          </w:p>
        </w:tc>
        <w:tc>
          <w:tcPr>
            <w:tcW w:w="387" w:type="pct"/>
            <w:shd w:val="clear" w:color="auto" w:fill="auto"/>
            <w:vAlign w:val="center"/>
          </w:tcPr>
          <w:p w14:paraId="58027DEC" w14:textId="282F8144" w:rsidR="006A7213" w:rsidRPr="005970C9" w:rsidRDefault="006A7213" w:rsidP="006A7213">
            <w:pPr>
              <w:jc w:val="center"/>
              <w:rPr>
                <w:sz w:val="22"/>
                <w:szCs w:val="22"/>
              </w:rPr>
            </w:pPr>
            <w:r w:rsidRPr="00E21C08">
              <w:rPr>
                <w:color w:val="000000"/>
                <w:sz w:val="22"/>
                <w:szCs w:val="22"/>
              </w:rPr>
              <w:t>0,107</w:t>
            </w:r>
          </w:p>
        </w:tc>
        <w:tc>
          <w:tcPr>
            <w:tcW w:w="517" w:type="pct"/>
            <w:shd w:val="clear" w:color="auto" w:fill="auto"/>
            <w:vAlign w:val="center"/>
          </w:tcPr>
          <w:p w14:paraId="72A5A0A5" w14:textId="417ED7A8" w:rsidR="006A7213" w:rsidRPr="005970C9" w:rsidRDefault="006A7213" w:rsidP="006A7213">
            <w:pPr>
              <w:jc w:val="center"/>
              <w:rPr>
                <w:sz w:val="22"/>
                <w:szCs w:val="22"/>
              </w:rPr>
            </w:pPr>
            <w:r w:rsidRPr="00E21C08">
              <w:rPr>
                <w:color w:val="000000"/>
                <w:sz w:val="22"/>
                <w:szCs w:val="22"/>
              </w:rPr>
              <w:t>18,8</w:t>
            </w:r>
          </w:p>
        </w:tc>
        <w:tc>
          <w:tcPr>
            <w:tcW w:w="492" w:type="pct"/>
            <w:shd w:val="clear" w:color="auto" w:fill="auto"/>
            <w:vAlign w:val="center"/>
          </w:tcPr>
          <w:p w14:paraId="5710D8F2" w14:textId="2245E2A6" w:rsidR="006A7213" w:rsidRPr="005970C9" w:rsidRDefault="006A7213" w:rsidP="006A7213">
            <w:pPr>
              <w:jc w:val="center"/>
              <w:rPr>
                <w:sz w:val="22"/>
                <w:szCs w:val="22"/>
              </w:rPr>
            </w:pPr>
            <w:r w:rsidRPr="00E21C08">
              <w:rPr>
                <w:color w:val="000000"/>
                <w:sz w:val="22"/>
                <w:szCs w:val="22"/>
              </w:rPr>
              <w:t>0,108</w:t>
            </w:r>
          </w:p>
        </w:tc>
        <w:tc>
          <w:tcPr>
            <w:tcW w:w="711" w:type="pct"/>
            <w:shd w:val="clear" w:color="auto" w:fill="auto"/>
            <w:vAlign w:val="center"/>
          </w:tcPr>
          <w:p w14:paraId="3C5F9142" w14:textId="36D8F1BC" w:rsidR="006A7213" w:rsidRPr="005970C9" w:rsidRDefault="006A7213" w:rsidP="006A7213">
            <w:pPr>
              <w:jc w:val="center"/>
              <w:rPr>
                <w:sz w:val="22"/>
                <w:szCs w:val="22"/>
              </w:rPr>
            </w:pPr>
            <w:r w:rsidRPr="005970C9">
              <w:rPr>
                <w:sz w:val="22"/>
                <w:szCs w:val="22"/>
              </w:rPr>
              <w:t>95/70</w:t>
            </w:r>
          </w:p>
        </w:tc>
        <w:tc>
          <w:tcPr>
            <w:tcW w:w="793" w:type="pct"/>
            <w:shd w:val="clear" w:color="auto" w:fill="auto"/>
            <w:vAlign w:val="center"/>
          </w:tcPr>
          <w:p w14:paraId="3954668C" w14:textId="3BBE8713" w:rsidR="006A7213" w:rsidRPr="005970C9" w:rsidRDefault="006A7213" w:rsidP="006A7213">
            <w:pPr>
              <w:jc w:val="center"/>
              <w:rPr>
                <w:sz w:val="22"/>
                <w:szCs w:val="22"/>
              </w:rPr>
            </w:pPr>
            <w:r w:rsidRPr="005970C9">
              <w:rPr>
                <w:sz w:val="22"/>
                <w:szCs w:val="22"/>
              </w:rPr>
              <w:t>25</w:t>
            </w:r>
          </w:p>
        </w:tc>
      </w:tr>
    </w:tbl>
    <w:p w14:paraId="41B9AEE5" w14:textId="77777777" w:rsidR="006A7213" w:rsidRDefault="006A7213"/>
    <w:p w14:paraId="3233F41E" w14:textId="77777777" w:rsidR="00DD6EF3" w:rsidRPr="005970C9" w:rsidRDefault="00DD6EF3" w:rsidP="0006129B">
      <w:pPr>
        <w:ind w:firstLine="709"/>
        <w:rPr>
          <w:b/>
          <w:u w:val="single"/>
        </w:rPr>
      </w:pPr>
    </w:p>
    <w:p w14:paraId="778DC6E0" w14:textId="77777777" w:rsidR="00302C84" w:rsidRPr="005970C9" w:rsidRDefault="005148DF" w:rsidP="0006129B">
      <w:pPr>
        <w:pStyle w:val="31"/>
        <w:spacing w:line="240" w:lineRule="auto"/>
      </w:pPr>
      <w:bookmarkStart w:id="70" w:name="_Toc152312301"/>
      <w:r w:rsidRPr="005970C9">
        <w:t>3.2</w:t>
      </w:r>
      <w:r w:rsidR="00997C9E" w:rsidRPr="005970C9">
        <w:t>3</w:t>
      </w:r>
      <w:r w:rsidRPr="005970C9">
        <w:t xml:space="preserve"> </w:t>
      </w:r>
      <w:r w:rsidR="00302C84" w:rsidRPr="005970C9">
        <w:t xml:space="preserve">Изменения, произошедшие в тепловых сетях, сооружениях на них за период, </w:t>
      </w:r>
      <w:r w:rsidR="00042A16" w:rsidRPr="005970C9">
        <w:t>предшествующий разработке (актуализации) схемы теплоснабжения</w:t>
      </w:r>
      <w:bookmarkEnd w:id="70"/>
    </w:p>
    <w:p w14:paraId="2B195ACB" w14:textId="77777777" w:rsidR="006A7213" w:rsidRDefault="006A7213" w:rsidP="006A7213">
      <w:pPr>
        <w:pStyle w:val="afffffff8"/>
      </w:pPr>
      <w:r w:rsidRPr="005970C9">
        <w:t xml:space="preserve">С </w:t>
      </w:r>
      <w:r>
        <w:t>предыдущей актуализации</w:t>
      </w:r>
      <w:r w:rsidRPr="005970C9">
        <w:t xml:space="preserve"> схемы теплоснабжения </w:t>
      </w:r>
      <w:r w:rsidRPr="00EA18F1">
        <w:t>муниципального образования Сурское городское поселение Сурского района Ульяновской области на период до 2029 года</w:t>
      </w:r>
      <w:r w:rsidRPr="005970C9">
        <w:t xml:space="preserve"> (утв. Постановлением Администрации МО «</w:t>
      </w:r>
      <w:r>
        <w:t>Сурский</w:t>
      </w:r>
      <w:r w:rsidRPr="005970C9">
        <w:t xml:space="preserve"> район» от </w:t>
      </w:r>
      <w:r>
        <w:t>30.06.2023</w:t>
      </w:r>
      <w:r w:rsidRPr="005970C9">
        <w:t xml:space="preserve"> г. №</w:t>
      </w:r>
      <w:r>
        <w:t>323</w:t>
      </w:r>
      <w:r w:rsidRPr="005970C9">
        <w:t>-</w:t>
      </w:r>
      <w:r>
        <w:t>П-</w:t>
      </w:r>
      <w:r w:rsidRPr="005970C9">
        <w:t xml:space="preserve">А) </w:t>
      </w:r>
      <w:r>
        <w:t xml:space="preserve">значительных изменений </w:t>
      </w:r>
      <w:r w:rsidRPr="00EA18F1">
        <w:t>в функциональной структуре теплоснабжения поселения</w:t>
      </w:r>
      <w:r>
        <w:t xml:space="preserve"> не произошло.</w:t>
      </w:r>
    </w:p>
    <w:p w14:paraId="21C7EB96" w14:textId="0BBC80CB" w:rsidR="004665E8" w:rsidRPr="005970C9" w:rsidRDefault="004665E8" w:rsidP="004665E8">
      <w:pPr>
        <w:pStyle w:val="Affb"/>
      </w:pPr>
      <w:r w:rsidRPr="005970C9">
        <w:t xml:space="preserve"> </w:t>
      </w:r>
    </w:p>
    <w:p w14:paraId="72503B5A" w14:textId="77777777" w:rsidR="000361F5" w:rsidRPr="005970C9" w:rsidRDefault="000361F5" w:rsidP="0006129B">
      <w:pPr>
        <w:pStyle w:val="21"/>
        <w:spacing w:line="240" w:lineRule="auto"/>
        <w:sectPr w:rsidR="000361F5" w:rsidRPr="005970C9" w:rsidSect="00F83FC4">
          <w:pgSz w:w="16838" w:h="11906" w:orient="landscape"/>
          <w:pgMar w:top="709" w:right="851" w:bottom="1134" w:left="1134" w:header="708" w:footer="708" w:gutter="0"/>
          <w:cols w:space="708"/>
          <w:docGrid w:linePitch="360"/>
        </w:sectPr>
      </w:pPr>
      <w:bookmarkStart w:id="71" w:name="_Toc422303784"/>
    </w:p>
    <w:p w14:paraId="0B01EBE7" w14:textId="77777777" w:rsidR="003A5836" w:rsidRPr="005970C9" w:rsidRDefault="003A5836" w:rsidP="0006129B">
      <w:pPr>
        <w:pStyle w:val="21"/>
        <w:spacing w:line="240" w:lineRule="auto"/>
      </w:pPr>
      <w:bookmarkStart w:id="72" w:name="_Toc152312302"/>
      <w:r w:rsidRPr="005970C9">
        <w:lastRenderedPageBreak/>
        <w:t xml:space="preserve">Часть 4 </w:t>
      </w:r>
      <w:bookmarkEnd w:id="71"/>
      <w:r w:rsidR="005E5DE4" w:rsidRPr="005970C9">
        <w:t>Зоны действия источников тепловой энергии</w:t>
      </w:r>
      <w:bookmarkEnd w:id="72"/>
    </w:p>
    <w:p w14:paraId="63C3A84D" w14:textId="534F31B7" w:rsidR="00BB4350" w:rsidRPr="005970C9" w:rsidRDefault="00BB4350" w:rsidP="0006129B">
      <w:pPr>
        <w:pStyle w:val="31"/>
        <w:spacing w:line="240" w:lineRule="auto"/>
      </w:pPr>
      <w:bookmarkStart w:id="73" w:name="_Toc152312303"/>
      <w:r w:rsidRPr="005970C9">
        <w:t xml:space="preserve">4.1 </w:t>
      </w:r>
      <w:r w:rsidR="005148DF" w:rsidRPr="005970C9">
        <w:t xml:space="preserve">Описание существующих зон действия источников тепловой энергии во всех системах теплоснабжения </w:t>
      </w:r>
      <w:r w:rsidR="00EC563E" w:rsidRPr="005970C9">
        <w:t xml:space="preserve">на </w:t>
      </w:r>
      <w:r w:rsidR="00567DFD" w:rsidRPr="005970C9">
        <w:t>территории поселения</w:t>
      </w:r>
      <w:r w:rsidR="005148DF" w:rsidRPr="005970C9">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3"/>
    </w:p>
    <w:p w14:paraId="641C7254" w14:textId="77777777" w:rsidR="001B0283" w:rsidRPr="005970C9" w:rsidRDefault="001B0283" w:rsidP="0006129B">
      <w:pPr>
        <w:ind w:firstLine="567"/>
      </w:pPr>
      <w:r w:rsidRPr="005970C9">
        <w:t>В Поста</w:t>
      </w:r>
      <w:r w:rsidR="00E615B9" w:rsidRPr="005970C9">
        <w:t>новлении Правительства РФ от 22.02.</w:t>
      </w:r>
      <w:r w:rsidRPr="005970C9">
        <w:t>2012 № 154 «О требованиях к схемам теплоснабжения, порядку их разработки и утверждения» даны следующие определения:</w:t>
      </w:r>
    </w:p>
    <w:p w14:paraId="325AF0FC" w14:textId="77777777" w:rsidR="001B0283" w:rsidRPr="005970C9" w:rsidRDefault="001B0283" w:rsidP="0006129B">
      <w:pPr>
        <w:ind w:firstLine="567"/>
      </w:pPr>
      <w:r w:rsidRPr="005970C9">
        <w:rPr>
          <w:i/>
        </w:rPr>
        <w:t>«зона действия системы теплоснабжения»</w:t>
      </w:r>
      <w:r w:rsidRPr="005970C9">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77777777" w:rsidR="001B0283" w:rsidRPr="005970C9" w:rsidRDefault="001B0283" w:rsidP="0006129B">
      <w:pPr>
        <w:ind w:firstLine="567"/>
      </w:pPr>
      <w:r w:rsidRPr="005970C9">
        <w:rPr>
          <w:i/>
        </w:rPr>
        <w:t>«зона действия источника тепловой энергии»</w:t>
      </w:r>
      <w:r w:rsidRPr="005970C9">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A55184E" w14:textId="7196D746" w:rsidR="001B0283" w:rsidRPr="005970C9" w:rsidRDefault="001B0283" w:rsidP="0006129B">
      <w:pPr>
        <w:suppressAutoHyphens/>
        <w:autoSpaceDE w:val="0"/>
        <w:ind w:firstLine="567"/>
        <w:rPr>
          <w:lang w:eastAsia="ar-SA"/>
        </w:rPr>
      </w:pPr>
      <w:r w:rsidRPr="005970C9">
        <w:rPr>
          <w:lang w:eastAsia="ar-SA"/>
        </w:rPr>
        <w:t>Зон</w:t>
      </w:r>
      <w:r w:rsidR="008B0A5C" w:rsidRPr="005970C9">
        <w:rPr>
          <w:lang w:eastAsia="ar-SA"/>
        </w:rPr>
        <w:t>ы</w:t>
      </w:r>
      <w:r w:rsidRPr="005970C9">
        <w:rPr>
          <w:lang w:eastAsia="ar-SA"/>
        </w:rPr>
        <w:t xml:space="preserve"> действия </w:t>
      </w:r>
      <w:r w:rsidR="0083455B" w:rsidRPr="005970C9">
        <w:rPr>
          <w:lang w:eastAsia="ar-SA"/>
        </w:rPr>
        <w:t xml:space="preserve">источников тепла </w:t>
      </w:r>
      <w:r w:rsidRPr="005970C9">
        <w:rPr>
          <w:lang w:eastAsia="ar-SA"/>
        </w:rPr>
        <w:t>представлен</w:t>
      </w:r>
      <w:r w:rsidR="00932962" w:rsidRPr="005970C9">
        <w:rPr>
          <w:lang w:eastAsia="ar-SA"/>
        </w:rPr>
        <w:t>а</w:t>
      </w:r>
      <w:r w:rsidR="00F81F2A" w:rsidRPr="005970C9">
        <w:rPr>
          <w:lang w:eastAsia="ar-SA"/>
        </w:rPr>
        <w:t xml:space="preserve"> на рисунк</w:t>
      </w:r>
      <w:r w:rsidR="003E1FBE" w:rsidRPr="005970C9">
        <w:rPr>
          <w:lang w:eastAsia="ar-SA"/>
        </w:rPr>
        <w:t>ах</w:t>
      </w:r>
      <w:r w:rsidR="00F81F2A" w:rsidRPr="005970C9">
        <w:rPr>
          <w:lang w:eastAsia="ar-SA"/>
        </w:rPr>
        <w:t xml:space="preserve"> </w:t>
      </w:r>
      <w:r w:rsidR="000120E2" w:rsidRPr="005970C9">
        <w:rPr>
          <w:lang w:eastAsia="ar-SA"/>
        </w:rPr>
        <w:t>ниже</w:t>
      </w:r>
      <w:r w:rsidRPr="005970C9">
        <w:rPr>
          <w:lang w:eastAsia="ar-SA"/>
        </w:rPr>
        <w:t>.</w:t>
      </w:r>
    </w:p>
    <w:p w14:paraId="1823DFBE" w14:textId="284F4D26" w:rsidR="00CC226F" w:rsidRDefault="00CC226F" w:rsidP="0006129B">
      <w:pPr>
        <w:suppressAutoHyphens/>
        <w:autoSpaceDE w:val="0"/>
        <w:ind w:firstLine="567"/>
        <w:rPr>
          <w:lang w:eastAsia="ar-SA"/>
        </w:rPr>
      </w:pPr>
    </w:p>
    <w:p w14:paraId="3AF4E7E8" w14:textId="45CC455B" w:rsidR="006A7213" w:rsidRPr="005970C9" w:rsidRDefault="009D0843" w:rsidP="009D0843">
      <w:pPr>
        <w:suppressAutoHyphens/>
        <w:autoSpaceDE w:val="0"/>
        <w:rPr>
          <w:lang w:eastAsia="ar-SA"/>
        </w:rPr>
      </w:pPr>
      <w:r>
        <w:rPr>
          <w:noProof/>
        </w:rPr>
        <w:drawing>
          <wp:inline distT="0" distB="0" distL="0" distR="0" wp14:anchorId="488D87E7" wp14:editId="243AFC0B">
            <wp:extent cx="6510655" cy="3557960"/>
            <wp:effectExtent l="0" t="0" r="4445" b="4445"/>
            <wp:docPr id="74800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0109" name=""/>
                    <pic:cNvPicPr/>
                  </pic:nvPicPr>
                  <pic:blipFill>
                    <a:blip r:embed="rId13"/>
                    <a:stretch>
                      <a:fillRect/>
                    </a:stretch>
                  </pic:blipFill>
                  <pic:spPr>
                    <a:xfrm>
                      <a:off x="0" y="0"/>
                      <a:ext cx="6514428" cy="3560022"/>
                    </a:xfrm>
                    <a:prstGeom prst="rect">
                      <a:avLst/>
                    </a:prstGeom>
                  </pic:spPr>
                </pic:pic>
              </a:graphicData>
            </a:graphic>
          </wp:inline>
        </w:drawing>
      </w:r>
    </w:p>
    <w:p w14:paraId="56F07478" w14:textId="00E0A937" w:rsidR="00CC226F" w:rsidRPr="005970C9" w:rsidRDefault="00EC5F5E" w:rsidP="00CC226F">
      <w:pPr>
        <w:suppressAutoHyphens/>
        <w:autoSpaceDE w:val="0"/>
        <w:ind w:firstLine="567"/>
        <w:jc w:val="center"/>
        <w:rPr>
          <w:lang w:eastAsia="ar-SA"/>
        </w:rPr>
      </w:pPr>
      <w:r w:rsidRPr="005970C9">
        <w:t xml:space="preserve">Рисунок </w:t>
      </w:r>
      <w:fldSimple w:instr=" SEQ Рисунок \* ARABIC ">
        <w:r w:rsidR="005B7508">
          <w:rPr>
            <w:noProof/>
          </w:rPr>
          <w:t>4</w:t>
        </w:r>
      </w:fldSimple>
      <w:r w:rsidRPr="005970C9">
        <w:t xml:space="preserve"> – Зона действия источников теплоснабжения </w:t>
      </w:r>
      <w:r w:rsidR="006A7213">
        <w:rPr>
          <w:lang w:eastAsia="ar-SA"/>
        </w:rPr>
        <w:t>рп. Сурское</w:t>
      </w:r>
    </w:p>
    <w:p w14:paraId="249313C6" w14:textId="77777777" w:rsidR="00EC5F5E" w:rsidRPr="005970C9" w:rsidRDefault="00EC5F5E" w:rsidP="0006129B">
      <w:pPr>
        <w:suppressAutoHyphens/>
        <w:autoSpaceDE w:val="0"/>
        <w:ind w:firstLine="567"/>
        <w:rPr>
          <w:lang w:eastAsia="ar-SA"/>
        </w:rPr>
      </w:pPr>
    </w:p>
    <w:p w14:paraId="71196A3C" w14:textId="77777777" w:rsidR="00B2339D" w:rsidRPr="005970C9" w:rsidRDefault="005148DF" w:rsidP="0006129B">
      <w:pPr>
        <w:pStyle w:val="31"/>
        <w:spacing w:line="240" w:lineRule="auto"/>
      </w:pPr>
      <w:bookmarkStart w:id="74" w:name="_Toc152312304"/>
      <w:r w:rsidRPr="005970C9">
        <w:t xml:space="preserve">4.2 </w:t>
      </w:r>
      <w:r w:rsidR="00B2339D" w:rsidRPr="005970C9">
        <w:t xml:space="preserve">Изменения, произошедшие в системе </w:t>
      </w:r>
      <w:r w:rsidR="008B0A5C" w:rsidRPr="005970C9">
        <w:t>теплоснабжения</w:t>
      </w:r>
      <w:bookmarkEnd w:id="74"/>
    </w:p>
    <w:p w14:paraId="34DA4418" w14:textId="34731420" w:rsidR="009D0843" w:rsidRDefault="009D0843" w:rsidP="009D0843">
      <w:pPr>
        <w:pStyle w:val="afffffff8"/>
      </w:pPr>
      <w:r w:rsidRPr="005970C9">
        <w:t xml:space="preserve">С </w:t>
      </w:r>
      <w:r>
        <w:t>предыдущей актуализации</w:t>
      </w:r>
      <w:r w:rsidRPr="005970C9">
        <w:t xml:space="preserve"> схемы теплоснабжения </w:t>
      </w:r>
      <w:r w:rsidRPr="00EA18F1">
        <w:t>муниципального образования Сурское городское поселение Сурского района Ульяновской области на период до 2029 года</w:t>
      </w:r>
      <w:r w:rsidRPr="005970C9">
        <w:t xml:space="preserve"> (утв. Постановлением Администрации МО «</w:t>
      </w:r>
      <w:r>
        <w:t>Сурский</w:t>
      </w:r>
      <w:r w:rsidRPr="005970C9">
        <w:t xml:space="preserve"> район» от </w:t>
      </w:r>
      <w:r>
        <w:t>30.06.2023</w:t>
      </w:r>
      <w:r w:rsidRPr="005970C9">
        <w:t xml:space="preserve"> г. №</w:t>
      </w:r>
      <w:r>
        <w:t>323</w:t>
      </w:r>
      <w:r w:rsidRPr="005970C9">
        <w:t>-</w:t>
      </w:r>
      <w:r>
        <w:t>П-</w:t>
      </w:r>
      <w:r w:rsidRPr="005970C9">
        <w:t xml:space="preserve">А) </w:t>
      </w:r>
      <w:r>
        <w:t xml:space="preserve">значительных изменений </w:t>
      </w:r>
      <w:r w:rsidRPr="00EA18F1">
        <w:t>в структуре теплоснабжения поселения</w:t>
      </w:r>
      <w:r>
        <w:t xml:space="preserve"> не произошло.</w:t>
      </w:r>
    </w:p>
    <w:p w14:paraId="5AD4DEAE" w14:textId="77777777" w:rsidR="00B2339D" w:rsidRPr="005970C9" w:rsidRDefault="00B2339D" w:rsidP="00883B35">
      <w:pPr>
        <w:widowControl w:val="0"/>
        <w:tabs>
          <w:tab w:val="left" w:pos="4245"/>
        </w:tabs>
        <w:adjustRightInd w:val="0"/>
        <w:ind w:firstLine="567"/>
        <w:textAlignment w:val="baseline"/>
      </w:pPr>
    </w:p>
    <w:p w14:paraId="336F8FC1" w14:textId="77777777" w:rsidR="00BA57E9" w:rsidRPr="005970C9" w:rsidRDefault="00BA57E9" w:rsidP="0006129B">
      <w:pPr>
        <w:ind w:firstLine="567"/>
        <w:sectPr w:rsidR="00BA57E9" w:rsidRPr="005970C9" w:rsidSect="000F01EF">
          <w:pgSz w:w="11906" w:h="16838"/>
          <w:pgMar w:top="851" w:right="1134" w:bottom="851" w:left="1134" w:header="708" w:footer="708" w:gutter="0"/>
          <w:cols w:space="708"/>
          <w:docGrid w:linePitch="360"/>
        </w:sectPr>
      </w:pPr>
    </w:p>
    <w:p w14:paraId="59EAB115" w14:textId="77777777" w:rsidR="003A5836" w:rsidRPr="005970C9" w:rsidRDefault="003A5836" w:rsidP="0006129B">
      <w:pPr>
        <w:pStyle w:val="21"/>
        <w:spacing w:line="240" w:lineRule="auto"/>
      </w:pPr>
      <w:bookmarkStart w:id="75" w:name="_Toc422303785"/>
      <w:bookmarkStart w:id="76" w:name="_Toc152312305"/>
      <w:r w:rsidRPr="005970C9">
        <w:lastRenderedPageBreak/>
        <w:t xml:space="preserve">Часть 5 </w:t>
      </w:r>
      <w:bookmarkEnd w:id="75"/>
      <w:r w:rsidR="005E5DE4" w:rsidRPr="005970C9">
        <w:t>Тепловые нагрузки потребителей тепловой энергии, групп потребителей тепловой энергии</w:t>
      </w:r>
      <w:bookmarkEnd w:id="76"/>
    </w:p>
    <w:p w14:paraId="1B9867E5" w14:textId="77777777" w:rsidR="00EC6C21" w:rsidRPr="005970C9" w:rsidRDefault="005148DF" w:rsidP="0006129B">
      <w:pPr>
        <w:pStyle w:val="31"/>
        <w:spacing w:line="240" w:lineRule="auto"/>
      </w:pPr>
      <w:bookmarkStart w:id="77" w:name="_Toc152312306"/>
      <w:r w:rsidRPr="005970C9">
        <w:t>5.1</w:t>
      </w:r>
      <w:r w:rsidR="00EC6C21" w:rsidRPr="005970C9">
        <w:t xml:space="preserve"> </w:t>
      </w:r>
      <w:r w:rsidRPr="005970C9">
        <w:t>О</w:t>
      </w:r>
      <w:r w:rsidR="005E5DE4" w:rsidRPr="005970C9">
        <w:rPr>
          <w:rStyle w:val="ed"/>
        </w:rPr>
        <w:t>писание значений спроса на тепловую мощность в расчетных элементах территориального деления</w:t>
      </w:r>
      <w:bookmarkEnd w:id="77"/>
    </w:p>
    <w:p w14:paraId="40D679EF" w14:textId="46935160" w:rsidR="00BC5B47" w:rsidRPr="005970C9" w:rsidRDefault="00BC5B47" w:rsidP="0006129B">
      <w:pPr>
        <w:pStyle w:val="Affb"/>
        <w:rPr>
          <w:szCs w:val="24"/>
        </w:rPr>
      </w:pPr>
      <w:r w:rsidRPr="005970C9">
        <w:rPr>
          <w:szCs w:val="24"/>
        </w:rPr>
        <w:t xml:space="preserve">Основными потребителями тепловой энергии являются население (жилищный фонд), объекты </w:t>
      </w:r>
      <w:r w:rsidR="003361D2" w:rsidRPr="005970C9">
        <w:rPr>
          <w:szCs w:val="24"/>
        </w:rPr>
        <w:t>административного</w:t>
      </w:r>
      <w:r w:rsidRPr="005970C9">
        <w:rPr>
          <w:szCs w:val="24"/>
        </w:rPr>
        <w:t xml:space="preserve">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таблиц</w:t>
      </w:r>
      <w:r w:rsidR="002A3537" w:rsidRPr="005970C9">
        <w:rPr>
          <w:szCs w:val="24"/>
        </w:rPr>
        <w:t>е</w:t>
      </w:r>
      <w:r w:rsidRPr="005970C9">
        <w:rPr>
          <w:szCs w:val="24"/>
        </w:rPr>
        <w:t xml:space="preserve"> </w:t>
      </w:r>
      <w:r w:rsidR="001540EC" w:rsidRPr="005970C9">
        <w:rPr>
          <w:szCs w:val="24"/>
        </w:rPr>
        <w:t>ниже</w:t>
      </w:r>
      <w:r w:rsidRPr="005970C9">
        <w:rPr>
          <w:szCs w:val="24"/>
        </w:rPr>
        <w:t xml:space="preserve">. </w:t>
      </w:r>
    </w:p>
    <w:p w14:paraId="7F109312" w14:textId="77777777" w:rsidR="004C4B82" w:rsidRPr="005970C9" w:rsidRDefault="004C4B82" w:rsidP="0006129B">
      <w:pPr>
        <w:pStyle w:val="Affb"/>
        <w:rPr>
          <w:szCs w:val="20"/>
        </w:rPr>
      </w:pPr>
    </w:p>
    <w:p w14:paraId="39E72428" w14:textId="2456A979" w:rsidR="001B0283" w:rsidRPr="005970C9" w:rsidRDefault="004C4B82"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15</w:t>
      </w:r>
      <w:r w:rsidR="008A3CE6" w:rsidRPr="005970C9">
        <w:rPr>
          <w:noProof/>
        </w:rPr>
        <w:fldChar w:fldCharType="end"/>
      </w:r>
      <w:r w:rsidRPr="005970C9">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17"/>
        <w:gridCol w:w="1837"/>
        <w:gridCol w:w="2660"/>
      </w:tblGrid>
      <w:tr w:rsidR="005970C9" w:rsidRPr="005970C9" w14:paraId="4BAE677D" w14:textId="28541F99" w:rsidTr="009D0843">
        <w:tc>
          <w:tcPr>
            <w:tcW w:w="406" w:type="pct"/>
            <w:shd w:val="clear" w:color="auto" w:fill="auto"/>
            <w:vAlign w:val="center"/>
            <w:hideMark/>
          </w:tcPr>
          <w:p w14:paraId="7362EDDE" w14:textId="77777777" w:rsidR="00E825F0" w:rsidRPr="005970C9" w:rsidRDefault="00E825F0" w:rsidP="0006129B">
            <w:pPr>
              <w:jc w:val="center"/>
              <w:rPr>
                <w:bCs/>
                <w:sz w:val="22"/>
                <w:szCs w:val="22"/>
              </w:rPr>
            </w:pPr>
            <w:r w:rsidRPr="005970C9">
              <w:rPr>
                <w:bCs/>
                <w:sz w:val="22"/>
                <w:szCs w:val="22"/>
              </w:rPr>
              <w:t>№ п/п</w:t>
            </w:r>
          </w:p>
        </w:tc>
        <w:tc>
          <w:tcPr>
            <w:tcW w:w="2376" w:type="pct"/>
            <w:shd w:val="clear" w:color="auto" w:fill="auto"/>
            <w:vAlign w:val="center"/>
            <w:hideMark/>
          </w:tcPr>
          <w:p w14:paraId="354C4799" w14:textId="77777777" w:rsidR="00E825F0" w:rsidRPr="005970C9" w:rsidRDefault="00E825F0" w:rsidP="0006129B">
            <w:pPr>
              <w:jc w:val="center"/>
              <w:rPr>
                <w:bCs/>
                <w:sz w:val="22"/>
                <w:szCs w:val="22"/>
              </w:rPr>
            </w:pPr>
            <w:r w:rsidRPr="005970C9">
              <w:rPr>
                <w:bCs/>
                <w:sz w:val="22"/>
                <w:szCs w:val="22"/>
              </w:rPr>
              <w:t>Наименование источника теплоснабжения</w:t>
            </w:r>
          </w:p>
        </w:tc>
        <w:tc>
          <w:tcPr>
            <w:tcW w:w="906" w:type="pct"/>
            <w:tcBorders>
              <w:bottom w:val="single" w:sz="4" w:space="0" w:color="auto"/>
            </w:tcBorders>
            <w:shd w:val="clear" w:color="auto" w:fill="auto"/>
            <w:vAlign w:val="center"/>
          </w:tcPr>
          <w:p w14:paraId="4A638C6D" w14:textId="77777777" w:rsidR="00E825F0" w:rsidRPr="005970C9" w:rsidRDefault="00E825F0" w:rsidP="0006129B">
            <w:pPr>
              <w:jc w:val="center"/>
              <w:rPr>
                <w:sz w:val="22"/>
                <w:szCs w:val="22"/>
              </w:rPr>
            </w:pPr>
            <w:r w:rsidRPr="005970C9">
              <w:rPr>
                <w:sz w:val="22"/>
                <w:szCs w:val="22"/>
              </w:rPr>
              <w:t>Нагрузки, Гкал/ч</w:t>
            </w:r>
          </w:p>
        </w:tc>
        <w:tc>
          <w:tcPr>
            <w:tcW w:w="1312" w:type="pct"/>
            <w:tcBorders>
              <w:bottom w:val="single" w:sz="4" w:space="0" w:color="auto"/>
            </w:tcBorders>
            <w:shd w:val="clear" w:color="auto" w:fill="auto"/>
          </w:tcPr>
          <w:p w14:paraId="3E4CE99A" w14:textId="0001B383" w:rsidR="00E825F0" w:rsidRPr="005970C9" w:rsidRDefault="00E825F0" w:rsidP="0006129B">
            <w:pPr>
              <w:jc w:val="center"/>
              <w:rPr>
                <w:sz w:val="22"/>
                <w:szCs w:val="22"/>
              </w:rPr>
            </w:pPr>
            <w:r w:rsidRPr="005970C9">
              <w:rPr>
                <w:sz w:val="22"/>
                <w:szCs w:val="22"/>
              </w:rPr>
              <w:t>Полезный отпуск тепла, Гкал</w:t>
            </w:r>
          </w:p>
        </w:tc>
      </w:tr>
      <w:tr w:rsidR="009D0843" w:rsidRPr="005970C9" w14:paraId="390B57D6" w14:textId="77777777" w:rsidTr="009D0843">
        <w:tc>
          <w:tcPr>
            <w:tcW w:w="406" w:type="pct"/>
            <w:shd w:val="clear" w:color="auto" w:fill="auto"/>
            <w:vAlign w:val="center"/>
          </w:tcPr>
          <w:p w14:paraId="28FF3F8D" w14:textId="666BA27C" w:rsidR="009D0843" w:rsidRPr="005970C9" w:rsidRDefault="009D0843" w:rsidP="009D0843">
            <w:pPr>
              <w:pStyle w:val="ab"/>
              <w:jc w:val="center"/>
              <w:rPr>
                <w:sz w:val="22"/>
                <w:szCs w:val="22"/>
              </w:rPr>
            </w:pPr>
            <w:r w:rsidRPr="005970C9">
              <w:rPr>
                <w:sz w:val="22"/>
                <w:szCs w:val="22"/>
              </w:rPr>
              <w:t>1</w:t>
            </w:r>
          </w:p>
        </w:tc>
        <w:tc>
          <w:tcPr>
            <w:tcW w:w="2376" w:type="pct"/>
            <w:shd w:val="clear" w:color="auto" w:fill="auto"/>
            <w:vAlign w:val="center"/>
          </w:tcPr>
          <w:p w14:paraId="6335CE8D" w14:textId="3C178E57" w:rsidR="009D0843" w:rsidRPr="005970C9" w:rsidRDefault="009D0843" w:rsidP="009D0843">
            <w:pPr>
              <w:jc w:val="center"/>
              <w:rPr>
                <w:sz w:val="22"/>
                <w:szCs w:val="22"/>
              </w:rPr>
            </w:pPr>
            <w:r w:rsidRPr="004A1F06">
              <w:rPr>
                <w:color w:val="000000"/>
                <w:sz w:val="22"/>
                <w:szCs w:val="22"/>
              </w:rPr>
              <w:t>Котельная (ул. Октябрьская, 3б)</w:t>
            </w:r>
          </w:p>
        </w:tc>
        <w:tc>
          <w:tcPr>
            <w:tcW w:w="906" w:type="pct"/>
            <w:tcBorders>
              <w:top w:val="single" w:sz="4" w:space="0" w:color="auto"/>
              <w:left w:val="nil"/>
              <w:bottom w:val="single" w:sz="4" w:space="0" w:color="auto"/>
              <w:right w:val="single" w:sz="4" w:space="0" w:color="auto"/>
            </w:tcBorders>
            <w:shd w:val="clear" w:color="auto" w:fill="auto"/>
            <w:vAlign w:val="center"/>
          </w:tcPr>
          <w:p w14:paraId="2241D842" w14:textId="2181C04E" w:rsidR="009D0843" w:rsidRPr="009D0843" w:rsidRDefault="009D0843" w:rsidP="009D0843">
            <w:pPr>
              <w:jc w:val="center"/>
              <w:rPr>
                <w:sz w:val="22"/>
                <w:szCs w:val="22"/>
              </w:rPr>
            </w:pPr>
            <w:r w:rsidRPr="009D0843">
              <w:rPr>
                <w:color w:val="000000"/>
                <w:sz w:val="22"/>
                <w:szCs w:val="22"/>
              </w:rPr>
              <w:t>2,780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397E302F" w14:textId="6DBB2733" w:rsidR="009D0843" w:rsidRPr="009D0843" w:rsidRDefault="009D0843" w:rsidP="009D0843">
            <w:pPr>
              <w:jc w:val="center"/>
              <w:rPr>
                <w:sz w:val="22"/>
                <w:szCs w:val="22"/>
              </w:rPr>
            </w:pPr>
            <w:r w:rsidRPr="009D0843">
              <w:rPr>
                <w:color w:val="000000"/>
                <w:sz w:val="22"/>
                <w:szCs w:val="22"/>
              </w:rPr>
              <w:t>3446,2</w:t>
            </w:r>
          </w:p>
        </w:tc>
      </w:tr>
      <w:tr w:rsidR="009D0843" w:rsidRPr="005970C9" w14:paraId="6233E3FC" w14:textId="77777777" w:rsidTr="009D0843">
        <w:tc>
          <w:tcPr>
            <w:tcW w:w="406" w:type="pct"/>
            <w:shd w:val="clear" w:color="auto" w:fill="auto"/>
            <w:vAlign w:val="center"/>
          </w:tcPr>
          <w:p w14:paraId="033581A4" w14:textId="06D90D17" w:rsidR="009D0843" w:rsidRPr="005970C9" w:rsidRDefault="009D0843" w:rsidP="009D0843">
            <w:pPr>
              <w:pStyle w:val="ab"/>
              <w:jc w:val="center"/>
              <w:rPr>
                <w:sz w:val="22"/>
                <w:szCs w:val="22"/>
              </w:rPr>
            </w:pPr>
            <w:r w:rsidRPr="005970C9">
              <w:rPr>
                <w:sz w:val="22"/>
                <w:szCs w:val="22"/>
              </w:rPr>
              <w:t>2</w:t>
            </w:r>
          </w:p>
        </w:tc>
        <w:tc>
          <w:tcPr>
            <w:tcW w:w="2376" w:type="pct"/>
            <w:shd w:val="clear" w:color="auto" w:fill="auto"/>
            <w:vAlign w:val="center"/>
          </w:tcPr>
          <w:p w14:paraId="36BB1C56" w14:textId="4DDFA65C" w:rsidR="009D0843" w:rsidRPr="005970C9" w:rsidRDefault="009D0843" w:rsidP="009D0843">
            <w:pPr>
              <w:jc w:val="center"/>
              <w:rPr>
                <w:sz w:val="22"/>
                <w:szCs w:val="22"/>
              </w:rPr>
            </w:pPr>
            <w:r w:rsidRPr="004A1F06">
              <w:rPr>
                <w:color w:val="000000"/>
                <w:sz w:val="22"/>
                <w:szCs w:val="22"/>
              </w:rPr>
              <w:t>Котельная (ул. Заводская, 8б)</w:t>
            </w:r>
          </w:p>
        </w:tc>
        <w:tc>
          <w:tcPr>
            <w:tcW w:w="906" w:type="pct"/>
            <w:tcBorders>
              <w:top w:val="single" w:sz="4" w:space="0" w:color="auto"/>
              <w:left w:val="nil"/>
              <w:bottom w:val="single" w:sz="4" w:space="0" w:color="auto"/>
              <w:right w:val="single" w:sz="4" w:space="0" w:color="auto"/>
            </w:tcBorders>
            <w:shd w:val="clear" w:color="auto" w:fill="auto"/>
            <w:vAlign w:val="center"/>
          </w:tcPr>
          <w:p w14:paraId="433AEC15" w14:textId="6F4144BB" w:rsidR="009D0843" w:rsidRPr="009D0843" w:rsidRDefault="009D0843" w:rsidP="009D0843">
            <w:pPr>
              <w:jc w:val="center"/>
              <w:rPr>
                <w:sz w:val="22"/>
                <w:szCs w:val="22"/>
              </w:rPr>
            </w:pPr>
            <w:r w:rsidRPr="009D0843">
              <w:rPr>
                <w:color w:val="000000"/>
                <w:sz w:val="22"/>
                <w:szCs w:val="22"/>
              </w:rPr>
              <w:t>0,220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59F9E0DA" w14:textId="50E03578" w:rsidR="009D0843" w:rsidRPr="009D0843" w:rsidRDefault="009D0843" w:rsidP="009D0843">
            <w:pPr>
              <w:jc w:val="center"/>
              <w:rPr>
                <w:sz w:val="22"/>
                <w:szCs w:val="22"/>
              </w:rPr>
            </w:pPr>
            <w:r w:rsidRPr="009D0843">
              <w:rPr>
                <w:color w:val="000000"/>
                <w:sz w:val="22"/>
                <w:szCs w:val="22"/>
              </w:rPr>
              <w:t>211,7</w:t>
            </w:r>
          </w:p>
        </w:tc>
      </w:tr>
      <w:tr w:rsidR="009D0843" w:rsidRPr="005970C9" w14:paraId="58BCA0BA" w14:textId="77777777" w:rsidTr="009D0843">
        <w:tc>
          <w:tcPr>
            <w:tcW w:w="406" w:type="pct"/>
            <w:shd w:val="clear" w:color="auto" w:fill="auto"/>
            <w:vAlign w:val="center"/>
          </w:tcPr>
          <w:p w14:paraId="2990C160" w14:textId="0AE1E3CF" w:rsidR="009D0843" w:rsidRPr="005970C9" w:rsidRDefault="009D0843" w:rsidP="009D0843">
            <w:pPr>
              <w:pStyle w:val="ab"/>
              <w:jc w:val="center"/>
              <w:rPr>
                <w:sz w:val="22"/>
                <w:szCs w:val="22"/>
              </w:rPr>
            </w:pPr>
            <w:r w:rsidRPr="005970C9">
              <w:rPr>
                <w:sz w:val="22"/>
                <w:szCs w:val="22"/>
              </w:rPr>
              <w:t>3</w:t>
            </w:r>
          </w:p>
        </w:tc>
        <w:tc>
          <w:tcPr>
            <w:tcW w:w="2376" w:type="pct"/>
            <w:shd w:val="clear" w:color="auto" w:fill="auto"/>
            <w:vAlign w:val="center"/>
          </w:tcPr>
          <w:p w14:paraId="31575871" w14:textId="02B8F90D" w:rsidR="009D0843" w:rsidRPr="005970C9" w:rsidRDefault="009D0843" w:rsidP="009D0843">
            <w:pPr>
              <w:jc w:val="center"/>
              <w:rPr>
                <w:sz w:val="22"/>
                <w:szCs w:val="22"/>
              </w:rPr>
            </w:pPr>
            <w:r w:rsidRPr="004A1F06">
              <w:rPr>
                <w:color w:val="000000"/>
                <w:sz w:val="22"/>
                <w:szCs w:val="22"/>
              </w:rPr>
              <w:t>Котельная (ул. Октябрьская, 82)</w:t>
            </w:r>
          </w:p>
        </w:tc>
        <w:tc>
          <w:tcPr>
            <w:tcW w:w="906" w:type="pct"/>
            <w:tcBorders>
              <w:top w:val="single" w:sz="4" w:space="0" w:color="auto"/>
              <w:left w:val="nil"/>
              <w:bottom w:val="single" w:sz="4" w:space="0" w:color="auto"/>
              <w:right w:val="single" w:sz="4" w:space="0" w:color="auto"/>
            </w:tcBorders>
            <w:shd w:val="clear" w:color="auto" w:fill="auto"/>
            <w:vAlign w:val="center"/>
          </w:tcPr>
          <w:p w14:paraId="7EE8B559" w14:textId="1D837632" w:rsidR="009D0843" w:rsidRPr="009D0843" w:rsidRDefault="009D0843" w:rsidP="009D0843">
            <w:pPr>
              <w:jc w:val="center"/>
              <w:rPr>
                <w:sz w:val="22"/>
                <w:szCs w:val="22"/>
              </w:rPr>
            </w:pPr>
            <w:r w:rsidRPr="009D0843">
              <w:rPr>
                <w:color w:val="000000"/>
                <w:sz w:val="22"/>
                <w:szCs w:val="22"/>
              </w:rPr>
              <w:t>0,570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4082106B" w14:textId="3478BF5D" w:rsidR="009D0843" w:rsidRPr="009D0843" w:rsidRDefault="009D0843" w:rsidP="009D0843">
            <w:pPr>
              <w:jc w:val="center"/>
              <w:rPr>
                <w:sz w:val="22"/>
                <w:szCs w:val="22"/>
              </w:rPr>
            </w:pPr>
            <w:r w:rsidRPr="009D0843">
              <w:rPr>
                <w:color w:val="000000"/>
                <w:sz w:val="22"/>
                <w:szCs w:val="22"/>
              </w:rPr>
              <w:t>999,3</w:t>
            </w:r>
          </w:p>
        </w:tc>
      </w:tr>
    </w:tbl>
    <w:p w14:paraId="438826A6" w14:textId="77777777" w:rsidR="0008068F" w:rsidRPr="005970C9" w:rsidRDefault="0008068F"/>
    <w:p w14:paraId="0588F35E" w14:textId="77777777" w:rsidR="00631856" w:rsidRPr="005970C9" w:rsidRDefault="005148DF" w:rsidP="0006129B">
      <w:pPr>
        <w:pStyle w:val="31"/>
        <w:spacing w:line="240" w:lineRule="auto"/>
      </w:pPr>
      <w:bookmarkStart w:id="78" w:name="_Toc152312307"/>
      <w:r w:rsidRPr="005970C9">
        <w:rPr>
          <w:rStyle w:val="ed"/>
        </w:rPr>
        <w:t>5.2 О</w:t>
      </w:r>
      <w:r w:rsidR="005E5DE4" w:rsidRPr="005970C9">
        <w:rPr>
          <w:rStyle w:val="ed"/>
        </w:rPr>
        <w:t>писание значений расчетных тепловых нагрузок на коллекторах источников тепловой энергии</w:t>
      </w:r>
      <w:bookmarkEnd w:id="78"/>
    </w:p>
    <w:p w14:paraId="71ED211B" w14:textId="22864AB4" w:rsidR="004C4B82" w:rsidRPr="005970C9" w:rsidRDefault="004C4B82" w:rsidP="0006129B">
      <w:pPr>
        <w:pStyle w:val="Affb"/>
      </w:pPr>
      <w:r w:rsidRPr="005970C9">
        <w:t xml:space="preserve">Расчетные значения тепловых нагрузок источников тепловой энергии приведены в таблице </w:t>
      </w:r>
      <w:r w:rsidR="000608B8" w:rsidRPr="005970C9">
        <w:t>1</w:t>
      </w:r>
      <w:r w:rsidR="005B7508">
        <w:t>6</w:t>
      </w:r>
      <w:r w:rsidRPr="005970C9">
        <w:t>.</w:t>
      </w:r>
    </w:p>
    <w:p w14:paraId="14890CDF" w14:textId="77777777" w:rsidR="003E41D9" w:rsidRPr="005970C9" w:rsidRDefault="003E41D9" w:rsidP="0006129B">
      <w:pPr>
        <w:pStyle w:val="Affb"/>
      </w:pPr>
    </w:p>
    <w:p w14:paraId="1A1FBA99" w14:textId="50EA6CB6" w:rsidR="004C4B82" w:rsidRPr="005970C9" w:rsidRDefault="004C4B82"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16</w:t>
      </w:r>
      <w:r w:rsidR="008A3CE6" w:rsidRPr="005970C9">
        <w:rPr>
          <w:noProof/>
        </w:rPr>
        <w:fldChar w:fldCharType="end"/>
      </w:r>
      <w:r w:rsidRPr="005970C9">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729"/>
        <w:gridCol w:w="1391"/>
        <w:gridCol w:w="920"/>
        <w:gridCol w:w="1431"/>
      </w:tblGrid>
      <w:tr w:rsidR="005970C9" w:rsidRPr="005970C9" w14:paraId="5FB27896" w14:textId="3E0B2E03" w:rsidTr="00627643">
        <w:trPr>
          <w:cantSplit/>
          <w:tblHeader/>
        </w:trPr>
        <w:tc>
          <w:tcPr>
            <w:tcW w:w="328" w:type="pct"/>
            <w:vMerge w:val="restart"/>
            <w:shd w:val="clear" w:color="auto" w:fill="auto"/>
            <w:vAlign w:val="center"/>
            <w:hideMark/>
          </w:tcPr>
          <w:p w14:paraId="4E463B13" w14:textId="77777777" w:rsidR="00E825F0" w:rsidRPr="005970C9" w:rsidRDefault="00E825F0" w:rsidP="0006129B">
            <w:pPr>
              <w:jc w:val="center"/>
              <w:rPr>
                <w:bCs/>
                <w:sz w:val="22"/>
                <w:szCs w:val="22"/>
              </w:rPr>
            </w:pPr>
            <w:r w:rsidRPr="005970C9">
              <w:rPr>
                <w:bCs/>
                <w:sz w:val="22"/>
                <w:szCs w:val="22"/>
              </w:rPr>
              <w:t>№ п/п</w:t>
            </w:r>
          </w:p>
        </w:tc>
        <w:tc>
          <w:tcPr>
            <w:tcW w:w="2826" w:type="pct"/>
            <w:vMerge w:val="restart"/>
            <w:shd w:val="clear" w:color="auto" w:fill="auto"/>
            <w:vAlign w:val="center"/>
            <w:hideMark/>
          </w:tcPr>
          <w:p w14:paraId="77552A48" w14:textId="77777777" w:rsidR="00E825F0" w:rsidRPr="005970C9" w:rsidRDefault="00E825F0" w:rsidP="0006129B">
            <w:pPr>
              <w:jc w:val="center"/>
              <w:rPr>
                <w:bCs/>
                <w:sz w:val="22"/>
                <w:szCs w:val="22"/>
              </w:rPr>
            </w:pPr>
            <w:r w:rsidRPr="005970C9">
              <w:rPr>
                <w:bCs/>
                <w:sz w:val="22"/>
                <w:szCs w:val="22"/>
              </w:rPr>
              <w:t>Наименование источника теплоснабжения</w:t>
            </w:r>
          </w:p>
        </w:tc>
        <w:tc>
          <w:tcPr>
            <w:tcW w:w="1846" w:type="pct"/>
            <w:gridSpan w:val="3"/>
            <w:shd w:val="clear" w:color="auto" w:fill="auto"/>
            <w:vAlign w:val="center"/>
            <w:hideMark/>
          </w:tcPr>
          <w:p w14:paraId="4DF0F8D0" w14:textId="3C1C666D" w:rsidR="00E825F0" w:rsidRPr="005970C9" w:rsidRDefault="00E825F0" w:rsidP="00E825F0">
            <w:pPr>
              <w:jc w:val="center"/>
              <w:rPr>
                <w:sz w:val="22"/>
                <w:szCs w:val="22"/>
              </w:rPr>
            </w:pPr>
            <w:r w:rsidRPr="005970C9">
              <w:rPr>
                <w:sz w:val="22"/>
                <w:szCs w:val="22"/>
              </w:rPr>
              <w:t>Нагрузки, Гкал/ч</w:t>
            </w:r>
          </w:p>
        </w:tc>
      </w:tr>
      <w:tr w:rsidR="005970C9" w:rsidRPr="005970C9" w14:paraId="6D431E77" w14:textId="77777777" w:rsidTr="00627643">
        <w:trPr>
          <w:cantSplit/>
          <w:tblHeader/>
        </w:trPr>
        <w:tc>
          <w:tcPr>
            <w:tcW w:w="328" w:type="pct"/>
            <w:vMerge/>
            <w:tcBorders>
              <w:bottom w:val="single" w:sz="4" w:space="0" w:color="auto"/>
            </w:tcBorders>
            <w:vAlign w:val="center"/>
            <w:hideMark/>
          </w:tcPr>
          <w:p w14:paraId="5CC90B6D" w14:textId="77777777" w:rsidR="00E825F0" w:rsidRPr="005970C9" w:rsidRDefault="00E825F0" w:rsidP="0006129B">
            <w:pPr>
              <w:jc w:val="center"/>
              <w:rPr>
                <w:b/>
                <w:bCs/>
                <w:sz w:val="22"/>
                <w:szCs w:val="22"/>
              </w:rPr>
            </w:pPr>
          </w:p>
        </w:tc>
        <w:tc>
          <w:tcPr>
            <w:tcW w:w="2826" w:type="pct"/>
            <w:vMerge/>
            <w:tcBorders>
              <w:bottom w:val="single" w:sz="4" w:space="0" w:color="auto"/>
            </w:tcBorders>
            <w:vAlign w:val="center"/>
            <w:hideMark/>
          </w:tcPr>
          <w:p w14:paraId="27C834E2" w14:textId="77777777" w:rsidR="00E825F0" w:rsidRPr="005970C9" w:rsidRDefault="00E825F0" w:rsidP="0006129B">
            <w:pPr>
              <w:jc w:val="center"/>
              <w:rPr>
                <w:b/>
                <w:bCs/>
                <w:sz w:val="22"/>
                <w:szCs w:val="22"/>
              </w:rPr>
            </w:pPr>
          </w:p>
        </w:tc>
        <w:tc>
          <w:tcPr>
            <w:tcW w:w="686" w:type="pct"/>
            <w:tcBorders>
              <w:bottom w:val="single" w:sz="4" w:space="0" w:color="auto"/>
            </w:tcBorders>
            <w:shd w:val="clear" w:color="auto" w:fill="auto"/>
            <w:vAlign w:val="center"/>
            <w:hideMark/>
          </w:tcPr>
          <w:p w14:paraId="46A1853D" w14:textId="7A48D3EF" w:rsidR="00E825F0" w:rsidRPr="005970C9" w:rsidRDefault="00E825F0" w:rsidP="0006129B">
            <w:pPr>
              <w:jc w:val="center"/>
              <w:rPr>
                <w:sz w:val="22"/>
                <w:szCs w:val="22"/>
              </w:rPr>
            </w:pPr>
            <w:r w:rsidRPr="005970C9">
              <w:rPr>
                <w:sz w:val="22"/>
                <w:szCs w:val="22"/>
              </w:rPr>
              <w:t>отоплен.. вентил.</w:t>
            </w:r>
          </w:p>
        </w:tc>
        <w:tc>
          <w:tcPr>
            <w:tcW w:w="454" w:type="pct"/>
            <w:tcBorders>
              <w:bottom w:val="single" w:sz="4" w:space="0" w:color="auto"/>
            </w:tcBorders>
            <w:shd w:val="clear" w:color="auto" w:fill="auto"/>
            <w:vAlign w:val="center"/>
            <w:hideMark/>
          </w:tcPr>
          <w:p w14:paraId="3D814569" w14:textId="77777777" w:rsidR="00E825F0" w:rsidRPr="005970C9" w:rsidRDefault="00E825F0" w:rsidP="0006129B">
            <w:pPr>
              <w:jc w:val="center"/>
              <w:rPr>
                <w:sz w:val="22"/>
                <w:szCs w:val="22"/>
              </w:rPr>
            </w:pPr>
            <w:r w:rsidRPr="005970C9">
              <w:rPr>
                <w:sz w:val="22"/>
                <w:szCs w:val="22"/>
              </w:rPr>
              <w:t>ГВС</w:t>
            </w:r>
          </w:p>
        </w:tc>
        <w:tc>
          <w:tcPr>
            <w:tcW w:w="706" w:type="pct"/>
            <w:tcBorders>
              <w:bottom w:val="single" w:sz="4" w:space="0" w:color="auto"/>
            </w:tcBorders>
          </w:tcPr>
          <w:p w14:paraId="0643ACA6" w14:textId="77777777" w:rsidR="00E825F0" w:rsidRPr="005970C9" w:rsidRDefault="00E825F0" w:rsidP="0006129B">
            <w:pPr>
              <w:jc w:val="center"/>
              <w:rPr>
                <w:sz w:val="22"/>
                <w:szCs w:val="22"/>
              </w:rPr>
            </w:pPr>
            <w:r w:rsidRPr="005970C9">
              <w:rPr>
                <w:sz w:val="22"/>
                <w:szCs w:val="22"/>
              </w:rPr>
              <w:t>ВСЕГО</w:t>
            </w:r>
          </w:p>
        </w:tc>
      </w:tr>
      <w:tr w:rsidR="009D0843" w:rsidRPr="005970C9" w14:paraId="0C59E1E4" w14:textId="77777777" w:rsidTr="00DC6865">
        <w:trPr>
          <w:cantSplit/>
        </w:trPr>
        <w:tc>
          <w:tcPr>
            <w:tcW w:w="328" w:type="pct"/>
            <w:tcBorders>
              <w:top w:val="single" w:sz="4" w:space="0" w:color="auto"/>
              <w:bottom w:val="single" w:sz="4" w:space="0" w:color="auto"/>
              <w:right w:val="single" w:sz="4" w:space="0" w:color="auto"/>
            </w:tcBorders>
            <w:shd w:val="clear" w:color="auto" w:fill="auto"/>
            <w:vAlign w:val="center"/>
          </w:tcPr>
          <w:p w14:paraId="42F4A3FB" w14:textId="5ED96B30" w:rsidR="009D0843" w:rsidRPr="005970C9" w:rsidRDefault="009D0843" w:rsidP="009D0843">
            <w:pPr>
              <w:pStyle w:val="ab"/>
              <w:jc w:val="center"/>
              <w:rPr>
                <w:sz w:val="22"/>
                <w:szCs w:val="22"/>
              </w:rPr>
            </w:pPr>
            <w:r w:rsidRPr="005970C9">
              <w:rPr>
                <w:sz w:val="22"/>
                <w:szCs w:val="22"/>
              </w:rPr>
              <w:t>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E43ABA0" w14:textId="3FAC3388" w:rsidR="009D0843" w:rsidRPr="005970C9" w:rsidRDefault="009D0843" w:rsidP="009D0843">
            <w:pPr>
              <w:jc w:val="center"/>
              <w:rPr>
                <w:sz w:val="22"/>
                <w:szCs w:val="22"/>
              </w:rPr>
            </w:pPr>
            <w:r w:rsidRPr="004A1F06">
              <w:rPr>
                <w:color w:val="000000"/>
                <w:sz w:val="22"/>
                <w:szCs w:val="22"/>
              </w:rPr>
              <w:t>Котельная (ул. Октябрьская, 3б)</w:t>
            </w:r>
          </w:p>
        </w:tc>
        <w:tc>
          <w:tcPr>
            <w:tcW w:w="686" w:type="pct"/>
            <w:tcBorders>
              <w:top w:val="single" w:sz="4" w:space="0" w:color="auto"/>
              <w:left w:val="nil"/>
              <w:bottom w:val="single" w:sz="4" w:space="0" w:color="auto"/>
              <w:right w:val="single" w:sz="4" w:space="0" w:color="auto"/>
            </w:tcBorders>
            <w:shd w:val="clear" w:color="auto" w:fill="auto"/>
            <w:vAlign w:val="center"/>
          </w:tcPr>
          <w:p w14:paraId="451BF1FD" w14:textId="13B14672" w:rsidR="009D0843" w:rsidRPr="005970C9" w:rsidRDefault="009D0843" w:rsidP="009D0843">
            <w:pPr>
              <w:jc w:val="center"/>
              <w:rPr>
                <w:sz w:val="22"/>
                <w:szCs w:val="22"/>
              </w:rPr>
            </w:pPr>
            <w:r w:rsidRPr="009D0843">
              <w:rPr>
                <w:color w:val="000000"/>
                <w:sz w:val="22"/>
                <w:szCs w:val="22"/>
              </w:rPr>
              <w:t>2,780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C1F6115" w14:textId="2285683F" w:rsidR="009D0843" w:rsidRPr="005970C9" w:rsidRDefault="009D0843" w:rsidP="009D0843">
            <w:pPr>
              <w:jc w:val="center"/>
              <w:rPr>
                <w:sz w:val="22"/>
                <w:szCs w:val="22"/>
              </w:rPr>
            </w:pPr>
            <w:r w:rsidRPr="005970C9">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71C1B8D" w14:textId="1C25EE08" w:rsidR="009D0843" w:rsidRPr="005970C9" w:rsidRDefault="009D0843" w:rsidP="009D0843">
            <w:pPr>
              <w:jc w:val="center"/>
              <w:rPr>
                <w:sz w:val="22"/>
                <w:szCs w:val="22"/>
              </w:rPr>
            </w:pPr>
            <w:r w:rsidRPr="009D0843">
              <w:rPr>
                <w:color w:val="000000"/>
                <w:sz w:val="22"/>
                <w:szCs w:val="22"/>
              </w:rPr>
              <w:t>2,780</w:t>
            </w:r>
          </w:p>
        </w:tc>
      </w:tr>
      <w:tr w:rsidR="009D0843" w:rsidRPr="005970C9" w14:paraId="3305791F" w14:textId="77777777" w:rsidTr="00DC6865">
        <w:trPr>
          <w:cantSplit/>
        </w:trPr>
        <w:tc>
          <w:tcPr>
            <w:tcW w:w="328" w:type="pct"/>
            <w:tcBorders>
              <w:top w:val="single" w:sz="4" w:space="0" w:color="auto"/>
              <w:bottom w:val="single" w:sz="4" w:space="0" w:color="auto"/>
              <w:right w:val="single" w:sz="4" w:space="0" w:color="auto"/>
            </w:tcBorders>
            <w:shd w:val="clear" w:color="auto" w:fill="auto"/>
            <w:vAlign w:val="center"/>
          </w:tcPr>
          <w:p w14:paraId="6F3BB06E" w14:textId="1750D001" w:rsidR="009D0843" w:rsidRPr="005970C9" w:rsidRDefault="009D0843" w:rsidP="009D0843">
            <w:pPr>
              <w:pStyle w:val="ab"/>
              <w:jc w:val="center"/>
              <w:rPr>
                <w:sz w:val="22"/>
                <w:szCs w:val="22"/>
              </w:rPr>
            </w:pPr>
            <w:r w:rsidRPr="005970C9">
              <w:rPr>
                <w:sz w:val="22"/>
                <w:szCs w:val="22"/>
              </w:rPr>
              <w:t>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FEC6C89" w14:textId="751DD180" w:rsidR="009D0843" w:rsidRPr="005970C9" w:rsidRDefault="009D0843" w:rsidP="009D0843">
            <w:pPr>
              <w:jc w:val="center"/>
              <w:rPr>
                <w:sz w:val="22"/>
                <w:szCs w:val="22"/>
              </w:rPr>
            </w:pPr>
            <w:r w:rsidRPr="004A1F06">
              <w:rPr>
                <w:color w:val="000000"/>
                <w:sz w:val="22"/>
                <w:szCs w:val="22"/>
              </w:rPr>
              <w:t>Котельная (ул. Заводская, 8б)</w:t>
            </w:r>
          </w:p>
        </w:tc>
        <w:tc>
          <w:tcPr>
            <w:tcW w:w="686" w:type="pct"/>
            <w:tcBorders>
              <w:top w:val="single" w:sz="4" w:space="0" w:color="auto"/>
              <w:left w:val="nil"/>
              <w:bottom w:val="single" w:sz="4" w:space="0" w:color="auto"/>
              <w:right w:val="single" w:sz="4" w:space="0" w:color="auto"/>
            </w:tcBorders>
            <w:shd w:val="clear" w:color="auto" w:fill="auto"/>
            <w:vAlign w:val="center"/>
          </w:tcPr>
          <w:p w14:paraId="0C0CB849" w14:textId="2303BE7B" w:rsidR="009D0843" w:rsidRPr="005970C9" w:rsidRDefault="009D0843" w:rsidP="009D0843">
            <w:pPr>
              <w:jc w:val="center"/>
              <w:rPr>
                <w:sz w:val="22"/>
                <w:szCs w:val="22"/>
              </w:rPr>
            </w:pPr>
            <w:r w:rsidRPr="009D0843">
              <w:rPr>
                <w:color w:val="000000"/>
                <w:sz w:val="22"/>
                <w:szCs w:val="22"/>
              </w:rPr>
              <w:t>0,220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068D4D" w14:textId="72FCEAC9" w:rsidR="009D0843" w:rsidRPr="005970C9" w:rsidRDefault="009D0843" w:rsidP="009D0843">
            <w:pPr>
              <w:jc w:val="center"/>
              <w:rPr>
                <w:sz w:val="22"/>
                <w:szCs w:val="22"/>
              </w:rPr>
            </w:pPr>
            <w:r w:rsidRPr="005970C9">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3363E6B" w14:textId="2C202965" w:rsidR="009D0843" w:rsidRPr="005970C9" w:rsidRDefault="009D0843" w:rsidP="009D0843">
            <w:pPr>
              <w:jc w:val="center"/>
              <w:rPr>
                <w:sz w:val="22"/>
                <w:szCs w:val="22"/>
              </w:rPr>
            </w:pPr>
            <w:r w:rsidRPr="009D0843">
              <w:rPr>
                <w:color w:val="000000"/>
                <w:sz w:val="22"/>
                <w:szCs w:val="22"/>
              </w:rPr>
              <w:t>0,220</w:t>
            </w:r>
          </w:p>
        </w:tc>
      </w:tr>
      <w:tr w:rsidR="009D0843" w:rsidRPr="005970C9" w14:paraId="5D89C49C" w14:textId="77777777" w:rsidTr="00DC6865">
        <w:trPr>
          <w:cantSplit/>
        </w:trPr>
        <w:tc>
          <w:tcPr>
            <w:tcW w:w="328" w:type="pct"/>
            <w:tcBorders>
              <w:top w:val="single" w:sz="4" w:space="0" w:color="auto"/>
              <w:bottom w:val="single" w:sz="4" w:space="0" w:color="auto"/>
              <w:right w:val="single" w:sz="4" w:space="0" w:color="auto"/>
            </w:tcBorders>
            <w:shd w:val="clear" w:color="auto" w:fill="auto"/>
            <w:vAlign w:val="center"/>
          </w:tcPr>
          <w:p w14:paraId="74046377" w14:textId="4875D779" w:rsidR="009D0843" w:rsidRPr="005970C9" w:rsidRDefault="009D0843" w:rsidP="009D0843">
            <w:pPr>
              <w:pStyle w:val="ab"/>
              <w:jc w:val="center"/>
              <w:rPr>
                <w:sz w:val="22"/>
                <w:szCs w:val="22"/>
              </w:rPr>
            </w:pPr>
            <w:r w:rsidRPr="005970C9">
              <w:rPr>
                <w:sz w:val="22"/>
                <w:szCs w:val="22"/>
              </w:rPr>
              <w:t>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768B7D3" w14:textId="1CCBE335" w:rsidR="009D0843" w:rsidRPr="005970C9" w:rsidRDefault="009D0843" w:rsidP="009D0843">
            <w:pPr>
              <w:jc w:val="center"/>
              <w:rPr>
                <w:sz w:val="22"/>
                <w:szCs w:val="22"/>
              </w:rPr>
            </w:pPr>
            <w:r w:rsidRPr="004A1F06">
              <w:rPr>
                <w:color w:val="000000"/>
                <w:sz w:val="22"/>
                <w:szCs w:val="22"/>
              </w:rPr>
              <w:t>Котельная (ул. Октябрьская, 82)</w:t>
            </w:r>
          </w:p>
        </w:tc>
        <w:tc>
          <w:tcPr>
            <w:tcW w:w="686" w:type="pct"/>
            <w:tcBorders>
              <w:top w:val="single" w:sz="4" w:space="0" w:color="auto"/>
              <w:left w:val="nil"/>
              <w:bottom w:val="single" w:sz="4" w:space="0" w:color="auto"/>
              <w:right w:val="single" w:sz="4" w:space="0" w:color="auto"/>
            </w:tcBorders>
            <w:shd w:val="clear" w:color="auto" w:fill="auto"/>
            <w:vAlign w:val="center"/>
          </w:tcPr>
          <w:p w14:paraId="37611390" w14:textId="0597D979" w:rsidR="009D0843" w:rsidRPr="005970C9" w:rsidRDefault="009D0843" w:rsidP="009D0843">
            <w:pPr>
              <w:jc w:val="center"/>
              <w:rPr>
                <w:sz w:val="22"/>
                <w:szCs w:val="22"/>
              </w:rPr>
            </w:pPr>
            <w:r w:rsidRPr="009D0843">
              <w:rPr>
                <w:color w:val="000000"/>
                <w:sz w:val="22"/>
                <w:szCs w:val="22"/>
              </w:rPr>
              <w:t>0,570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2384319" w14:textId="6BC8202C" w:rsidR="009D0843" w:rsidRPr="005970C9" w:rsidRDefault="009D0843" w:rsidP="009D0843">
            <w:pPr>
              <w:jc w:val="center"/>
              <w:rPr>
                <w:sz w:val="22"/>
                <w:szCs w:val="22"/>
              </w:rPr>
            </w:pPr>
            <w:r w:rsidRPr="005970C9">
              <w:rPr>
                <w:sz w:val="22"/>
                <w:szCs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C1ADC7E" w14:textId="14DFFF9A" w:rsidR="009D0843" w:rsidRPr="005970C9" w:rsidRDefault="009D0843" w:rsidP="009D0843">
            <w:pPr>
              <w:jc w:val="center"/>
              <w:rPr>
                <w:sz w:val="22"/>
                <w:szCs w:val="22"/>
              </w:rPr>
            </w:pPr>
            <w:r w:rsidRPr="009D0843">
              <w:rPr>
                <w:color w:val="000000"/>
                <w:sz w:val="22"/>
                <w:szCs w:val="22"/>
              </w:rPr>
              <w:t>0,570</w:t>
            </w:r>
          </w:p>
        </w:tc>
      </w:tr>
    </w:tbl>
    <w:p w14:paraId="4B650E08" w14:textId="77777777" w:rsidR="00F53FEA" w:rsidRPr="005970C9" w:rsidRDefault="00F53FEA"/>
    <w:p w14:paraId="01723377" w14:textId="77777777" w:rsidR="00EC6C21" w:rsidRPr="005970C9" w:rsidRDefault="005148DF" w:rsidP="0006129B">
      <w:pPr>
        <w:pStyle w:val="31"/>
        <w:spacing w:line="240" w:lineRule="auto"/>
        <w:rPr>
          <w:lang w:eastAsia="ar-SA"/>
        </w:rPr>
      </w:pPr>
      <w:bookmarkStart w:id="79" w:name="_Toc152312308"/>
      <w:r w:rsidRPr="005970C9">
        <w:rPr>
          <w:lang w:eastAsia="ar-SA"/>
        </w:rPr>
        <w:t>5.3 О</w:t>
      </w:r>
      <w:r w:rsidR="005E5DE4" w:rsidRPr="005970C9">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9"/>
    </w:p>
    <w:p w14:paraId="152D16D4" w14:textId="77777777" w:rsidR="00F95BCD" w:rsidRPr="005970C9" w:rsidRDefault="00F95BCD" w:rsidP="0006129B">
      <w:pPr>
        <w:widowControl w:val="0"/>
        <w:adjustRightInd w:val="0"/>
        <w:ind w:firstLine="720"/>
        <w:textAlignment w:val="baseline"/>
        <w:rPr>
          <w:szCs w:val="28"/>
        </w:rPr>
      </w:pPr>
      <w:r w:rsidRPr="005970C9">
        <w:rPr>
          <w:szCs w:val="28"/>
        </w:rPr>
        <w:t>Поквартирное отопление значительно уд</w:t>
      </w:r>
      <w:r w:rsidR="00C5510D" w:rsidRPr="005970C9">
        <w:rPr>
          <w:szCs w:val="28"/>
        </w:rPr>
        <w:t>ешевляет жилищное строительство,</w:t>
      </w:r>
      <w:r w:rsidRPr="005970C9">
        <w:rPr>
          <w:szCs w:val="28"/>
        </w:rPr>
        <w:t xml:space="preserve"> отпадает необходимость в дорогостоящих теплосетях, тепловых пунктах, приборах учета тепловой энергии</w:t>
      </w:r>
      <w:r w:rsidR="00C5510D" w:rsidRPr="005970C9">
        <w:rPr>
          <w:szCs w:val="28"/>
        </w:rPr>
        <w:t>,</w:t>
      </w:r>
      <w:r w:rsidRPr="005970C9">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5970C9">
        <w:rPr>
          <w:szCs w:val="28"/>
        </w:rPr>
        <w:t>условии надежного газоснабжения,</w:t>
      </w:r>
      <w:r w:rsidRPr="005970C9">
        <w:rPr>
          <w:szCs w:val="28"/>
        </w:rPr>
        <w:t xml:space="preserve"> снимается проблема окуп</w:t>
      </w:r>
      <w:r w:rsidR="0081681A" w:rsidRPr="005970C9">
        <w:rPr>
          <w:szCs w:val="28"/>
        </w:rPr>
        <w:t>аемости системы отопления</w:t>
      </w:r>
      <w:r w:rsidRPr="005970C9">
        <w:rPr>
          <w:szCs w:val="28"/>
        </w:rPr>
        <w:t xml:space="preserve">. </w:t>
      </w:r>
    </w:p>
    <w:p w14:paraId="7DD17823" w14:textId="77777777" w:rsidR="00F95BCD" w:rsidRPr="005970C9" w:rsidRDefault="00F95BCD" w:rsidP="0006129B">
      <w:pPr>
        <w:widowControl w:val="0"/>
        <w:adjustRightInd w:val="0"/>
        <w:ind w:firstLine="720"/>
        <w:textAlignment w:val="baseline"/>
        <w:rPr>
          <w:szCs w:val="28"/>
        </w:rPr>
      </w:pPr>
      <w:r w:rsidRPr="005970C9">
        <w:rPr>
          <w:szCs w:val="28"/>
        </w:rPr>
        <w:t>Потребитель получает возможность достичь максимального теплового комфорта, и сам определяет уровень собственного обе</w:t>
      </w:r>
      <w:r w:rsidR="00C23CC2" w:rsidRPr="005970C9">
        <w:rPr>
          <w:szCs w:val="28"/>
        </w:rPr>
        <w:t>спечения теплом и горячей водой,</w:t>
      </w:r>
      <w:r w:rsidRPr="005970C9">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5970C9" w:rsidRDefault="00F95BCD" w:rsidP="0006129B">
      <w:pPr>
        <w:widowControl w:val="0"/>
        <w:adjustRightInd w:val="0"/>
        <w:ind w:firstLine="720"/>
        <w:textAlignment w:val="baseline"/>
        <w:rPr>
          <w:szCs w:val="28"/>
        </w:rPr>
      </w:pPr>
      <w:r w:rsidRPr="005970C9">
        <w:rPr>
          <w:szCs w:val="28"/>
        </w:rPr>
        <w:t>В то же время автономные системы теплоснабжения имеют ря</w:t>
      </w:r>
      <w:r w:rsidR="00FA5B6B" w:rsidRPr="005970C9">
        <w:rPr>
          <w:szCs w:val="28"/>
        </w:rPr>
        <w:t>д</w:t>
      </w:r>
      <w:r w:rsidR="00787B99" w:rsidRPr="005970C9">
        <w:rPr>
          <w:szCs w:val="28"/>
        </w:rPr>
        <w:t xml:space="preserve"> </w:t>
      </w:r>
      <w:r w:rsidRPr="005970C9">
        <w:rPr>
          <w:szCs w:val="28"/>
        </w:rPr>
        <w:t xml:space="preserve">трудно устранимых недостатков, к которым можно отнести: </w:t>
      </w:r>
    </w:p>
    <w:p w14:paraId="1D8DF196" w14:textId="77777777" w:rsidR="00F95BCD" w:rsidRPr="005970C9" w:rsidRDefault="00145BBA" w:rsidP="0006129B">
      <w:pPr>
        <w:widowControl w:val="0"/>
        <w:adjustRightInd w:val="0"/>
        <w:ind w:firstLine="720"/>
        <w:textAlignment w:val="baseline"/>
        <w:rPr>
          <w:szCs w:val="28"/>
        </w:rPr>
      </w:pPr>
      <w:r w:rsidRPr="005970C9">
        <w:rPr>
          <w:szCs w:val="28"/>
        </w:rPr>
        <w:t xml:space="preserve">1) </w:t>
      </w:r>
      <w:r w:rsidR="00F95BCD" w:rsidRPr="005970C9">
        <w:rPr>
          <w:szCs w:val="28"/>
        </w:rPr>
        <w:t xml:space="preserve">серьезное снижение надежности теплоснабжения; </w:t>
      </w:r>
    </w:p>
    <w:p w14:paraId="6979CEAC" w14:textId="77777777" w:rsidR="00F95BCD" w:rsidRPr="005970C9" w:rsidRDefault="00145BBA" w:rsidP="0006129B">
      <w:pPr>
        <w:widowControl w:val="0"/>
        <w:adjustRightInd w:val="0"/>
        <w:ind w:firstLine="720"/>
        <w:textAlignment w:val="baseline"/>
        <w:rPr>
          <w:szCs w:val="28"/>
        </w:rPr>
      </w:pPr>
      <w:r w:rsidRPr="005970C9">
        <w:rPr>
          <w:szCs w:val="28"/>
        </w:rPr>
        <w:t xml:space="preserve">2) </w:t>
      </w:r>
      <w:r w:rsidR="00F95BCD" w:rsidRPr="005970C9">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0FA8BC2" w14:textId="77777777" w:rsidR="00F95BCD" w:rsidRPr="005970C9" w:rsidRDefault="00145BBA" w:rsidP="0006129B">
      <w:pPr>
        <w:widowControl w:val="0"/>
        <w:adjustRightInd w:val="0"/>
        <w:ind w:firstLine="720"/>
        <w:textAlignment w:val="baseline"/>
        <w:rPr>
          <w:szCs w:val="28"/>
        </w:rPr>
      </w:pPr>
      <w:r w:rsidRPr="005970C9">
        <w:rPr>
          <w:szCs w:val="28"/>
        </w:rPr>
        <w:t xml:space="preserve">3) </w:t>
      </w:r>
      <w:r w:rsidR="00F95BCD" w:rsidRPr="005970C9">
        <w:rPr>
          <w:szCs w:val="28"/>
        </w:rPr>
        <w:t xml:space="preserve">не высокое качество теплоснабжения (в силу второго недостатка); </w:t>
      </w:r>
    </w:p>
    <w:p w14:paraId="26D03AD7" w14:textId="77777777" w:rsidR="00F95BCD" w:rsidRPr="005970C9" w:rsidRDefault="00145BBA" w:rsidP="0006129B">
      <w:pPr>
        <w:widowControl w:val="0"/>
        <w:adjustRightInd w:val="0"/>
        <w:ind w:firstLine="720"/>
        <w:textAlignment w:val="baseline"/>
        <w:rPr>
          <w:szCs w:val="28"/>
        </w:rPr>
      </w:pPr>
      <w:r w:rsidRPr="005970C9">
        <w:rPr>
          <w:szCs w:val="28"/>
        </w:rPr>
        <w:t xml:space="preserve">4) </w:t>
      </w:r>
      <w:r w:rsidR="00F95BCD" w:rsidRPr="005970C9">
        <w:rPr>
          <w:szCs w:val="28"/>
        </w:rPr>
        <w:t xml:space="preserve">повышенные уровни шума от основного и вспомогательного оборудования; </w:t>
      </w:r>
    </w:p>
    <w:p w14:paraId="1D6E07C6" w14:textId="77777777" w:rsidR="00F95BCD" w:rsidRPr="005970C9" w:rsidRDefault="00145BBA" w:rsidP="0006129B">
      <w:pPr>
        <w:widowControl w:val="0"/>
        <w:adjustRightInd w:val="0"/>
        <w:ind w:firstLine="720"/>
        <w:textAlignment w:val="baseline"/>
        <w:rPr>
          <w:szCs w:val="28"/>
        </w:rPr>
      </w:pPr>
      <w:r w:rsidRPr="005970C9">
        <w:rPr>
          <w:szCs w:val="28"/>
        </w:rPr>
        <w:t xml:space="preserve">5) </w:t>
      </w:r>
      <w:r w:rsidR="00F95BCD" w:rsidRPr="005970C9">
        <w:rPr>
          <w:szCs w:val="28"/>
        </w:rPr>
        <w:t>зависимос</w:t>
      </w:r>
      <w:r w:rsidR="00C5510D" w:rsidRPr="005970C9">
        <w:rPr>
          <w:szCs w:val="28"/>
        </w:rPr>
        <w:t>ть от снабжения энергоресурсами,</w:t>
      </w:r>
      <w:r w:rsidR="00F95BCD" w:rsidRPr="005970C9">
        <w:rPr>
          <w:szCs w:val="28"/>
        </w:rPr>
        <w:t xml:space="preserve"> природным газом, электрической энергией и водой; </w:t>
      </w:r>
    </w:p>
    <w:p w14:paraId="212D08B7" w14:textId="77777777" w:rsidR="00F95BCD" w:rsidRPr="005970C9" w:rsidRDefault="00145BBA" w:rsidP="0006129B">
      <w:pPr>
        <w:widowControl w:val="0"/>
        <w:adjustRightInd w:val="0"/>
        <w:ind w:firstLine="720"/>
        <w:textAlignment w:val="baseline"/>
        <w:rPr>
          <w:szCs w:val="28"/>
        </w:rPr>
      </w:pPr>
      <w:r w:rsidRPr="005970C9">
        <w:rPr>
          <w:szCs w:val="28"/>
        </w:rPr>
        <w:t xml:space="preserve">6) </w:t>
      </w:r>
      <w:r w:rsidR="00F95BCD" w:rsidRPr="005970C9">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5970C9" w:rsidRDefault="00F95BCD" w:rsidP="0006129B">
      <w:pPr>
        <w:widowControl w:val="0"/>
        <w:adjustRightInd w:val="0"/>
        <w:ind w:firstLine="720"/>
        <w:textAlignment w:val="baseline"/>
        <w:rPr>
          <w:szCs w:val="28"/>
        </w:rPr>
      </w:pPr>
      <w:r w:rsidRPr="005970C9">
        <w:rPr>
          <w:szCs w:val="28"/>
        </w:rPr>
        <w:lastRenderedPageBreak/>
        <w:t>Серь</w:t>
      </w:r>
      <w:r w:rsidR="00B518E3" w:rsidRPr="005970C9">
        <w:rPr>
          <w:szCs w:val="28"/>
        </w:rPr>
        <w:t>е</w:t>
      </w:r>
      <w:r w:rsidRPr="005970C9">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5970C9" w:rsidRDefault="006514DD" w:rsidP="0006129B">
      <w:pPr>
        <w:pStyle w:val="Affb"/>
        <w:rPr>
          <w:rStyle w:val="86"/>
          <w:rFonts w:ascii="Times New Roman" w:eastAsia="Calibri" w:hAnsi="Times New Roman" w:cs="Times New Roman"/>
          <w:color w:val="auto"/>
          <w:sz w:val="24"/>
          <w:szCs w:val="28"/>
          <w:lang w:eastAsia="en-US" w:bidi="ar-SA"/>
        </w:rPr>
      </w:pPr>
      <w:r w:rsidRPr="005970C9">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866EFA" w14:textId="24CFF795" w:rsidR="00C936AA" w:rsidRPr="005970C9" w:rsidRDefault="00DD3D6B" w:rsidP="002B0284">
      <w:pPr>
        <w:pStyle w:val="Affb"/>
      </w:pPr>
      <w:bookmarkStart w:id="80" w:name="_Hlk146027204"/>
      <w:r w:rsidRPr="005970C9">
        <w:t xml:space="preserve">Настоящей схемой теплоснабжения предусматривается использования поквартирного топления. </w:t>
      </w:r>
      <w:r w:rsidR="007B7E41" w:rsidRPr="005970C9">
        <w:t>Сведения о</w:t>
      </w:r>
      <w:r w:rsidR="004242A4" w:rsidRPr="005970C9">
        <w:t xml:space="preserve"> фактах применения индивидуального теплоснабжения квартир в многоквартирных домах </w:t>
      </w:r>
      <w:r w:rsidR="00C57D6B" w:rsidRPr="005970C9">
        <w:t xml:space="preserve">на территории поселения </w:t>
      </w:r>
      <w:r w:rsidR="00E06045" w:rsidRPr="005970C9">
        <w:t>не представлены</w:t>
      </w:r>
      <w:r w:rsidR="0008068F" w:rsidRPr="005970C9">
        <w:t>.</w:t>
      </w:r>
    </w:p>
    <w:bookmarkEnd w:id="80"/>
    <w:p w14:paraId="0272626E" w14:textId="77777777" w:rsidR="00BD53B3" w:rsidRPr="005970C9" w:rsidRDefault="00BD53B3" w:rsidP="00BD53B3">
      <w:pPr>
        <w:widowControl w:val="0"/>
        <w:adjustRightInd w:val="0"/>
        <w:ind w:firstLine="720"/>
        <w:textAlignment w:val="baseline"/>
        <w:rPr>
          <w:szCs w:val="28"/>
        </w:rPr>
      </w:pPr>
      <w:r w:rsidRPr="005970C9">
        <w:rPr>
          <w:szCs w:val="28"/>
        </w:rPr>
        <w:t xml:space="preserve">Отказ от централизованного отопления представляет собой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7936D9FE" w14:textId="77777777" w:rsidR="00BD53B3" w:rsidRPr="005970C9" w:rsidRDefault="00BD53B3" w:rsidP="00BD53B3">
      <w:pPr>
        <w:widowControl w:val="0"/>
        <w:adjustRightInd w:val="0"/>
        <w:ind w:firstLine="720"/>
        <w:textAlignment w:val="baseline"/>
        <w:rPr>
          <w:szCs w:val="28"/>
        </w:rPr>
      </w:pPr>
      <w:r w:rsidRPr="005970C9">
        <w:rPr>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w:t>
      </w:r>
    </w:p>
    <w:p w14:paraId="4855E2C8" w14:textId="77777777" w:rsidR="00BD53B3" w:rsidRPr="005970C9" w:rsidRDefault="00BD53B3" w:rsidP="00BD53B3">
      <w:pPr>
        <w:widowControl w:val="0"/>
        <w:adjustRightInd w:val="0"/>
        <w:ind w:firstLine="720"/>
        <w:textAlignment w:val="baseline"/>
        <w:rPr>
          <w:szCs w:val="28"/>
        </w:rPr>
      </w:pPr>
      <w:r w:rsidRPr="005970C9">
        <w:rPr>
          <w:szCs w:val="28"/>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1E9E6A7" w14:textId="77777777" w:rsidR="00BD53B3" w:rsidRPr="005970C9" w:rsidRDefault="00BD53B3" w:rsidP="00BD53B3">
      <w:pPr>
        <w:widowControl w:val="0"/>
        <w:adjustRightInd w:val="0"/>
        <w:ind w:firstLine="720"/>
        <w:textAlignment w:val="baseline"/>
        <w:rPr>
          <w:szCs w:val="28"/>
        </w:rPr>
      </w:pPr>
      <w:r w:rsidRPr="005970C9">
        <w:rPr>
          <w:szCs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25425FE6" w14:textId="77777777" w:rsidR="00BD53B3" w:rsidRPr="005970C9" w:rsidRDefault="00BD53B3" w:rsidP="00BD53B3">
      <w:pPr>
        <w:widowControl w:val="0"/>
        <w:adjustRightInd w:val="0"/>
        <w:ind w:firstLine="720"/>
        <w:textAlignment w:val="baseline"/>
        <w:rPr>
          <w:szCs w:val="28"/>
        </w:rPr>
      </w:pPr>
      <w:r w:rsidRPr="005970C9">
        <w:rPr>
          <w:szCs w:val="28"/>
        </w:rPr>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7E65BC1D" w14:textId="77777777" w:rsidR="00BD53B3" w:rsidRPr="005970C9" w:rsidRDefault="00BD53B3" w:rsidP="00BD53B3">
      <w:pPr>
        <w:widowControl w:val="0"/>
        <w:adjustRightInd w:val="0"/>
        <w:ind w:firstLine="720"/>
        <w:textAlignment w:val="baseline"/>
        <w:rPr>
          <w:szCs w:val="28"/>
        </w:rPr>
      </w:pPr>
      <w:r w:rsidRPr="005970C9">
        <w:rPr>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1FEEA244" w14:textId="77777777" w:rsidR="00BD53B3" w:rsidRPr="005970C9" w:rsidRDefault="00BD53B3" w:rsidP="00BD53B3">
      <w:pPr>
        <w:widowControl w:val="0"/>
        <w:adjustRightInd w:val="0"/>
        <w:ind w:firstLine="720"/>
        <w:textAlignment w:val="baseline"/>
        <w:rPr>
          <w:szCs w:val="28"/>
        </w:rPr>
      </w:pPr>
      <w:r w:rsidRPr="005970C9">
        <w:rPr>
          <w:szCs w:val="28"/>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w:t>
      </w:r>
      <w:r w:rsidRPr="005970C9">
        <w:rPr>
          <w:szCs w:val="28"/>
        </w:rPr>
        <w:lastRenderedPageBreak/>
        <w:t xml:space="preserve">сия всех собственников помещений в многоквартирном доме (ч. 3 ст. 36 ЖК РФ). </w:t>
      </w:r>
    </w:p>
    <w:p w14:paraId="20D3DCC0" w14:textId="77777777" w:rsidR="00BD53B3" w:rsidRPr="005970C9" w:rsidRDefault="00BD53B3" w:rsidP="00BD53B3">
      <w:pPr>
        <w:widowControl w:val="0"/>
        <w:adjustRightInd w:val="0"/>
        <w:ind w:firstLine="720"/>
        <w:textAlignment w:val="baseline"/>
        <w:rPr>
          <w:szCs w:val="28"/>
        </w:rPr>
      </w:pPr>
      <w:r w:rsidRPr="005970C9">
        <w:rPr>
          <w:szCs w:val="28"/>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7AC8879D" w14:textId="77777777" w:rsidR="00BD53B3" w:rsidRPr="005970C9" w:rsidRDefault="00BD53B3" w:rsidP="00BD53B3">
      <w:pPr>
        <w:widowControl w:val="0"/>
        <w:adjustRightInd w:val="0"/>
        <w:ind w:firstLine="720"/>
        <w:textAlignment w:val="baseline"/>
        <w:rPr>
          <w:szCs w:val="28"/>
        </w:rPr>
      </w:pPr>
      <w:r w:rsidRPr="005970C9">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7A079861" w14:textId="77777777" w:rsidR="00BD53B3" w:rsidRPr="005970C9" w:rsidRDefault="00BD53B3" w:rsidP="00BD53B3">
      <w:pPr>
        <w:widowControl w:val="0"/>
        <w:adjustRightInd w:val="0"/>
        <w:ind w:firstLine="720"/>
        <w:textAlignment w:val="baseline"/>
        <w:rPr>
          <w:szCs w:val="28"/>
        </w:rPr>
      </w:pPr>
      <w:r w:rsidRPr="005970C9">
        <w:rPr>
          <w:szCs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106DB54E" w14:textId="77777777" w:rsidR="00BD53B3" w:rsidRPr="005970C9" w:rsidRDefault="00BD53B3" w:rsidP="00244D86">
      <w:pPr>
        <w:widowControl w:val="0"/>
        <w:numPr>
          <w:ilvl w:val="0"/>
          <w:numId w:val="16"/>
        </w:numPr>
        <w:adjustRightInd w:val="0"/>
        <w:textAlignment w:val="baseline"/>
        <w:rPr>
          <w:szCs w:val="28"/>
        </w:rPr>
      </w:pPr>
      <w:r w:rsidRPr="005970C9">
        <w:rPr>
          <w:szCs w:val="28"/>
        </w:rPr>
        <w:t xml:space="preserve">общей системы теплоснабжения дома; </w:t>
      </w:r>
    </w:p>
    <w:p w14:paraId="5BD132BF" w14:textId="77777777" w:rsidR="00BD53B3" w:rsidRPr="005970C9" w:rsidRDefault="00BD53B3" w:rsidP="00244D86">
      <w:pPr>
        <w:widowControl w:val="0"/>
        <w:numPr>
          <w:ilvl w:val="0"/>
          <w:numId w:val="16"/>
        </w:numPr>
        <w:adjustRightInd w:val="0"/>
        <w:textAlignment w:val="baseline"/>
        <w:rPr>
          <w:szCs w:val="28"/>
        </w:rPr>
      </w:pPr>
      <w:r w:rsidRPr="005970C9">
        <w:rPr>
          <w:szCs w:val="28"/>
        </w:rPr>
        <w:t xml:space="preserve">общей системы газоснабжения дома, в т.ч. внутридомового газового оборудования, газового ввода; </w:t>
      </w:r>
    </w:p>
    <w:p w14:paraId="0394B92F" w14:textId="77777777" w:rsidR="00BD53B3" w:rsidRPr="005970C9" w:rsidRDefault="00BD53B3" w:rsidP="00244D86">
      <w:pPr>
        <w:widowControl w:val="0"/>
        <w:numPr>
          <w:ilvl w:val="0"/>
          <w:numId w:val="16"/>
        </w:numPr>
        <w:adjustRightInd w:val="0"/>
        <w:textAlignment w:val="baseline"/>
        <w:rPr>
          <w:szCs w:val="28"/>
        </w:rPr>
      </w:pPr>
      <w:r w:rsidRPr="005970C9">
        <w:rPr>
          <w:szCs w:val="28"/>
        </w:rPr>
        <w:t xml:space="preserve">системы дымоудаления и подвода воздуха для горения газа. </w:t>
      </w:r>
    </w:p>
    <w:p w14:paraId="4AC7E0AB" w14:textId="77777777" w:rsidR="006804FD" w:rsidRPr="005970C9" w:rsidRDefault="006804FD" w:rsidP="006804FD">
      <w:pPr>
        <w:pStyle w:val="afffffff8"/>
      </w:pPr>
      <w:r w:rsidRPr="005970C9">
        <w:t>Существующие многоквартирные жилые дома, имеющие централизованное теплоснабжение, как правило, рассчитаны только для газоснабжения плит, предусмотренных в таких домах. При установке индивидуальных теплогенераторов объем потребляемого газа увеличивается примерно в 10 раз, что влечет за собой необходимость реконструкции (прокладки труб большего диаметра) системы газоснабжения дома, так как имеющиеся газопроводы не способны пропустить данный объем газа. В таких случаях допускается устройство только дополнительных источников теплоснабжения и только при условии пропускной способности газовой сети.</w:t>
      </w:r>
    </w:p>
    <w:p w14:paraId="7102D529" w14:textId="77777777" w:rsidR="006804FD" w:rsidRPr="005970C9" w:rsidRDefault="006804FD" w:rsidP="006804FD">
      <w:pPr>
        <w:pStyle w:val="afffffff8"/>
      </w:pPr>
      <w:r w:rsidRPr="005970C9">
        <w:t>Индивидуальное теплоснабжение в многоквартирных домах требует создание герметичной системы дымоудаления для полного отвода продуктов сгорания в атмосферу, а также приточных воздуховодов для обеспечения подачи с улицы воздуха, необходимого для сгорания газа. При этом устройство дымоотводов от каждого теплогенератора через фасадную стену многоквартирного дома жилого дома запрещено (правила СП</w:t>
      </w:r>
      <w:r w:rsidRPr="005970C9">
        <w:rPr>
          <w:spacing w:val="-9"/>
        </w:rPr>
        <w:t xml:space="preserve"> </w:t>
      </w:r>
      <w:r w:rsidRPr="005970C9">
        <w:t>41-108-2004 «Поквартирное теплоснабжение жилых зданий с теплогенераторами на</w:t>
      </w:r>
      <w:r w:rsidRPr="005970C9">
        <w:rPr>
          <w:spacing w:val="-16"/>
        </w:rPr>
        <w:t xml:space="preserve"> </w:t>
      </w:r>
      <w:r w:rsidRPr="005970C9">
        <w:t>газовом</w:t>
      </w:r>
      <w:r w:rsidRPr="005970C9">
        <w:rPr>
          <w:spacing w:val="-2"/>
        </w:rPr>
        <w:t xml:space="preserve"> </w:t>
      </w:r>
      <w:r w:rsidRPr="005970C9">
        <w:t>топливе»). В соответствии со ст. ст. 36,40,44 Жилищного кодекса</w:t>
      </w:r>
      <w:r w:rsidRPr="005970C9">
        <w:rPr>
          <w:spacing w:val="43"/>
        </w:rPr>
        <w:t xml:space="preserve"> </w:t>
      </w:r>
      <w:r w:rsidRPr="005970C9">
        <w:t>Российской</w:t>
      </w:r>
      <w:r w:rsidRPr="005970C9">
        <w:rPr>
          <w:spacing w:val="7"/>
        </w:rPr>
        <w:t xml:space="preserve"> </w:t>
      </w:r>
      <w:r w:rsidRPr="005970C9">
        <w:t>Федерации</w:t>
      </w:r>
      <w:r w:rsidRPr="005970C9">
        <w:rPr>
          <w:spacing w:val="1"/>
        </w:rPr>
        <w:t xml:space="preserve"> </w:t>
      </w:r>
      <w:r w:rsidRPr="005970C9">
        <w:t>возможность</w:t>
      </w:r>
      <w:r w:rsidRPr="005970C9">
        <w:rPr>
          <w:spacing w:val="15"/>
        </w:rPr>
        <w:t xml:space="preserve"> </w:t>
      </w:r>
      <w:r w:rsidRPr="005970C9">
        <w:t>проведения</w:t>
      </w:r>
      <w:r w:rsidRPr="005970C9">
        <w:rPr>
          <w:spacing w:val="15"/>
        </w:rPr>
        <w:t xml:space="preserve"> </w:t>
      </w:r>
      <w:r w:rsidRPr="005970C9">
        <w:t>перехода</w:t>
      </w:r>
      <w:r w:rsidRPr="005970C9">
        <w:rPr>
          <w:spacing w:val="15"/>
        </w:rPr>
        <w:t xml:space="preserve"> </w:t>
      </w:r>
      <w:r w:rsidRPr="005970C9">
        <w:t>на</w:t>
      </w:r>
      <w:r w:rsidRPr="005970C9">
        <w:rPr>
          <w:spacing w:val="13"/>
        </w:rPr>
        <w:t xml:space="preserve"> </w:t>
      </w:r>
      <w:r w:rsidRPr="005970C9">
        <w:t>индивидуальное</w:t>
      </w:r>
      <w:r w:rsidRPr="005970C9">
        <w:rPr>
          <w:spacing w:val="15"/>
        </w:rPr>
        <w:t xml:space="preserve"> </w:t>
      </w:r>
      <w:r w:rsidRPr="005970C9">
        <w:t>газовое</w:t>
      </w:r>
      <w:r w:rsidRPr="005970C9">
        <w:rPr>
          <w:spacing w:val="17"/>
        </w:rPr>
        <w:t xml:space="preserve"> </w:t>
      </w:r>
      <w:r w:rsidRPr="005970C9">
        <w:t>теплоснабжение</w:t>
      </w:r>
      <w:r w:rsidRPr="005970C9">
        <w:rPr>
          <w:spacing w:val="15"/>
        </w:rPr>
        <w:t xml:space="preserve"> </w:t>
      </w:r>
      <w:r w:rsidRPr="005970C9">
        <w:t>возможно лишь при согласии всех собственников помещений жилого дома.</w:t>
      </w:r>
    </w:p>
    <w:p w14:paraId="7B90F3D9" w14:textId="134307FB" w:rsidR="00BD53B3" w:rsidRPr="005970C9" w:rsidRDefault="00BD53B3" w:rsidP="00BD53B3">
      <w:pPr>
        <w:widowControl w:val="0"/>
        <w:adjustRightInd w:val="0"/>
        <w:ind w:firstLine="720"/>
        <w:textAlignment w:val="baseline"/>
        <w:rPr>
          <w:szCs w:val="28"/>
        </w:rPr>
      </w:pPr>
      <w:r w:rsidRPr="005970C9">
        <w:rPr>
          <w:szCs w:val="28"/>
        </w:rP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14:paraId="02E7B962" w14:textId="77777777" w:rsidR="00BD53B3" w:rsidRPr="005970C9" w:rsidRDefault="00BD53B3" w:rsidP="00BD53B3">
      <w:pPr>
        <w:widowControl w:val="0"/>
        <w:adjustRightInd w:val="0"/>
        <w:ind w:firstLine="720"/>
        <w:textAlignment w:val="baseline"/>
        <w:rPr>
          <w:szCs w:val="28"/>
        </w:rPr>
      </w:pPr>
      <w:r w:rsidRPr="005970C9">
        <w:rPr>
          <w:szCs w:val="28"/>
        </w:rPr>
        <w:lastRenderedPageBreak/>
        <w:t xml:space="preserve">Учитывая вышеизложенное, отказ от централизованного теплоснабжения и переход на поквартирное теплоснабжение возможен при одновременном соблюдении трёх условий: </w:t>
      </w:r>
    </w:p>
    <w:p w14:paraId="0EBF874C" w14:textId="77777777" w:rsidR="00BD53B3" w:rsidRPr="005970C9" w:rsidRDefault="00BD53B3" w:rsidP="00244D86">
      <w:pPr>
        <w:widowControl w:val="0"/>
        <w:numPr>
          <w:ilvl w:val="0"/>
          <w:numId w:val="17"/>
        </w:numPr>
        <w:adjustRightInd w:val="0"/>
        <w:textAlignment w:val="baseline"/>
        <w:rPr>
          <w:szCs w:val="28"/>
        </w:rPr>
      </w:pPr>
      <w:r w:rsidRPr="005970C9">
        <w:rPr>
          <w:szCs w:val="28"/>
        </w:rPr>
        <w:t xml:space="preserve">наличие решения о переводе квартир МКД на индивидуальное теплоснабжение принятого жителями МКД на общедомовом собрании; </w:t>
      </w:r>
    </w:p>
    <w:p w14:paraId="64B625E8" w14:textId="77777777" w:rsidR="00BD53B3" w:rsidRPr="005970C9" w:rsidRDefault="00BD53B3" w:rsidP="00244D86">
      <w:pPr>
        <w:widowControl w:val="0"/>
        <w:numPr>
          <w:ilvl w:val="0"/>
          <w:numId w:val="17"/>
        </w:numPr>
        <w:adjustRightInd w:val="0"/>
        <w:textAlignment w:val="baseline"/>
        <w:rPr>
          <w:szCs w:val="28"/>
        </w:rPr>
      </w:pPr>
      <w:r w:rsidRPr="005970C9">
        <w:rPr>
          <w:szCs w:val="28"/>
        </w:rPr>
        <w:t xml:space="preserve">мероприятие о переводе квартир МКД на индивидуальное теплоснабжение должно быть предусмотрено в утверждённой схеме теплоснабжения; </w:t>
      </w:r>
    </w:p>
    <w:p w14:paraId="3AD92812" w14:textId="77777777" w:rsidR="00BD53B3" w:rsidRPr="005970C9" w:rsidRDefault="00BD53B3" w:rsidP="00244D86">
      <w:pPr>
        <w:widowControl w:val="0"/>
        <w:numPr>
          <w:ilvl w:val="0"/>
          <w:numId w:val="17"/>
        </w:numPr>
        <w:adjustRightInd w:val="0"/>
        <w:textAlignment w:val="baseline"/>
        <w:rPr>
          <w:szCs w:val="28"/>
        </w:rPr>
      </w:pPr>
      <w:r w:rsidRPr="005970C9">
        <w:rPr>
          <w:szCs w:val="28"/>
        </w:rPr>
        <w:t xml:space="preserve">наличие технической возможности реализации решения о переводе всех квартир конкретного МКД на индивидуальное теплоснабжение. </w:t>
      </w:r>
    </w:p>
    <w:p w14:paraId="69EE5E80" w14:textId="77777777" w:rsidR="0008068F" w:rsidRPr="005970C9" w:rsidRDefault="0008068F" w:rsidP="00A62FC8">
      <w:pPr>
        <w:widowControl w:val="0"/>
        <w:adjustRightInd w:val="0"/>
        <w:ind w:left="1440"/>
        <w:textAlignment w:val="baseline"/>
        <w:rPr>
          <w:szCs w:val="28"/>
        </w:rPr>
      </w:pPr>
    </w:p>
    <w:p w14:paraId="1F240CCF" w14:textId="77777777" w:rsidR="00EC6C21" w:rsidRPr="005970C9" w:rsidRDefault="00145BBA" w:rsidP="0006129B">
      <w:pPr>
        <w:pStyle w:val="31"/>
        <w:spacing w:line="240" w:lineRule="auto"/>
        <w:rPr>
          <w:lang w:eastAsia="ar-SA"/>
        </w:rPr>
      </w:pPr>
      <w:bookmarkStart w:id="81" w:name="_Toc152312309"/>
      <w:r w:rsidRPr="005970C9">
        <w:rPr>
          <w:lang w:eastAsia="ar-SA"/>
        </w:rPr>
        <w:t>5.4 О</w:t>
      </w:r>
      <w:r w:rsidR="005E5DE4" w:rsidRPr="005970C9">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81"/>
    </w:p>
    <w:p w14:paraId="450C12BA" w14:textId="53905C8B" w:rsidR="004C4B82" w:rsidRPr="005970C9" w:rsidRDefault="004C4B82" w:rsidP="0006129B">
      <w:pPr>
        <w:pStyle w:val="Affb"/>
      </w:pPr>
      <w:r w:rsidRPr="005970C9">
        <w:t xml:space="preserve">Сведения о величине потребления тепловой энергии в расчетных элементах территориального деления за отопительный </w:t>
      </w:r>
      <w:r w:rsidR="009C38E7" w:rsidRPr="005970C9">
        <w:t xml:space="preserve">период </w:t>
      </w:r>
      <w:r w:rsidRPr="005970C9">
        <w:t xml:space="preserve">и за </w:t>
      </w:r>
      <w:r w:rsidR="009C38E7" w:rsidRPr="005970C9">
        <w:t xml:space="preserve">год </w:t>
      </w:r>
      <w:r w:rsidRPr="005970C9">
        <w:t xml:space="preserve">в целом приведены в таблице </w:t>
      </w:r>
      <w:r w:rsidR="000608B8" w:rsidRPr="005970C9">
        <w:t>1</w:t>
      </w:r>
      <w:r w:rsidR="005B7508">
        <w:t>7</w:t>
      </w:r>
      <w:r w:rsidRPr="005970C9">
        <w:t>.</w:t>
      </w:r>
    </w:p>
    <w:p w14:paraId="52088B4E" w14:textId="77777777" w:rsidR="000F01EF" w:rsidRPr="005970C9" w:rsidRDefault="000F01EF" w:rsidP="0006129B">
      <w:pPr>
        <w:pStyle w:val="Affb"/>
      </w:pPr>
    </w:p>
    <w:p w14:paraId="1280C08D" w14:textId="5F369DA2" w:rsidR="004C4B82" w:rsidRPr="005970C9" w:rsidRDefault="004C4B82" w:rsidP="0006129B">
      <w:pPr>
        <w:pStyle w:val="aff9"/>
        <w:spacing w:line="240" w:lineRule="auto"/>
      </w:pPr>
      <w:r w:rsidRPr="005970C9">
        <w:t xml:space="preserve">Таблица </w:t>
      </w:r>
      <w:r w:rsidR="008A3CE6" w:rsidRPr="005970C9">
        <w:fldChar w:fldCharType="begin"/>
      </w:r>
      <w:r w:rsidRPr="005970C9">
        <w:instrText xml:space="preserve"> SEQ Таблица \* ARABIC </w:instrText>
      </w:r>
      <w:r w:rsidR="008A3CE6" w:rsidRPr="005970C9">
        <w:fldChar w:fldCharType="separate"/>
      </w:r>
      <w:r w:rsidR="005B7508">
        <w:rPr>
          <w:noProof/>
        </w:rPr>
        <w:t>17</w:t>
      </w:r>
      <w:r w:rsidR="008A3CE6" w:rsidRPr="005970C9">
        <w:fldChar w:fldCharType="end"/>
      </w:r>
      <w:r w:rsidRPr="005970C9">
        <w:t xml:space="preserve"> - Потребление тепловой энергии по источникам теплоснабжения </w:t>
      </w:r>
      <w:r w:rsidR="00080D68" w:rsidRPr="005970C9">
        <w:t>(период –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935"/>
        <w:gridCol w:w="1228"/>
        <w:gridCol w:w="1445"/>
        <w:gridCol w:w="1068"/>
        <w:gridCol w:w="1151"/>
        <w:gridCol w:w="1538"/>
      </w:tblGrid>
      <w:tr w:rsidR="005970C9" w:rsidRPr="005970C9" w14:paraId="7895255E" w14:textId="77777777" w:rsidTr="009D0843">
        <w:trPr>
          <w:cantSplit/>
          <w:trHeight w:val="20"/>
          <w:tblHeader/>
        </w:trPr>
        <w:tc>
          <w:tcPr>
            <w:tcW w:w="378" w:type="pct"/>
            <w:shd w:val="clear" w:color="auto" w:fill="auto"/>
            <w:noWrap/>
            <w:vAlign w:val="center"/>
            <w:hideMark/>
          </w:tcPr>
          <w:p w14:paraId="7067A5C8" w14:textId="77777777" w:rsidR="0008068F" w:rsidRPr="005970C9" w:rsidRDefault="0008068F" w:rsidP="0008068F">
            <w:pPr>
              <w:jc w:val="center"/>
              <w:rPr>
                <w:sz w:val="22"/>
                <w:szCs w:val="22"/>
              </w:rPr>
            </w:pPr>
            <w:r w:rsidRPr="005970C9">
              <w:rPr>
                <w:sz w:val="22"/>
                <w:szCs w:val="22"/>
              </w:rPr>
              <w:t>№ п/п</w:t>
            </w:r>
          </w:p>
        </w:tc>
        <w:tc>
          <w:tcPr>
            <w:tcW w:w="1479" w:type="pct"/>
            <w:shd w:val="clear" w:color="auto" w:fill="auto"/>
            <w:vAlign w:val="center"/>
            <w:hideMark/>
          </w:tcPr>
          <w:p w14:paraId="534FCB36" w14:textId="77777777" w:rsidR="0008068F" w:rsidRPr="005970C9" w:rsidRDefault="0008068F" w:rsidP="0008068F">
            <w:pPr>
              <w:jc w:val="center"/>
              <w:rPr>
                <w:sz w:val="22"/>
                <w:szCs w:val="22"/>
              </w:rPr>
            </w:pPr>
            <w:r w:rsidRPr="005970C9">
              <w:rPr>
                <w:sz w:val="22"/>
                <w:szCs w:val="22"/>
              </w:rPr>
              <w:t>Наименование потребителей</w:t>
            </w:r>
          </w:p>
        </w:tc>
        <w:tc>
          <w:tcPr>
            <w:tcW w:w="600" w:type="pct"/>
            <w:tcBorders>
              <w:top w:val="single" w:sz="8" w:space="0" w:color="auto"/>
              <w:left w:val="nil"/>
              <w:bottom w:val="single" w:sz="8" w:space="0" w:color="auto"/>
              <w:right w:val="single" w:sz="8" w:space="0" w:color="auto"/>
            </w:tcBorders>
            <w:shd w:val="clear" w:color="auto" w:fill="auto"/>
            <w:vAlign w:val="center"/>
          </w:tcPr>
          <w:p w14:paraId="3733C3A4" w14:textId="04098EB1" w:rsidR="0008068F" w:rsidRPr="005970C9" w:rsidRDefault="0008068F" w:rsidP="0008068F">
            <w:pPr>
              <w:jc w:val="center"/>
              <w:rPr>
                <w:sz w:val="22"/>
                <w:szCs w:val="22"/>
              </w:rPr>
            </w:pPr>
            <w:r w:rsidRPr="005970C9">
              <w:rPr>
                <w:sz w:val="22"/>
                <w:szCs w:val="22"/>
              </w:rPr>
              <w:t>Выработка тепловой энергии, Гкал</w:t>
            </w:r>
          </w:p>
        </w:tc>
        <w:tc>
          <w:tcPr>
            <w:tcW w:w="706" w:type="pct"/>
            <w:tcBorders>
              <w:top w:val="single" w:sz="8" w:space="0" w:color="auto"/>
              <w:left w:val="nil"/>
              <w:bottom w:val="single" w:sz="8" w:space="0" w:color="auto"/>
              <w:right w:val="single" w:sz="8" w:space="0" w:color="auto"/>
            </w:tcBorders>
            <w:shd w:val="clear" w:color="auto" w:fill="auto"/>
            <w:vAlign w:val="center"/>
          </w:tcPr>
          <w:p w14:paraId="0D655DC0" w14:textId="78533EA6" w:rsidR="0008068F" w:rsidRPr="005970C9" w:rsidRDefault="0008068F" w:rsidP="0008068F">
            <w:pPr>
              <w:jc w:val="center"/>
              <w:rPr>
                <w:bCs/>
                <w:sz w:val="22"/>
                <w:szCs w:val="22"/>
              </w:rPr>
            </w:pPr>
            <w:r w:rsidRPr="005970C9">
              <w:rPr>
                <w:sz w:val="22"/>
                <w:szCs w:val="22"/>
              </w:rPr>
              <w:t>Собственные нужды, Гкал</w:t>
            </w:r>
          </w:p>
        </w:tc>
        <w:tc>
          <w:tcPr>
            <w:tcW w:w="522" w:type="pct"/>
            <w:tcBorders>
              <w:top w:val="single" w:sz="8" w:space="0" w:color="auto"/>
              <w:left w:val="nil"/>
              <w:bottom w:val="single" w:sz="8" w:space="0" w:color="auto"/>
              <w:right w:val="single" w:sz="8" w:space="0" w:color="auto"/>
            </w:tcBorders>
            <w:shd w:val="clear" w:color="auto" w:fill="auto"/>
            <w:vAlign w:val="center"/>
          </w:tcPr>
          <w:p w14:paraId="6B204140" w14:textId="2C975EB7" w:rsidR="0008068F" w:rsidRPr="005970C9" w:rsidRDefault="0008068F" w:rsidP="0008068F">
            <w:pPr>
              <w:rPr>
                <w:sz w:val="22"/>
                <w:szCs w:val="22"/>
              </w:rPr>
            </w:pPr>
            <w:r w:rsidRPr="005970C9">
              <w:rPr>
                <w:sz w:val="22"/>
                <w:szCs w:val="22"/>
              </w:rPr>
              <w:t>Потери в тепловой сети, Гкал</w:t>
            </w:r>
          </w:p>
        </w:tc>
        <w:tc>
          <w:tcPr>
            <w:tcW w:w="563" w:type="pct"/>
            <w:tcBorders>
              <w:top w:val="single" w:sz="8" w:space="0" w:color="auto"/>
              <w:left w:val="nil"/>
              <w:bottom w:val="single" w:sz="8" w:space="0" w:color="auto"/>
              <w:right w:val="single" w:sz="8" w:space="0" w:color="auto"/>
            </w:tcBorders>
            <w:shd w:val="clear" w:color="auto" w:fill="auto"/>
            <w:vAlign w:val="center"/>
          </w:tcPr>
          <w:p w14:paraId="7C4081A6" w14:textId="57C7DE2F" w:rsidR="0008068F" w:rsidRPr="005970C9" w:rsidRDefault="0008068F" w:rsidP="0008068F">
            <w:pPr>
              <w:rPr>
                <w:bCs/>
                <w:sz w:val="22"/>
                <w:szCs w:val="22"/>
              </w:rPr>
            </w:pPr>
            <w:r w:rsidRPr="005970C9">
              <w:rPr>
                <w:sz w:val="22"/>
                <w:szCs w:val="22"/>
              </w:rPr>
              <w:t>Полезный от пуск в год, Гкал</w:t>
            </w:r>
          </w:p>
        </w:tc>
        <w:tc>
          <w:tcPr>
            <w:tcW w:w="752" w:type="pct"/>
            <w:tcBorders>
              <w:top w:val="single" w:sz="8" w:space="0" w:color="auto"/>
              <w:left w:val="nil"/>
              <w:bottom w:val="single" w:sz="8" w:space="0" w:color="auto"/>
              <w:right w:val="single" w:sz="8" w:space="0" w:color="auto"/>
            </w:tcBorders>
            <w:shd w:val="clear" w:color="auto" w:fill="auto"/>
            <w:vAlign w:val="center"/>
          </w:tcPr>
          <w:p w14:paraId="2A6560DC" w14:textId="05621EA9" w:rsidR="0008068F" w:rsidRPr="005970C9" w:rsidRDefault="0008068F" w:rsidP="0008068F">
            <w:pPr>
              <w:rPr>
                <w:bCs/>
                <w:sz w:val="22"/>
                <w:szCs w:val="22"/>
              </w:rPr>
            </w:pPr>
            <w:r w:rsidRPr="005970C9">
              <w:rPr>
                <w:sz w:val="22"/>
                <w:szCs w:val="22"/>
              </w:rPr>
              <w:t>Полезный отпуск в отопительный период, Гкал</w:t>
            </w:r>
          </w:p>
        </w:tc>
      </w:tr>
      <w:tr w:rsidR="009D0843" w:rsidRPr="005970C9" w14:paraId="7454D397" w14:textId="77777777" w:rsidTr="009D0843">
        <w:trPr>
          <w:cantSplit/>
          <w:trHeight w:val="20"/>
        </w:trPr>
        <w:tc>
          <w:tcPr>
            <w:tcW w:w="378" w:type="pct"/>
            <w:shd w:val="clear" w:color="auto" w:fill="auto"/>
            <w:vAlign w:val="center"/>
          </w:tcPr>
          <w:p w14:paraId="176AD994" w14:textId="35D6ED54" w:rsidR="009D0843" w:rsidRPr="005970C9" w:rsidRDefault="009D0843" w:rsidP="009D0843">
            <w:pPr>
              <w:pStyle w:val="ab"/>
              <w:jc w:val="center"/>
              <w:rPr>
                <w:sz w:val="22"/>
                <w:szCs w:val="22"/>
              </w:rPr>
            </w:pPr>
            <w:r w:rsidRPr="005970C9">
              <w:rPr>
                <w:sz w:val="22"/>
                <w:szCs w:val="22"/>
              </w:rPr>
              <w:t>1</w:t>
            </w:r>
          </w:p>
        </w:tc>
        <w:tc>
          <w:tcPr>
            <w:tcW w:w="1479" w:type="pct"/>
            <w:tcBorders>
              <w:top w:val="nil"/>
              <w:left w:val="nil"/>
              <w:bottom w:val="single" w:sz="8" w:space="0" w:color="auto"/>
              <w:right w:val="single" w:sz="8" w:space="0" w:color="auto"/>
            </w:tcBorders>
            <w:shd w:val="clear" w:color="auto" w:fill="auto"/>
            <w:noWrap/>
            <w:vAlign w:val="center"/>
          </w:tcPr>
          <w:p w14:paraId="7929AEBF" w14:textId="404018EB" w:rsidR="009D0843" w:rsidRPr="005970C9" w:rsidRDefault="009D0843" w:rsidP="009D0843">
            <w:pPr>
              <w:jc w:val="center"/>
              <w:rPr>
                <w:sz w:val="22"/>
                <w:szCs w:val="22"/>
              </w:rPr>
            </w:pPr>
            <w:r>
              <w:rPr>
                <w:color w:val="000000"/>
                <w:sz w:val="20"/>
                <w:szCs w:val="20"/>
              </w:rPr>
              <w:t>Котельная (ул. Октябрьская, 3б)</w:t>
            </w:r>
          </w:p>
        </w:tc>
        <w:tc>
          <w:tcPr>
            <w:tcW w:w="600" w:type="pct"/>
            <w:tcBorders>
              <w:top w:val="nil"/>
              <w:left w:val="nil"/>
              <w:bottom w:val="single" w:sz="8" w:space="0" w:color="auto"/>
              <w:right w:val="single" w:sz="8" w:space="0" w:color="auto"/>
            </w:tcBorders>
            <w:shd w:val="clear" w:color="auto" w:fill="auto"/>
            <w:vAlign w:val="center"/>
          </w:tcPr>
          <w:p w14:paraId="4F21C721" w14:textId="49E8309E" w:rsidR="009D0843" w:rsidRPr="005970C9" w:rsidRDefault="009D0843" w:rsidP="009D0843">
            <w:pPr>
              <w:jc w:val="center"/>
              <w:rPr>
                <w:sz w:val="22"/>
                <w:szCs w:val="22"/>
              </w:rPr>
            </w:pPr>
            <w:r>
              <w:rPr>
                <w:color w:val="000000"/>
                <w:sz w:val="20"/>
                <w:szCs w:val="20"/>
              </w:rPr>
              <w:t>4030,6</w:t>
            </w:r>
          </w:p>
        </w:tc>
        <w:tc>
          <w:tcPr>
            <w:tcW w:w="706" w:type="pct"/>
            <w:tcBorders>
              <w:top w:val="nil"/>
              <w:left w:val="nil"/>
              <w:bottom w:val="single" w:sz="8" w:space="0" w:color="auto"/>
              <w:right w:val="single" w:sz="8" w:space="0" w:color="auto"/>
            </w:tcBorders>
            <w:shd w:val="clear" w:color="auto" w:fill="auto"/>
            <w:vAlign w:val="center"/>
          </w:tcPr>
          <w:p w14:paraId="1DAEA647" w14:textId="25AFB602" w:rsidR="009D0843" w:rsidRPr="005970C9" w:rsidRDefault="009D0843" w:rsidP="009D0843">
            <w:pPr>
              <w:jc w:val="center"/>
              <w:rPr>
                <w:sz w:val="22"/>
                <w:szCs w:val="22"/>
              </w:rPr>
            </w:pPr>
            <w:r>
              <w:rPr>
                <w:color w:val="000000"/>
                <w:sz w:val="20"/>
                <w:szCs w:val="20"/>
              </w:rPr>
              <w:t>40,3</w:t>
            </w:r>
          </w:p>
        </w:tc>
        <w:tc>
          <w:tcPr>
            <w:tcW w:w="522" w:type="pct"/>
            <w:tcBorders>
              <w:top w:val="nil"/>
              <w:left w:val="nil"/>
              <w:bottom w:val="single" w:sz="8" w:space="0" w:color="auto"/>
              <w:right w:val="single" w:sz="8" w:space="0" w:color="auto"/>
            </w:tcBorders>
            <w:shd w:val="clear" w:color="auto" w:fill="auto"/>
            <w:vAlign w:val="center"/>
          </w:tcPr>
          <w:p w14:paraId="36A2E82F" w14:textId="78CAEF6B" w:rsidR="009D0843" w:rsidRPr="005970C9" w:rsidRDefault="009D0843" w:rsidP="009D0843">
            <w:pPr>
              <w:jc w:val="center"/>
              <w:rPr>
                <w:sz w:val="22"/>
                <w:szCs w:val="22"/>
              </w:rPr>
            </w:pPr>
            <w:r>
              <w:rPr>
                <w:color w:val="000000"/>
                <w:sz w:val="20"/>
                <w:szCs w:val="20"/>
              </w:rPr>
              <w:t>544,0</w:t>
            </w:r>
          </w:p>
        </w:tc>
        <w:tc>
          <w:tcPr>
            <w:tcW w:w="563" w:type="pct"/>
            <w:tcBorders>
              <w:top w:val="nil"/>
              <w:left w:val="nil"/>
              <w:bottom w:val="single" w:sz="8" w:space="0" w:color="auto"/>
              <w:right w:val="single" w:sz="8" w:space="0" w:color="auto"/>
            </w:tcBorders>
            <w:shd w:val="clear" w:color="auto" w:fill="auto"/>
            <w:vAlign w:val="center"/>
          </w:tcPr>
          <w:p w14:paraId="01D74F11" w14:textId="3F3ED0B3" w:rsidR="009D0843" w:rsidRPr="005970C9" w:rsidRDefault="009D0843" w:rsidP="009D0843">
            <w:pPr>
              <w:jc w:val="center"/>
              <w:rPr>
                <w:sz w:val="22"/>
                <w:szCs w:val="22"/>
              </w:rPr>
            </w:pPr>
            <w:r>
              <w:rPr>
                <w:color w:val="000000"/>
                <w:sz w:val="20"/>
                <w:szCs w:val="20"/>
              </w:rPr>
              <w:t>3446,2</w:t>
            </w:r>
          </w:p>
        </w:tc>
        <w:tc>
          <w:tcPr>
            <w:tcW w:w="752" w:type="pct"/>
            <w:tcBorders>
              <w:top w:val="nil"/>
              <w:left w:val="nil"/>
              <w:bottom w:val="single" w:sz="8" w:space="0" w:color="auto"/>
              <w:right w:val="single" w:sz="8" w:space="0" w:color="auto"/>
            </w:tcBorders>
            <w:shd w:val="clear" w:color="auto" w:fill="auto"/>
            <w:vAlign w:val="center"/>
          </w:tcPr>
          <w:p w14:paraId="3C7C54F9" w14:textId="15513331" w:rsidR="009D0843" w:rsidRPr="005970C9" w:rsidRDefault="009D0843" w:rsidP="009D0843">
            <w:pPr>
              <w:jc w:val="center"/>
              <w:rPr>
                <w:sz w:val="22"/>
                <w:szCs w:val="22"/>
              </w:rPr>
            </w:pPr>
            <w:r>
              <w:rPr>
                <w:color w:val="000000"/>
                <w:sz w:val="20"/>
                <w:szCs w:val="20"/>
              </w:rPr>
              <w:t>3446,2</w:t>
            </w:r>
          </w:p>
        </w:tc>
      </w:tr>
      <w:tr w:rsidR="009D0843" w:rsidRPr="005970C9" w14:paraId="65C6D748" w14:textId="77777777" w:rsidTr="009D0843">
        <w:trPr>
          <w:cantSplit/>
          <w:trHeight w:val="20"/>
        </w:trPr>
        <w:tc>
          <w:tcPr>
            <w:tcW w:w="378" w:type="pct"/>
            <w:shd w:val="clear" w:color="auto" w:fill="auto"/>
            <w:vAlign w:val="center"/>
          </w:tcPr>
          <w:p w14:paraId="75463BFE" w14:textId="6B280F5A" w:rsidR="009D0843" w:rsidRPr="005970C9" w:rsidRDefault="009D0843" w:rsidP="009D0843">
            <w:pPr>
              <w:pStyle w:val="ab"/>
              <w:jc w:val="center"/>
              <w:rPr>
                <w:sz w:val="22"/>
                <w:szCs w:val="22"/>
              </w:rPr>
            </w:pPr>
            <w:r w:rsidRPr="005970C9">
              <w:rPr>
                <w:sz w:val="22"/>
                <w:szCs w:val="22"/>
              </w:rPr>
              <w:t>2</w:t>
            </w:r>
          </w:p>
        </w:tc>
        <w:tc>
          <w:tcPr>
            <w:tcW w:w="1479" w:type="pct"/>
            <w:tcBorders>
              <w:top w:val="nil"/>
              <w:left w:val="nil"/>
              <w:bottom w:val="single" w:sz="8" w:space="0" w:color="auto"/>
              <w:right w:val="single" w:sz="8" w:space="0" w:color="auto"/>
            </w:tcBorders>
            <w:shd w:val="clear" w:color="auto" w:fill="auto"/>
            <w:noWrap/>
            <w:vAlign w:val="center"/>
          </w:tcPr>
          <w:p w14:paraId="22786E18" w14:textId="29D383A9" w:rsidR="009D0843" w:rsidRPr="005970C9" w:rsidRDefault="009D0843" w:rsidP="009D0843">
            <w:pPr>
              <w:jc w:val="center"/>
              <w:rPr>
                <w:sz w:val="22"/>
                <w:szCs w:val="22"/>
              </w:rPr>
            </w:pPr>
            <w:r>
              <w:rPr>
                <w:color w:val="000000"/>
                <w:sz w:val="20"/>
                <w:szCs w:val="20"/>
              </w:rPr>
              <w:t>Котельная (ул. Заводская, 8б)</w:t>
            </w:r>
          </w:p>
        </w:tc>
        <w:tc>
          <w:tcPr>
            <w:tcW w:w="600" w:type="pct"/>
            <w:tcBorders>
              <w:top w:val="nil"/>
              <w:left w:val="nil"/>
              <w:bottom w:val="single" w:sz="8" w:space="0" w:color="auto"/>
              <w:right w:val="single" w:sz="8" w:space="0" w:color="auto"/>
            </w:tcBorders>
            <w:shd w:val="clear" w:color="auto" w:fill="auto"/>
            <w:vAlign w:val="center"/>
          </w:tcPr>
          <w:p w14:paraId="01245B13" w14:textId="5DCCEA95" w:rsidR="009D0843" w:rsidRPr="005970C9" w:rsidRDefault="009D0843" w:rsidP="009D0843">
            <w:pPr>
              <w:jc w:val="center"/>
              <w:rPr>
                <w:sz w:val="22"/>
                <w:szCs w:val="22"/>
              </w:rPr>
            </w:pPr>
            <w:r>
              <w:rPr>
                <w:color w:val="000000"/>
                <w:sz w:val="20"/>
                <w:szCs w:val="20"/>
              </w:rPr>
              <w:t>214,7</w:t>
            </w:r>
          </w:p>
        </w:tc>
        <w:tc>
          <w:tcPr>
            <w:tcW w:w="706" w:type="pct"/>
            <w:tcBorders>
              <w:top w:val="nil"/>
              <w:left w:val="nil"/>
              <w:bottom w:val="single" w:sz="8" w:space="0" w:color="auto"/>
              <w:right w:val="single" w:sz="8" w:space="0" w:color="auto"/>
            </w:tcBorders>
            <w:shd w:val="clear" w:color="auto" w:fill="auto"/>
            <w:vAlign w:val="center"/>
          </w:tcPr>
          <w:p w14:paraId="60CAC3D5" w14:textId="33B4B59F" w:rsidR="009D0843" w:rsidRPr="005970C9" w:rsidRDefault="009D0843" w:rsidP="009D0843">
            <w:pPr>
              <w:jc w:val="center"/>
              <w:rPr>
                <w:sz w:val="22"/>
                <w:szCs w:val="22"/>
              </w:rPr>
            </w:pPr>
            <w:r>
              <w:rPr>
                <w:color w:val="000000"/>
                <w:sz w:val="20"/>
                <w:szCs w:val="20"/>
              </w:rPr>
              <w:t>2,2</w:t>
            </w:r>
          </w:p>
        </w:tc>
        <w:tc>
          <w:tcPr>
            <w:tcW w:w="522" w:type="pct"/>
            <w:tcBorders>
              <w:top w:val="nil"/>
              <w:left w:val="nil"/>
              <w:bottom w:val="single" w:sz="8" w:space="0" w:color="auto"/>
              <w:right w:val="single" w:sz="8" w:space="0" w:color="auto"/>
            </w:tcBorders>
            <w:shd w:val="clear" w:color="auto" w:fill="auto"/>
            <w:vAlign w:val="center"/>
          </w:tcPr>
          <w:p w14:paraId="26BFD236" w14:textId="74D350B2" w:rsidR="009D0843" w:rsidRPr="005970C9" w:rsidRDefault="009D0843" w:rsidP="009D0843">
            <w:pPr>
              <w:jc w:val="center"/>
              <w:rPr>
                <w:sz w:val="22"/>
                <w:szCs w:val="22"/>
              </w:rPr>
            </w:pPr>
            <w:r>
              <w:rPr>
                <w:color w:val="000000"/>
                <w:sz w:val="20"/>
                <w:szCs w:val="20"/>
              </w:rPr>
              <w:t>0,8</w:t>
            </w:r>
          </w:p>
        </w:tc>
        <w:tc>
          <w:tcPr>
            <w:tcW w:w="563" w:type="pct"/>
            <w:tcBorders>
              <w:top w:val="nil"/>
              <w:left w:val="nil"/>
              <w:bottom w:val="single" w:sz="8" w:space="0" w:color="auto"/>
              <w:right w:val="single" w:sz="8" w:space="0" w:color="auto"/>
            </w:tcBorders>
            <w:shd w:val="clear" w:color="auto" w:fill="auto"/>
            <w:vAlign w:val="center"/>
          </w:tcPr>
          <w:p w14:paraId="0B7821B3" w14:textId="4536A3B5" w:rsidR="009D0843" w:rsidRPr="005970C9" w:rsidRDefault="009D0843" w:rsidP="009D0843">
            <w:pPr>
              <w:jc w:val="center"/>
              <w:rPr>
                <w:sz w:val="22"/>
                <w:szCs w:val="22"/>
              </w:rPr>
            </w:pPr>
            <w:r>
              <w:rPr>
                <w:color w:val="000000"/>
                <w:sz w:val="20"/>
                <w:szCs w:val="20"/>
              </w:rPr>
              <w:t>211,7</w:t>
            </w:r>
          </w:p>
        </w:tc>
        <w:tc>
          <w:tcPr>
            <w:tcW w:w="752" w:type="pct"/>
            <w:tcBorders>
              <w:top w:val="nil"/>
              <w:left w:val="nil"/>
              <w:bottom w:val="single" w:sz="8" w:space="0" w:color="auto"/>
              <w:right w:val="single" w:sz="8" w:space="0" w:color="auto"/>
            </w:tcBorders>
            <w:shd w:val="clear" w:color="auto" w:fill="auto"/>
            <w:vAlign w:val="center"/>
          </w:tcPr>
          <w:p w14:paraId="61B3D0D7" w14:textId="329FAB9C" w:rsidR="009D0843" w:rsidRPr="005970C9" w:rsidRDefault="009D0843" w:rsidP="009D0843">
            <w:pPr>
              <w:jc w:val="center"/>
              <w:rPr>
                <w:sz w:val="22"/>
                <w:szCs w:val="22"/>
              </w:rPr>
            </w:pPr>
            <w:r>
              <w:rPr>
                <w:color w:val="000000"/>
                <w:sz w:val="20"/>
                <w:szCs w:val="20"/>
              </w:rPr>
              <w:t>211,7</w:t>
            </w:r>
          </w:p>
        </w:tc>
      </w:tr>
      <w:tr w:rsidR="009D0843" w:rsidRPr="005970C9" w14:paraId="12EAA292" w14:textId="77777777" w:rsidTr="009D0843">
        <w:trPr>
          <w:cantSplit/>
          <w:trHeight w:val="20"/>
        </w:trPr>
        <w:tc>
          <w:tcPr>
            <w:tcW w:w="378" w:type="pct"/>
            <w:shd w:val="clear" w:color="auto" w:fill="auto"/>
            <w:vAlign w:val="center"/>
          </w:tcPr>
          <w:p w14:paraId="183DE1D7" w14:textId="698B057C" w:rsidR="009D0843" w:rsidRPr="005970C9" w:rsidRDefault="009D0843" w:rsidP="009D0843">
            <w:pPr>
              <w:pStyle w:val="ab"/>
              <w:jc w:val="center"/>
              <w:rPr>
                <w:sz w:val="22"/>
                <w:szCs w:val="22"/>
              </w:rPr>
            </w:pPr>
            <w:r w:rsidRPr="005970C9">
              <w:rPr>
                <w:sz w:val="22"/>
                <w:szCs w:val="22"/>
              </w:rPr>
              <w:t>3</w:t>
            </w:r>
          </w:p>
        </w:tc>
        <w:tc>
          <w:tcPr>
            <w:tcW w:w="1479" w:type="pct"/>
            <w:tcBorders>
              <w:top w:val="nil"/>
              <w:left w:val="nil"/>
              <w:bottom w:val="single" w:sz="8" w:space="0" w:color="auto"/>
              <w:right w:val="single" w:sz="8" w:space="0" w:color="auto"/>
            </w:tcBorders>
            <w:shd w:val="clear" w:color="auto" w:fill="auto"/>
            <w:noWrap/>
            <w:vAlign w:val="center"/>
          </w:tcPr>
          <w:p w14:paraId="190DB22D" w14:textId="09295A51" w:rsidR="009D0843" w:rsidRPr="005970C9" w:rsidRDefault="009D0843" w:rsidP="009D0843">
            <w:pPr>
              <w:jc w:val="center"/>
              <w:rPr>
                <w:sz w:val="22"/>
                <w:szCs w:val="22"/>
              </w:rPr>
            </w:pPr>
            <w:r>
              <w:rPr>
                <w:color w:val="000000"/>
                <w:sz w:val="20"/>
                <w:szCs w:val="20"/>
              </w:rPr>
              <w:t>Котельная (ул. Октябрьская, 82)</w:t>
            </w:r>
          </w:p>
        </w:tc>
        <w:tc>
          <w:tcPr>
            <w:tcW w:w="600" w:type="pct"/>
            <w:tcBorders>
              <w:top w:val="nil"/>
              <w:left w:val="nil"/>
              <w:bottom w:val="single" w:sz="8" w:space="0" w:color="auto"/>
              <w:right w:val="single" w:sz="8" w:space="0" w:color="auto"/>
            </w:tcBorders>
            <w:shd w:val="clear" w:color="auto" w:fill="auto"/>
            <w:vAlign w:val="center"/>
          </w:tcPr>
          <w:p w14:paraId="3D791D3F" w14:textId="7F5C14AF" w:rsidR="009D0843" w:rsidRPr="005970C9" w:rsidRDefault="009D0843" w:rsidP="009D0843">
            <w:pPr>
              <w:jc w:val="center"/>
              <w:rPr>
                <w:sz w:val="22"/>
                <w:szCs w:val="22"/>
              </w:rPr>
            </w:pPr>
            <w:r>
              <w:rPr>
                <w:color w:val="000000"/>
                <w:sz w:val="20"/>
                <w:szCs w:val="20"/>
              </w:rPr>
              <w:t>1294,8</w:t>
            </w:r>
          </w:p>
        </w:tc>
        <w:tc>
          <w:tcPr>
            <w:tcW w:w="706" w:type="pct"/>
            <w:tcBorders>
              <w:top w:val="nil"/>
              <w:left w:val="nil"/>
              <w:bottom w:val="single" w:sz="8" w:space="0" w:color="auto"/>
              <w:right w:val="single" w:sz="8" w:space="0" w:color="auto"/>
            </w:tcBorders>
            <w:shd w:val="clear" w:color="auto" w:fill="auto"/>
            <w:vAlign w:val="center"/>
          </w:tcPr>
          <w:p w14:paraId="141D0878" w14:textId="31D8E27E" w:rsidR="009D0843" w:rsidRPr="005970C9" w:rsidRDefault="009D0843" w:rsidP="009D0843">
            <w:pPr>
              <w:jc w:val="center"/>
              <w:rPr>
                <w:sz w:val="22"/>
                <w:szCs w:val="22"/>
              </w:rPr>
            </w:pPr>
            <w:r>
              <w:rPr>
                <w:color w:val="000000"/>
                <w:sz w:val="20"/>
                <w:szCs w:val="20"/>
              </w:rPr>
              <w:t>13,0</w:t>
            </w:r>
          </w:p>
        </w:tc>
        <w:tc>
          <w:tcPr>
            <w:tcW w:w="522" w:type="pct"/>
            <w:tcBorders>
              <w:top w:val="nil"/>
              <w:left w:val="nil"/>
              <w:bottom w:val="single" w:sz="8" w:space="0" w:color="auto"/>
              <w:right w:val="single" w:sz="8" w:space="0" w:color="auto"/>
            </w:tcBorders>
            <w:shd w:val="clear" w:color="auto" w:fill="auto"/>
            <w:vAlign w:val="center"/>
          </w:tcPr>
          <w:p w14:paraId="41999D8E" w14:textId="077788EA" w:rsidR="009D0843" w:rsidRPr="005970C9" w:rsidRDefault="009D0843" w:rsidP="009D0843">
            <w:pPr>
              <w:jc w:val="center"/>
              <w:rPr>
                <w:sz w:val="22"/>
                <w:szCs w:val="22"/>
              </w:rPr>
            </w:pPr>
            <w:r>
              <w:rPr>
                <w:color w:val="000000"/>
                <w:sz w:val="20"/>
                <w:szCs w:val="20"/>
              </w:rPr>
              <w:t>282,6</w:t>
            </w:r>
          </w:p>
        </w:tc>
        <w:tc>
          <w:tcPr>
            <w:tcW w:w="563" w:type="pct"/>
            <w:tcBorders>
              <w:top w:val="nil"/>
              <w:left w:val="nil"/>
              <w:bottom w:val="single" w:sz="8" w:space="0" w:color="auto"/>
              <w:right w:val="single" w:sz="8" w:space="0" w:color="auto"/>
            </w:tcBorders>
            <w:shd w:val="clear" w:color="auto" w:fill="auto"/>
            <w:vAlign w:val="center"/>
          </w:tcPr>
          <w:p w14:paraId="27597A2D" w14:textId="27F5B5A9" w:rsidR="009D0843" w:rsidRPr="005970C9" w:rsidRDefault="009D0843" w:rsidP="009D0843">
            <w:pPr>
              <w:jc w:val="center"/>
              <w:rPr>
                <w:sz w:val="22"/>
                <w:szCs w:val="22"/>
              </w:rPr>
            </w:pPr>
            <w:r>
              <w:rPr>
                <w:color w:val="000000"/>
                <w:sz w:val="20"/>
                <w:szCs w:val="20"/>
              </w:rPr>
              <w:t>999,3</w:t>
            </w:r>
          </w:p>
        </w:tc>
        <w:tc>
          <w:tcPr>
            <w:tcW w:w="752" w:type="pct"/>
            <w:tcBorders>
              <w:top w:val="nil"/>
              <w:left w:val="nil"/>
              <w:bottom w:val="single" w:sz="8" w:space="0" w:color="auto"/>
              <w:right w:val="single" w:sz="8" w:space="0" w:color="auto"/>
            </w:tcBorders>
            <w:shd w:val="clear" w:color="auto" w:fill="auto"/>
            <w:vAlign w:val="center"/>
          </w:tcPr>
          <w:p w14:paraId="55528A5D" w14:textId="6F3A9E80" w:rsidR="009D0843" w:rsidRPr="005970C9" w:rsidRDefault="009D0843" w:rsidP="009D0843">
            <w:pPr>
              <w:jc w:val="center"/>
              <w:rPr>
                <w:sz w:val="22"/>
                <w:szCs w:val="22"/>
              </w:rPr>
            </w:pPr>
            <w:r>
              <w:rPr>
                <w:color w:val="000000"/>
                <w:sz w:val="20"/>
                <w:szCs w:val="20"/>
              </w:rPr>
              <w:t>999,3</w:t>
            </w:r>
          </w:p>
        </w:tc>
      </w:tr>
    </w:tbl>
    <w:p w14:paraId="4A164AED" w14:textId="77777777" w:rsidR="009D0843" w:rsidRDefault="009D0843"/>
    <w:p w14:paraId="5E02ED21" w14:textId="77777777" w:rsidR="00EC6C21" w:rsidRPr="005970C9" w:rsidRDefault="00145BBA" w:rsidP="0006129B">
      <w:pPr>
        <w:pStyle w:val="31"/>
        <w:spacing w:line="240" w:lineRule="auto"/>
        <w:rPr>
          <w:lang w:eastAsia="ar-SA"/>
        </w:rPr>
      </w:pPr>
      <w:bookmarkStart w:id="82" w:name="_Toc152312310"/>
      <w:r w:rsidRPr="005970C9">
        <w:rPr>
          <w:lang w:eastAsia="ar-SA"/>
        </w:rPr>
        <w:t>5.5</w:t>
      </w:r>
      <w:r w:rsidR="00EC6C21" w:rsidRPr="005970C9">
        <w:rPr>
          <w:lang w:eastAsia="ar-SA"/>
        </w:rPr>
        <w:t xml:space="preserve"> </w:t>
      </w:r>
      <w:r w:rsidRPr="005970C9">
        <w:rPr>
          <w:lang w:eastAsia="ar-SA"/>
        </w:rPr>
        <w:t>О</w:t>
      </w:r>
      <w:r w:rsidR="005E5DE4" w:rsidRPr="005970C9">
        <w:rPr>
          <w:lang w:eastAsia="ar-SA"/>
        </w:rPr>
        <w:t>писание существующих нормативов потребления тепловой энергии для населения на отопление и горячее водоснабжение</w:t>
      </w:r>
      <w:bookmarkEnd w:id="82"/>
    </w:p>
    <w:p w14:paraId="314FE414" w14:textId="77777777" w:rsidR="00793902" w:rsidRPr="005970C9" w:rsidRDefault="00793902" w:rsidP="0006129B">
      <w:pPr>
        <w:pStyle w:val="Affb"/>
      </w:pPr>
      <w:r w:rsidRPr="005970C9">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5970C9" w:rsidRDefault="00793902" w:rsidP="0006129B">
      <w:pPr>
        <w:pStyle w:val="Affb"/>
      </w:pPr>
      <w:r w:rsidRPr="005970C9">
        <w:t>Расчетный мет</w:t>
      </w:r>
      <w:r w:rsidR="002664F2" w:rsidRPr="005970C9">
        <w:t xml:space="preserve">од </w:t>
      </w:r>
      <w:r w:rsidRPr="005970C9">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5970C9" w:rsidRDefault="00793902" w:rsidP="0006129B">
      <w:pPr>
        <w:pStyle w:val="Affb"/>
      </w:pPr>
      <w:r w:rsidRPr="005970C9">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14331B7" w14:textId="6A1EDF3A" w:rsidR="00793902" w:rsidRPr="005970C9" w:rsidRDefault="00793902" w:rsidP="0006129B">
      <w:pPr>
        <w:pStyle w:val="Affb"/>
      </w:pPr>
      <w:r w:rsidRPr="005970C9">
        <w:t xml:space="preserve">Информация о нормативах потребления коммунальных услуг по отоплению на территории </w:t>
      </w:r>
      <w:r w:rsidR="00BC5B47" w:rsidRPr="005970C9">
        <w:t>муниципального образования</w:t>
      </w:r>
      <w:r w:rsidRPr="005970C9">
        <w:t xml:space="preserve"> приведена в таблиц</w:t>
      </w:r>
      <w:r w:rsidR="00A62FC8" w:rsidRPr="005970C9">
        <w:t>ах</w:t>
      </w:r>
      <w:r w:rsidR="00357F49" w:rsidRPr="005970C9">
        <w:t xml:space="preserve"> </w:t>
      </w:r>
      <w:r w:rsidR="002C3909" w:rsidRPr="005970C9">
        <w:t>ниже</w:t>
      </w:r>
      <w:r w:rsidRPr="005970C9">
        <w:t>.</w:t>
      </w:r>
    </w:p>
    <w:p w14:paraId="29D70216" w14:textId="77777777" w:rsidR="00D951B6" w:rsidRPr="005970C9" w:rsidRDefault="00D951B6" w:rsidP="009D05E3">
      <w:pPr>
        <w:pStyle w:val="Affb"/>
      </w:pPr>
    </w:p>
    <w:p w14:paraId="75743816" w14:textId="77777777" w:rsidR="009D0843" w:rsidRDefault="009D0843" w:rsidP="0008068F">
      <w:pPr>
        <w:pStyle w:val="afffffff8"/>
        <w:ind w:firstLine="0"/>
      </w:pPr>
      <w:r>
        <w:br w:type="page"/>
      </w:r>
    </w:p>
    <w:p w14:paraId="7293D42D" w14:textId="6BF1B2E5" w:rsidR="000A0F5D" w:rsidRPr="005970C9" w:rsidRDefault="00D57C04" w:rsidP="0008068F">
      <w:pPr>
        <w:pStyle w:val="afffffff8"/>
        <w:ind w:firstLine="0"/>
      </w:pPr>
      <w:r w:rsidRPr="005970C9">
        <w:lastRenderedPageBreak/>
        <w:t xml:space="preserve">Таблица </w:t>
      </w:r>
      <w:fldSimple w:instr=" SEQ Таблица \* ARABIC ">
        <w:r w:rsidR="005B7508">
          <w:rPr>
            <w:noProof/>
          </w:rPr>
          <w:t>18</w:t>
        </w:r>
      </w:fldSimple>
      <w:r w:rsidRPr="005970C9">
        <w:t xml:space="preserve"> </w:t>
      </w:r>
      <w:r w:rsidR="005D5B2A" w:rsidRPr="005970C9">
        <w:t>–</w:t>
      </w:r>
      <w:r w:rsidRPr="005970C9">
        <w:t xml:space="preserve"> </w:t>
      </w:r>
      <w:bookmarkStart w:id="83" w:name="_Toc422303786"/>
      <w:r w:rsidR="0008068F" w:rsidRPr="005970C9">
        <w:t>Нормативы потребления коммунальной услуги по отоплению в жилых помещениях, утв. Приказом Министерства развития конкуренции и экономики Ульяновской области от 18 апреля 2017 года N 06-43</w:t>
      </w:r>
    </w:p>
    <w:tbl>
      <w:tblPr>
        <w:tblStyle w:val="af7"/>
        <w:tblW w:w="5000" w:type="pct"/>
        <w:tblLook w:val="04A0" w:firstRow="1" w:lastRow="0" w:firstColumn="1" w:lastColumn="0" w:noHBand="0" w:noVBand="1"/>
      </w:tblPr>
      <w:tblGrid>
        <w:gridCol w:w="2974"/>
        <w:gridCol w:w="2435"/>
        <w:gridCol w:w="2364"/>
        <w:gridCol w:w="2364"/>
      </w:tblGrid>
      <w:tr w:rsidR="005970C9" w:rsidRPr="005970C9" w14:paraId="66C2A53F" w14:textId="77777777" w:rsidTr="0008068F">
        <w:tc>
          <w:tcPr>
            <w:tcW w:w="1467" w:type="pct"/>
            <w:vMerge w:val="restart"/>
          </w:tcPr>
          <w:p w14:paraId="7904659E" w14:textId="7F509C8A" w:rsidR="0008068F" w:rsidRPr="005970C9" w:rsidRDefault="0008068F" w:rsidP="0008068F">
            <w:pPr>
              <w:pStyle w:val="afffffff8"/>
              <w:ind w:firstLine="0"/>
              <w:jc w:val="center"/>
              <w:rPr>
                <w:sz w:val="22"/>
                <w:szCs w:val="22"/>
              </w:rPr>
            </w:pPr>
            <w:r w:rsidRPr="005970C9">
              <w:rPr>
                <w:sz w:val="22"/>
                <w:szCs w:val="22"/>
              </w:rPr>
              <w:t>Категория многоквартирного (жилого) дома</w:t>
            </w:r>
          </w:p>
        </w:tc>
        <w:tc>
          <w:tcPr>
            <w:tcW w:w="3533" w:type="pct"/>
            <w:gridSpan w:val="3"/>
          </w:tcPr>
          <w:p w14:paraId="570BC5DB" w14:textId="130E1F02" w:rsidR="0008068F" w:rsidRPr="005970C9" w:rsidRDefault="0008068F" w:rsidP="0008068F">
            <w:pPr>
              <w:pStyle w:val="afffffff8"/>
              <w:ind w:firstLine="0"/>
              <w:jc w:val="center"/>
              <w:rPr>
                <w:sz w:val="22"/>
                <w:szCs w:val="22"/>
              </w:rPr>
            </w:pPr>
            <w:r w:rsidRPr="005970C9">
              <w:rPr>
                <w:sz w:val="22"/>
                <w:szCs w:val="22"/>
              </w:rPr>
              <w:t>Норматив потребления (Гкал на 1 кв. метр общей площади жилого помещения в месяц)</w:t>
            </w:r>
          </w:p>
        </w:tc>
      </w:tr>
      <w:tr w:rsidR="005970C9" w:rsidRPr="005970C9" w14:paraId="3DF01F63" w14:textId="77777777" w:rsidTr="0008068F">
        <w:tc>
          <w:tcPr>
            <w:tcW w:w="1467" w:type="pct"/>
            <w:vMerge/>
          </w:tcPr>
          <w:p w14:paraId="45D525F3" w14:textId="77777777" w:rsidR="0008068F" w:rsidRPr="005970C9" w:rsidRDefault="0008068F" w:rsidP="0008068F">
            <w:pPr>
              <w:pStyle w:val="afffffff8"/>
              <w:ind w:firstLine="0"/>
              <w:jc w:val="center"/>
              <w:rPr>
                <w:sz w:val="22"/>
                <w:szCs w:val="22"/>
              </w:rPr>
            </w:pPr>
          </w:p>
        </w:tc>
        <w:tc>
          <w:tcPr>
            <w:tcW w:w="1201" w:type="pct"/>
          </w:tcPr>
          <w:p w14:paraId="1D1DC24E" w14:textId="52924C8C" w:rsidR="0008068F" w:rsidRPr="005970C9" w:rsidRDefault="0008068F" w:rsidP="0008068F">
            <w:pPr>
              <w:pStyle w:val="afffffff8"/>
              <w:ind w:firstLine="0"/>
              <w:jc w:val="center"/>
              <w:rPr>
                <w:sz w:val="22"/>
                <w:szCs w:val="22"/>
              </w:rPr>
            </w:pPr>
            <w:r w:rsidRPr="005970C9">
              <w:rPr>
                <w:sz w:val="22"/>
                <w:szCs w:val="22"/>
              </w:rPr>
              <w:t>многоквартирные и жилые дома со стенами из камня, кирпича</w:t>
            </w:r>
          </w:p>
        </w:tc>
        <w:tc>
          <w:tcPr>
            <w:tcW w:w="1166" w:type="pct"/>
          </w:tcPr>
          <w:p w14:paraId="19B3FAD0" w14:textId="518F7EC9" w:rsidR="0008068F" w:rsidRPr="005970C9" w:rsidRDefault="0008068F" w:rsidP="0008068F">
            <w:pPr>
              <w:pStyle w:val="afffffff8"/>
              <w:ind w:firstLine="0"/>
              <w:jc w:val="center"/>
              <w:rPr>
                <w:sz w:val="22"/>
                <w:szCs w:val="22"/>
              </w:rPr>
            </w:pPr>
            <w:r w:rsidRPr="005970C9">
              <w:rPr>
                <w:sz w:val="22"/>
                <w:szCs w:val="22"/>
              </w:rPr>
              <w:t>многоквартирные и жилые дома со стенами из панелей, блоков</w:t>
            </w:r>
          </w:p>
        </w:tc>
        <w:tc>
          <w:tcPr>
            <w:tcW w:w="1166" w:type="pct"/>
          </w:tcPr>
          <w:p w14:paraId="28A9B430" w14:textId="08FFBC64" w:rsidR="0008068F" w:rsidRPr="005970C9" w:rsidRDefault="0008068F" w:rsidP="0008068F">
            <w:pPr>
              <w:pStyle w:val="afffffff8"/>
              <w:ind w:firstLine="0"/>
              <w:jc w:val="center"/>
              <w:rPr>
                <w:sz w:val="22"/>
                <w:szCs w:val="22"/>
              </w:rPr>
            </w:pPr>
            <w:r w:rsidRPr="005970C9">
              <w:rPr>
                <w:sz w:val="22"/>
                <w:szCs w:val="22"/>
              </w:rPr>
              <w:t>многоквартирные и жилые дома со стенами из дерева, смешанных и других материалов</w:t>
            </w:r>
          </w:p>
        </w:tc>
      </w:tr>
      <w:tr w:rsidR="005970C9" w:rsidRPr="005970C9" w14:paraId="24DBF173" w14:textId="77777777" w:rsidTr="0008068F">
        <w:tc>
          <w:tcPr>
            <w:tcW w:w="5000" w:type="pct"/>
            <w:gridSpan w:val="4"/>
          </w:tcPr>
          <w:p w14:paraId="7AC26A38" w14:textId="69B7D57A" w:rsidR="00E06045" w:rsidRPr="005970C9" w:rsidRDefault="009D0843" w:rsidP="00E06045">
            <w:pPr>
              <w:pStyle w:val="afffffff8"/>
              <w:ind w:firstLine="0"/>
              <w:jc w:val="center"/>
              <w:rPr>
                <w:sz w:val="22"/>
                <w:szCs w:val="22"/>
              </w:rPr>
            </w:pPr>
            <w:r w:rsidRPr="009D0843">
              <w:rPr>
                <w:sz w:val="22"/>
                <w:szCs w:val="22"/>
              </w:rPr>
              <w:t>На территории муниципальн</w:t>
            </w:r>
            <w:r>
              <w:rPr>
                <w:sz w:val="22"/>
                <w:szCs w:val="22"/>
              </w:rPr>
              <w:t xml:space="preserve">ого </w:t>
            </w:r>
            <w:r w:rsidRPr="009D0843">
              <w:rPr>
                <w:sz w:val="22"/>
                <w:szCs w:val="22"/>
              </w:rPr>
              <w:t>образовани</w:t>
            </w:r>
            <w:r>
              <w:rPr>
                <w:sz w:val="22"/>
                <w:szCs w:val="22"/>
              </w:rPr>
              <w:t>я</w:t>
            </w:r>
            <w:r w:rsidRPr="009D0843">
              <w:rPr>
                <w:sz w:val="22"/>
                <w:szCs w:val="22"/>
              </w:rPr>
              <w:t xml:space="preserve"> "Сурское городское поселение" Сурского района</w:t>
            </w:r>
          </w:p>
        </w:tc>
      </w:tr>
      <w:tr w:rsidR="009D0843" w:rsidRPr="005970C9" w14:paraId="646064E9" w14:textId="77777777" w:rsidTr="0008068F">
        <w:tc>
          <w:tcPr>
            <w:tcW w:w="1467" w:type="pct"/>
          </w:tcPr>
          <w:p w14:paraId="3C9AD5BA" w14:textId="65550560" w:rsidR="009D0843" w:rsidRPr="005970C9" w:rsidRDefault="009D0843" w:rsidP="009D0843">
            <w:pPr>
              <w:pStyle w:val="afffffff8"/>
              <w:ind w:firstLine="0"/>
              <w:jc w:val="center"/>
              <w:rPr>
                <w:sz w:val="22"/>
                <w:szCs w:val="22"/>
              </w:rPr>
            </w:pPr>
            <w:r w:rsidRPr="009D0843">
              <w:t xml:space="preserve">Этажность </w:t>
            </w:r>
          </w:p>
        </w:tc>
        <w:tc>
          <w:tcPr>
            <w:tcW w:w="3533" w:type="pct"/>
            <w:gridSpan w:val="3"/>
          </w:tcPr>
          <w:p w14:paraId="628CBBBE" w14:textId="10DF5AB4" w:rsidR="009D0843" w:rsidRPr="005970C9" w:rsidRDefault="009D0843" w:rsidP="009D0843">
            <w:pPr>
              <w:pStyle w:val="afffffff8"/>
              <w:ind w:firstLine="0"/>
              <w:jc w:val="center"/>
              <w:rPr>
                <w:sz w:val="22"/>
                <w:szCs w:val="22"/>
              </w:rPr>
            </w:pPr>
            <w:r w:rsidRPr="009D0843">
              <w:t xml:space="preserve">Многоквартирные и жилые дома до 1999 года постройки включительно </w:t>
            </w:r>
          </w:p>
        </w:tc>
      </w:tr>
      <w:tr w:rsidR="009D0843" w:rsidRPr="005970C9" w14:paraId="0ECDFB4B" w14:textId="77777777" w:rsidTr="0008068F">
        <w:tc>
          <w:tcPr>
            <w:tcW w:w="1467" w:type="pct"/>
          </w:tcPr>
          <w:p w14:paraId="6D4A5C98" w14:textId="28FA64C9" w:rsidR="009D0843" w:rsidRPr="005970C9" w:rsidRDefault="009D0843" w:rsidP="009D0843">
            <w:pPr>
              <w:pStyle w:val="afffffff8"/>
              <w:ind w:firstLine="0"/>
              <w:jc w:val="center"/>
              <w:rPr>
                <w:sz w:val="22"/>
                <w:szCs w:val="22"/>
              </w:rPr>
            </w:pPr>
            <w:r w:rsidRPr="009D0843">
              <w:t xml:space="preserve">1 </w:t>
            </w:r>
          </w:p>
        </w:tc>
        <w:tc>
          <w:tcPr>
            <w:tcW w:w="1201" w:type="pct"/>
          </w:tcPr>
          <w:p w14:paraId="58CF14B3" w14:textId="7BCA8AD6" w:rsidR="009D0843" w:rsidRPr="005970C9" w:rsidRDefault="009D0843" w:rsidP="009D0843">
            <w:pPr>
              <w:pStyle w:val="afffffff8"/>
              <w:ind w:firstLine="0"/>
              <w:jc w:val="center"/>
              <w:rPr>
                <w:sz w:val="22"/>
                <w:szCs w:val="22"/>
              </w:rPr>
            </w:pPr>
            <w:r w:rsidRPr="009D0843">
              <w:t xml:space="preserve">0,0329 </w:t>
            </w:r>
          </w:p>
        </w:tc>
        <w:tc>
          <w:tcPr>
            <w:tcW w:w="1166" w:type="pct"/>
          </w:tcPr>
          <w:p w14:paraId="1B59FD02" w14:textId="5A916193" w:rsidR="009D0843" w:rsidRPr="005970C9" w:rsidRDefault="009D0843" w:rsidP="009D0843">
            <w:pPr>
              <w:pStyle w:val="afffffff8"/>
              <w:ind w:firstLine="0"/>
              <w:jc w:val="center"/>
              <w:rPr>
                <w:sz w:val="22"/>
                <w:szCs w:val="22"/>
              </w:rPr>
            </w:pPr>
            <w:r w:rsidRPr="009D0843">
              <w:t xml:space="preserve">0,0329 </w:t>
            </w:r>
          </w:p>
        </w:tc>
        <w:tc>
          <w:tcPr>
            <w:tcW w:w="1166" w:type="pct"/>
          </w:tcPr>
          <w:p w14:paraId="664BF15E" w14:textId="755CD182" w:rsidR="009D0843" w:rsidRPr="005970C9" w:rsidRDefault="009D0843" w:rsidP="009D0843">
            <w:pPr>
              <w:pStyle w:val="afffffff8"/>
              <w:ind w:firstLine="0"/>
              <w:jc w:val="center"/>
              <w:rPr>
                <w:sz w:val="22"/>
                <w:szCs w:val="22"/>
              </w:rPr>
            </w:pPr>
            <w:r w:rsidRPr="009D0843">
              <w:t xml:space="preserve">0,0329 </w:t>
            </w:r>
          </w:p>
        </w:tc>
      </w:tr>
      <w:tr w:rsidR="009D0843" w:rsidRPr="005970C9" w14:paraId="6A4D0549" w14:textId="77777777" w:rsidTr="0008068F">
        <w:tc>
          <w:tcPr>
            <w:tcW w:w="1467" w:type="pct"/>
          </w:tcPr>
          <w:p w14:paraId="6F235A89" w14:textId="6419AD1E" w:rsidR="009D0843" w:rsidRPr="005970C9" w:rsidRDefault="009D0843" w:rsidP="009D0843">
            <w:pPr>
              <w:pStyle w:val="afffffff8"/>
              <w:ind w:firstLine="0"/>
              <w:jc w:val="center"/>
              <w:rPr>
                <w:sz w:val="22"/>
                <w:szCs w:val="22"/>
              </w:rPr>
            </w:pPr>
            <w:r w:rsidRPr="009D0843">
              <w:t xml:space="preserve">2 </w:t>
            </w:r>
          </w:p>
        </w:tc>
        <w:tc>
          <w:tcPr>
            <w:tcW w:w="1201" w:type="pct"/>
          </w:tcPr>
          <w:p w14:paraId="3A553BEC" w14:textId="244B071E" w:rsidR="009D0843" w:rsidRPr="005970C9" w:rsidRDefault="009D0843" w:rsidP="009D0843">
            <w:pPr>
              <w:pStyle w:val="afffffff8"/>
              <w:ind w:firstLine="0"/>
              <w:jc w:val="center"/>
              <w:rPr>
                <w:sz w:val="22"/>
                <w:szCs w:val="22"/>
              </w:rPr>
            </w:pPr>
            <w:r w:rsidRPr="009D0843">
              <w:t xml:space="preserve">0,0329 </w:t>
            </w:r>
          </w:p>
        </w:tc>
        <w:tc>
          <w:tcPr>
            <w:tcW w:w="1166" w:type="pct"/>
          </w:tcPr>
          <w:p w14:paraId="72E893D7" w14:textId="1CBC9C50" w:rsidR="009D0843" w:rsidRPr="005970C9" w:rsidRDefault="009D0843" w:rsidP="009D0843">
            <w:pPr>
              <w:pStyle w:val="afffffff8"/>
              <w:ind w:firstLine="0"/>
              <w:jc w:val="center"/>
              <w:rPr>
                <w:sz w:val="22"/>
                <w:szCs w:val="22"/>
              </w:rPr>
            </w:pPr>
            <w:r w:rsidRPr="009D0843">
              <w:t xml:space="preserve">0,0329 </w:t>
            </w:r>
          </w:p>
        </w:tc>
        <w:tc>
          <w:tcPr>
            <w:tcW w:w="1166" w:type="pct"/>
          </w:tcPr>
          <w:p w14:paraId="5F7C8767" w14:textId="52AF5275" w:rsidR="009D0843" w:rsidRPr="005970C9" w:rsidRDefault="009D0843" w:rsidP="009D0843">
            <w:pPr>
              <w:pStyle w:val="afffffff8"/>
              <w:ind w:firstLine="0"/>
              <w:jc w:val="center"/>
              <w:rPr>
                <w:sz w:val="22"/>
                <w:szCs w:val="22"/>
              </w:rPr>
            </w:pPr>
            <w:r w:rsidRPr="009D0843">
              <w:t xml:space="preserve">0,0329 </w:t>
            </w:r>
          </w:p>
        </w:tc>
      </w:tr>
      <w:tr w:rsidR="009D0843" w:rsidRPr="005970C9" w14:paraId="6B07830C" w14:textId="77777777" w:rsidTr="0008068F">
        <w:tc>
          <w:tcPr>
            <w:tcW w:w="1467" w:type="pct"/>
          </w:tcPr>
          <w:p w14:paraId="55027FFE" w14:textId="007F420B" w:rsidR="009D0843" w:rsidRPr="005970C9" w:rsidRDefault="009D0843" w:rsidP="009D0843">
            <w:pPr>
              <w:pStyle w:val="afffffff8"/>
              <w:ind w:firstLine="0"/>
              <w:jc w:val="center"/>
              <w:rPr>
                <w:sz w:val="22"/>
                <w:szCs w:val="22"/>
              </w:rPr>
            </w:pPr>
            <w:r w:rsidRPr="009D0843">
              <w:t xml:space="preserve">3 - 4 </w:t>
            </w:r>
          </w:p>
        </w:tc>
        <w:tc>
          <w:tcPr>
            <w:tcW w:w="1201" w:type="pct"/>
          </w:tcPr>
          <w:p w14:paraId="5BF50F82" w14:textId="241F326E" w:rsidR="009D0843" w:rsidRPr="005970C9" w:rsidRDefault="009D0843" w:rsidP="009D0843">
            <w:pPr>
              <w:pStyle w:val="afffffff8"/>
              <w:ind w:firstLine="0"/>
              <w:jc w:val="center"/>
              <w:rPr>
                <w:sz w:val="22"/>
                <w:szCs w:val="22"/>
              </w:rPr>
            </w:pPr>
            <w:r w:rsidRPr="009D0843">
              <w:t xml:space="preserve">0,0329 </w:t>
            </w:r>
          </w:p>
        </w:tc>
        <w:tc>
          <w:tcPr>
            <w:tcW w:w="1166" w:type="pct"/>
          </w:tcPr>
          <w:p w14:paraId="6360DF11" w14:textId="7C68FBCD" w:rsidR="009D0843" w:rsidRPr="005970C9" w:rsidRDefault="009D0843" w:rsidP="009D0843">
            <w:pPr>
              <w:pStyle w:val="afffffff8"/>
              <w:ind w:firstLine="0"/>
              <w:jc w:val="center"/>
              <w:rPr>
                <w:sz w:val="22"/>
                <w:szCs w:val="22"/>
              </w:rPr>
            </w:pPr>
            <w:r w:rsidRPr="009D0843">
              <w:t xml:space="preserve">0,0329 </w:t>
            </w:r>
          </w:p>
        </w:tc>
        <w:tc>
          <w:tcPr>
            <w:tcW w:w="1166" w:type="pct"/>
          </w:tcPr>
          <w:p w14:paraId="165A7E26" w14:textId="6965A86D" w:rsidR="009D0843" w:rsidRPr="005970C9" w:rsidRDefault="009D0843" w:rsidP="009D0843">
            <w:pPr>
              <w:pStyle w:val="afffffff8"/>
              <w:ind w:firstLine="0"/>
              <w:jc w:val="center"/>
              <w:rPr>
                <w:sz w:val="22"/>
                <w:szCs w:val="22"/>
              </w:rPr>
            </w:pPr>
            <w:r w:rsidRPr="009D0843">
              <w:t xml:space="preserve">0,0329 </w:t>
            </w:r>
          </w:p>
        </w:tc>
      </w:tr>
      <w:tr w:rsidR="009D0843" w:rsidRPr="005970C9" w14:paraId="6D0EBCD0" w14:textId="77777777" w:rsidTr="0008068F">
        <w:tc>
          <w:tcPr>
            <w:tcW w:w="1467" w:type="pct"/>
          </w:tcPr>
          <w:p w14:paraId="661588DB" w14:textId="73590984" w:rsidR="009D0843" w:rsidRPr="005970C9" w:rsidRDefault="009D0843" w:rsidP="009D0843">
            <w:pPr>
              <w:pStyle w:val="afffffff8"/>
              <w:ind w:firstLine="0"/>
              <w:jc w:val="center"/>
              <w:rPr>
                <w:sz w:val="22"/>
                <w:szCs w:val="22"/>
              </w:rPr>
            </w:pPr>
            <w:r w:rsidRPr="009D0843">
              <w:t xml:space="preserve">5 - 9 </w:t>
            </w:r>
          </w:p>
        </w:tc>
        <w:tc>
          <w:tcPr>
            <w:tcW w:w="1201" w:type="pct"/>
          </w:tcPr>
          <w:p w14:paraId="63302D79" w14:textId="54C5E578" w:rsidR="009D0843" w:rsidRPr="005970C9" w:rsidRDefault="009D0843" w:rsidP="009D0843">
            <w:pPr>
              <w:pStyle w:val="afffffff8"/>
              <w:ind w:firstLine="0"/>
              <w:jc w:val="center"/>
              <w:rPr>
                <w:sz w:val="22"/>
                <w:szCs w:val="22"/>
              </w:rPr>
            </w:pPr>
            <w:r w:rsidRPr="009D0843">
              <w:t xml:space="preserve">0,0329 </w:t>
            </w:r>
          </w:p>
        </w:tc>
        <w:tc>
          <w:tcPr>
            <w:tcW w:w="1166" w:type="pct"/>
          </w:tcPr>
          <w:p w14:paraId="4A4D54B9" w14:textId="10C1DB12" w:rsidR="009D0843" w:rsidRPr="005970C9" w:rsidRDefault="009D0843" w:rsidP="009D0843">
            <w:pPr>
              <w:pStyle w:val="afffffff8"/>
              <w:ind w:firstLine="0"/>
              <w:jc w:val="center"/>
              <w:rPr>
                <w:sz w:val="22"/>
                <w:szCs w:val="22"/>
              </w:rPr>
            </w:pPr>
            <w:r w:rsidRPr="009D0843">
              <w:t xml:space="preserve">0,0329 </w:t>
            </w:r>
          </w:p>
        </w:tc>
        <w:tc>
          <w:tcPr>
            <w:tcW w:w="1166" w:type="pct"/>
          </w:tcPr>
          <w:p w14:paraId="13B807EA" w14:textId="687060CC" w:rsidR="009D0843" w:rsidRPr="005970C9" w:rsidRDefault="009D0843" w:rsidP="009D0843">
            <w:pPr>
              <w:pStyle w:val="afffffff8"/>
              <w:ind w:firstLine="0"/>
              <w:jc w:val="center"/>
              <w:rPr>
                <w:sz w:val="22"/>
                <w:szCs w:val="22"/>
              </w:rPr>
            </w:pPr>
            <w:r w:rsidRPr="009D0843">
              <w:t xml:space="preserve">0,0329 </w:t>
            </w:r>
          </w:p>
        </w:tc>
      </w:tr>
      <w:tr w:rsidR="009D0843" w:rsidRPr="005970C9" w14:paraId="7B24E682" w14:textId="77777777" w:rsidTr="0008068F">
        <w:tc>
          <w:tcPr>
            <w:tcW w:w="1467" w:type="pct"/>
          </w:tcPr>
          <w:p w14:paraId="597C93AC" w14:textId="08B9F87B" w:rsidR="009D0843" w:rsidRPr="005970C9" w:rsidRDefault="009D0843" w:rsidP="009D0843">
            <w:pPr>
              <w:pStyle w:val="afffffff8"/>
              <w:ind w:firstLine="0"/>
              <w:jc w:val="center"/>
              <w:rPr>
                <w:sz w:val="22"/>
                <w:szCs w:val="22"/>
              </w:rPr>
            </w:pPr>
            <w:r w:rsidRPr="009D0843">
              <w:t xml:space="preserve">Этажность </w:t>
            </w:r>
          </w:p>
        </w:tc>
        <w:tc>
          <w:tcPr>
            <w:tcW w:w="3533" w:type="pct"/>
            <w:gridSpan w:val="3"/>
          </w:tcPr>
          <w:p w14:paraId="77F028EC" w14:textId="413C9792" w:rsidR="009D0843" w:rsidRPr="005970C9" w:rsidRDefault="009D0843" w:rsidP="009D0843">
            <w:pPr>
              <w:pStyle w:val="afffffff8"/>
              <w:ind w:firstLine="0"/>
              <w:jc w:val="center"/>
              <w:rPr>
                <w:sz w:val="22"/>
                <w:szCs w:val="22"/>
              </w:rPr>
            </w:pPr>
            <w:r w:rsidRPr="009D0843">
              <w:t xml:space="preserve">Многоквартирные и жилые дома после 1999 года постройки </w:t>
            </w:r>
          </w:p>
        </w:tc>
      </w:tr>
      <w:tr w:rsidR="009D0843" w:rsidRPr="005970C9" w14:paraId="57FBCD75" w14:textId="77777777" w:rsidTr="0008068F">
        <w:tc>
          <w:tcPr>
            <w:tcW w:w="1467" w:type="pct"/>
          </w:tcPr>
          <w:p w14:paraId="057CE7C2" w14:textId="384B0EE1" w:rsidR="009D0843" w:rsidRPr="005970C9" w:rsidRDefault="009D0843" w:rsidP="009D0843">
            <w:pPr>
              <w:pStyle w:val="afffffff8"/>
              <w:ind w:firstLine="0"/>
              <w:jc w:val="center"/>
              <w:rPr>
                <w:sz w:val="22"/>
                <w:szCs w:val="22"/>
              </w:rPr>
            </w:pPr>
            <w:r w:rsidRPr="009D0843">
              <w:t xml:space="preserve">1 </w:t>
            </w:r>
          </w:p>
        </w:tc>
        <w:tc>
          <w:tcPr>
            <w:tcW w:w="1201" w:type="pct"/>
          </w:tcPr>
          <w:p w14:paraId="23D3BD2B" w14:textId="747597D0" w:rsidR="009D0843" w:rsidRPr="005970C9" w:rsidRDefault="009D0843" w:rsidP="009D0843">
            <w:pPr>
              <w:pStyle w:val="afffffff8"/>
              <w:ind w:firstLine="0"/>
              <w:jc w:val="center"/>
              <w:rPr>
                <w:sz w:val="22"/>
                <w:szCs w:val="22"/>
              </w:rPr>
            </w:pPr>
            <w:r w:rsidRPr="009D0843">
              <w:t>-</w:t>
            </w:r>
          </w:p>
        </w:tc>
        <w:tc>
          <w:tcPr>
            <w:tcW w:w="1166" w:type="pct"/>
          </w:tcPr>
          <w:p w14:paraId="0D0CDD3C" w14:textId="6FA33EC3" w:rsidR="009D0843" w:rsidRPr="005970C9" w:rsidRDefault="009D0843" w:rsidP="009D0843">
            <w:pPr>
              <w:pStyle w:val="afffffff8"/>
              <w:ind w:firstLine="0"/>
              <w:jc w:val="center"/>
              <w:rPr>
                <w:sz w:val="22"/>
                <w:szCs w:val="22"/>
              </w:rPr>
            </w:pPr>
            <w:r w:rsidRPr="009D0843">
              <w:t>-</w:t>
            </w:r>
          </w:p>
        </w:tc>
        <w:tc>
          <w:tcPr>
            <w:tcW w:w="1166" w:type="pct"/>
          </w:tcPr>
          <w:p w14:paraId="41900CA1" w14:textId="2979D571" w:rsidR="009D0843" w:rsidRPr="005970C9" w:rsidRDefault="009D0843" w:rsidP="009D0843">
            <w:pPr>
              <w:pStyle w:val="afffffff8"/>
              <w:ind w:firstLine="0"/>
              <w:jc w:val="center"/>
              <w:rPr>
                <w:sz w:val="22"/>
                <w:szCs w:val="22"/>
              </w:rPr>
            </w:pPr>
            <w:r w:rsidRPr="009D0843">
              <w:t>-</w:t>
            </w:r>
          </w:p>
        </w:tc>
      </w:tr>
      <w:tr w:rsidR="009D0843" w:rsidRPr="005970C9" w14:paraId="27379616" w14:textId="77777777" w:rsidTr="0008068F">
        <w:tc>
          <w:tcPr>
            <w:tcW w:w="1467" w:type="pct"/>
          </w:tcPr>
          <w:p w14:paraId="4EB3BD6E" w14:textId="4A24B4D8" w:rsidR="009D0843" w:rsidRPr="005970C9" w:rsidRDefault="009D0843" w:rsidP="009D0843">
            <w:pPr>
              <w:pStyle w:val="afffffff8"/>
              <w:ind w:firstLine="0"/>
              <w:jc w:val="center"/>
              <w:rPr>
                <w:sz w:val="22"/>
                <w:szCs w:val="22"/>
              </w:rPr>
            </w:pPr>
            <w:r w:rsidRPr="009D0843">
              <w:t xml:space="preserve">2 </w:t>
            </w:r>
          </w:p>
        </w:tc>
        <w:tc>
          <w:tcPr>
            <w:tcW w:w="1201" w:type="pct"/>
          </w:tcPr>
          <w:p w14:paraId="6077161A" w14:textId="4A71CC8E" w:rsidR="009D0843" w:rsidRPr="005970C9" w:rsidRDefault="009D0843" w:rsidP="009D0843">
            <w:pPr>
              <w:pStyle w:val="afffffff8"/>
              <w:ind w:firstLine="0"/>
              <w:jc w:val="center"/>
              <w:rPr>
                <w:sz w:val="22"/>
                <w:szCs w:val="22"/>
              </w:rPr>
            </w:pPr>
            <w:r w:rsidRPr="009D0843">
              <w:t xml:space="preserve">0,0329 </w:t>
            </w:r>
          </w:p>
        </w:tc>
        <w:tc>
          <w:tcPr>
            <w:tcW w:w="1166" w:type="pct"/>
          </w:tcPr>
          <w:p w14:paraId="5397C7EC" w14:textId="32D14B19" w:rsidR="009D0843" w:rsidRPr="005970C9" w:rsidRDefault="009D0843" w:rsidP="009D0843">
            <w:pPr>
              <w:pStyle w:val="afffffff8"/>
              <w:ind w:firstLine="0"/>
              <w:jc w:val="center"/>
              <w:rPr>
                <w:sz w:val="22"/>
                <w:szCs w:val="22"/>
              </w:rPr>
            </w:pPr>
            <w:r w:rsidRPr="009D0843">
              <w:t xml:space="preserve">0,0329 </w:t>
            </w:r>
          </w:p>
        </w:tc>
        <w:tc>
          <w:tcPr>
            <w:tcW w:w="1166" w:type="pct"/>
          </w:tcPr>
          <w:p w14:paraId="00DD98D5" w14:textId="44B41ED7" w:rsidR="009D0843" w:rsidRPr="005970C9" w:rsidRDefault="009D0843" w:rsidP="009D0843">
            <w:pPr>
              <w:pStyle w:val="afffffff8"/>
              <w:ind w:firstLine="0"/>
              <w:jc w:val="center"/>
              <w:rPr>
                <w:sz w:val="22"/>
                <w:szCs w:val="22"/>
              </w:rPr>
            </w:pPr>
            <w:r w:rsidRPr="009D0843">
              <w:t>-</w:t>
            </w:r>
          </w:p>
        </w:tc>
      </w:tr>
      <w:tr w:rsidR="009D0843" w:rsidRPr="005970C9" w14:paraId="28CA256D" w14:textId="77777777" w:rsidTr="0008068F">
        <w:tc>
          <w:tcPr>
            <w:tcW w:w="1467" w:type="pct"/>
          </w:tcPr>
          <w:p w14:paraId="44FDB7C1" w14:textId="786E532B" w:rsidR="009D0843" w:rsidRPr="005970C9" w:rsidRDefault="009D0843" w:rsidP="009D0843">
            <w:pPr>
              <w:pStyle w:val="afffffff8"/>
              <w:ind w:firstLine="0"/>
              <w:jc w:val="center"/>
              <w:rPr>
                <w:sz w:val="22"/>
                <w:szCs w:val="22"/>
              </w:rPr>
            </w:pPr>
            <w:r w:rsidRPr="009D0843">
              <w:t xml:space="preserve">3 </w:t>
            </w:r>
          </w:p>
        </w:tc>
        <w:tc>
          <w:tcPr>
            <w:tcW w:w="1201" w:type="pct"/>
          </w:tcPr>
          <w:p w14:paraId="547F4B4B" w14:textId="43B1DF59" w:rsidR="009D0843" w:rsidRPr="005970C9" w:rsidRDefault="009D0843" w:rsidP="009D0843">
            <w:pPr>
              <w:pStyle w:val="afffffff8"/>
              <w:ind w:firstLine="0"/>
              <w:jc w:val="center"/>
              <w:rPr>
                <w:sz w:val="22"/>
                <w:szCs w:val="22"/>
              </w:rPr>
            </w:pPr>
            <w:r w:rsidRPr="009D0843">
              <w:t xml:space="preserve">0,0329 </w:t>
            </w:r>
          </w:p>
        </w:tc>
        <w:tc>
          <w:tcPr>
            <w:tcW w:w="1166" w:type="pct"/>
          </w:tcPr>
          <w:p w14:paraId="32785077" w14:textId="2DFF67CF" w:rsidR="009D0843" w:rsidRPr="005970C9" w:rsidRDefault="009D0843" w:rsidP="009D0843">
            <w:pPr>
              <w:pStyle w:val="afffffff8"/>
              <w:ind w:firstLine="0"/>
              <w:jc w:val="center"/>
              <w:rPr>
                <w:sz w:val="22"/>
                <w:szCs w:val="22"/>
              </w:rPr>
            </w:pPr>
            <w:r w:rsidRPr="009D0843">
              <w:t xml:space="preserve">0,0329 </w:t>
            </w:r>
          </w:p>
        </w:tc>
        <w:tc>
          <w:tcPr>
            <w:tcW w:w="1166" w:type="pct"/>
          </w:tcPr>
          <w:p w14:paraId="4CB3C55D" w14:textId="7E2A8729" w:rsidR="009D0843" w:rsidRPr="005970C9" w:rsidRDefault="009D0843" w:rsidP="009D0843">
            <w:pPr>
              <w:pStyle w:val="afffffff8"/>
              <w:ind w:firstLine="0"/>
              <w:jc w:val="center"/>
              <w:rPr>
                <w:sz w:val="22"/>
                <w:szCs w:val="22"/>
              </w:rPr>
            </w:pPr>
            <w:r w:rsidRPr="009D0843">
              <w:t>-</w:t>
            </w:r>
          </w:p>
        </w:tc>
      </w:tr>
      <w:tr w:rsidR="009D0843" w:rsidRPr="005970C9" w14:paraId="27928FAA" w14:textId="77777777" w:rsidTr="0008068F">
        <w:tc>
          <w:tcPr>
            <w:tcW w:w="1467" w:type="pct"/>
          </w:tcPr>
          <w:p w14:paraId="45E87BF4" w14:textId="76F0DC7C" w:rsidR="009D0843" w:rsidRPr="005970C9" w:rsidRDefault="009D0843" w:rsidP="009D0843">
            <w:pPr>
              <w:pStyle w:val="afffffff8"/>
              <w:ind w:firstLine="0"/>
              <w:jc w:val="center"/>
              <w:rPr>
                <w:sz w:val="22"/>
                <w:szCs w:val="22"/>
              </w:rPr>
            </w:pPr>
            <w:r w:rsidRPr="009D0843">
              <w:t xml:space="preserve">4 - 5 </w:t>
            </w:r>
          </w:p>
        </w:tc>
        <w:tc>
          <w:tcPr>
            <w:tcW w:w="1201" w:type="pct"/>
          </w:tcPr>
          <w:p w14:paraId="02E8124A" w14:textId="7C030AED" w:rsidR="009D0843" w:rsidRPr="005970C9" w:rsidRDefault="009D0843" w:rsidP="009D0843">
            <w:pPr>
              <w:pStyle w:val="afffffff8"/>
              <w:ind w:firstLine="0"/>
              <w:jc w:val="center"/>
              <w:rPr>
                <w:sz w:val="22"/>
                <w:szCs w:val="22"/>
              </w:rPr>
            </w:pPr>
            <w:r w:rsidRPr="009D0843">
              <w:t xml:space="preserve">0,0329 </w:t>
            </w:r>
          </w:p>
        </w:tc>
        <w:tc>
          <w:tcPr>
            <w:tcW w:w="1166" w:type="pct"/>
          </w:tcPr>
          <w:p w14:paraId="1C1261C6" w14:textId="41E44BFE" w:rsidR="009D0843" w:rsidRPr="005970C9" w:rsidRDefault="009D0843" w:rsidP="009D0843">
            <w:pPr>
              <w:pStyle w:val="afffffff8"/>
              <w:ind w:firstLine="0"/>
              <w:jc w:val="center"/>
              <w:rPr>
                <w:sz w:val="22"/>
                <w:szCs w:val="22"/>
              </w:rPr>
            </w:pPr>
            <w:r w:rsidRPr="009D0843">
              <w:t xml:space="preserve">0,0329 </w:t>
            </w:r>
          </w:p>
        </w:tc>
        <w:tc>
          <w:tcPr>
            <w:tcW w:w="1166" w:type="pct"/>
          </w:tcPr>
          <w:p w14:paraId="083DA7F3" w14:textId="48EFA370" w:rsidR="009D0843" w:rsidRPr="005970C9" w:rsidRDefault="009D0843" w:rsidP="009D0843">
            <w:pPr>
              <w:pStyle w:val="afffffff8"/>
              <w:ind w:firstLine="0"/>
              <w:jc w:val="center"/>
              <w:rPr>
                <w:sz w:val="22"/>
                <w:szCs w:val="22"/>
              </w:rPr>
            </w:pPr>
            <w:r w:rsidRPr="009D0843">
              <w:t xml:space="preserve">0,0329 </w:t>
            </w:r>
          </w:p>
        </w:tc>
      </w:tr>
      <w:tr w:rsidR="009D0843" w:rsidRPr="005970C9" w14:paraId="76CA8F25" w14:textId="77777777" w:rsidTr="002239A2">
        <w:tc>
          <w:tcPr>
            <w:tcW w:w="1467" w:type="pct"/>
          </w:tcPr>
          <w:p w14:paraId="38D7C423" w14:textId="28AB137E" w:rsidR="009D0843" w:rsidRPr="005970C9" w:rsidRDefault="009D0843" w:rsidP="009D0843">
            <w:pPr>
              <w:pStyle w:val="afffffff8"/>
              <w:ind w:firstLine="0"/>
              <w:jc w:val="center"/>
              <w:rPr>
                <w:sz w:val="22"/>
                <w:szCs w:val="22"/>
              </w:rPr>
            </w:pPr>
            <w:r w:rsidRPr="009D0843">
              <w:t xml:space="preserve">6 - 7 </w:t>
            </w:r>
          </w:p>
        </w:tc>
        <w:tc>
          <w:tcPr>
            <w:tcW w:w="1201" w:type="pct"/>
          </w:tcPr>
          <w:p w14:paraId="488C3793" w14:textId="0F03698B" w:rsidR="009D0843" w:rsidRPr="005970C9" w:rsidRDefault="009D0843" w:rsidP="009D0843">
            <w:pPr>
              <w:pStyle w:val="afffffff8"/>
              <w:ind w:firstLine="0"/>
              <w:jc w:val="center"/>
              <w:rPr>
                <w:sz w:val="22"/>
                <w:szCs w:val="22"/>
              </w:rPr>
            </w:pPr>
            <w:r w:rsidRPr="009D0843">
              <w:t xml:space="preserve">0,0329 </w:t>
            </w:r>
          </w:p>
        </w:tc>
        <w:tc>
          <w:tcPr>
            <w:tcW w:w="1166" w:type="pct"/>
          </w:tcPr>
          <w:p w14:paraId="463CD978" w14:textId="10F4C181" w:rsidR="009D0843" w:rsidRPr="005970C9" w:rsidRDefault="009D0843" w:rsidP="009D0843">
            <w:pPr>
              <w:pStyle w:val="afffffff8"/>
              <w:ind w:firstLine="0"/>
              <w:jc w:val="center"/>
              <w:rPr>
                <w:sz w:val="22"/>
                <w:szCs w:val="22"/>
              </w:rPr>
            </w:pPr>
            <w:r w:rsidRPr="009D0843">
              <w:t xml:space="preserve">0,0329 </w:t>
            </w:r>
          </w:p>
        </w:tc>
        <w:tc>
          <w:tcPr>
            <w:tcW w:w="1166" w:type="pct"/>
          </w:tcPr>
          <w:p w14:paraId="276FACFB" w14:textId="18B03AB2" w:rsidR="009D0843" w:rsidRPr="005970C9" w:rsidRDefault="009D0843" w:rsidP="009D0843">
            <w:pPr>
              <w:pStyle w:val="afffffff8"/>
              <w:ind w:firstLine="0"/>
              <w:jc w:val="center"/>
              <w:rPr>
                <w:sz w:val="22"/>
                <w:szCs w:val="22"/>
              </w:rPr>
            </w:pPr>
            <w:r w:rsidRPr="009D0843">
              <w:t xml:space="preserve">0,0329 </w:t>
            </w:r>
          </w:p>
        </w:tc>
      </w:tr>
    </w:tbl>
    <w:p w14:paraId="05B28F8B" w14:textId="77777777" w:rsidR="00E06045" w:rsidRPr="005970C9" w:rsidRDefault="00E06045" w:rsidP="005D5B2A">
      <w:pPr>
        <w:pStyle w:val="afffffff8"/>
        <w:ind w:firstLine="0"/>
      </w:pPr>
    </w:p>
    <w:p w14:paraId="2CFCC93B" w14:textId="77777777" w:rsidR="00631856" w:rsidRPr="005970C9" w:rsidRDefault="00145BBA" w:rsidP="0006129B">
      <w:pPr>
        <w:pStyle w:val="31"/>
        <w:spacing w:line="240" w:lineRule="auto"/>
        <w:rPr>
          <w:rStyle w:val="ed"/>
        </w:rPr>
      </w:pPr>
      <w:bookmarkStart w:id="84" w:name="_Toc152312311"/>
      <w:r w:rsidRPr="005970C9">
        <w:rPr>
          <w:rStyle w:val="ed"/>
        </w:rPr>
        <w:t>5.6</w:t>
      </w:r>
      <w:r w:rsidR="00631856" w:rsidRPr="005970C9">
        <w:rPr>
          <w:rStyle w:val="ed"/>
        </w:rPr>
        <w:t> </w:t>
      </w:r>
      <w:r w:rsidRPr="005970C9">
        <w:rPr>
          <w:rStyle w:val="ed"/>
        </w:rPr>
        <w:t>О</w:t>
      </w:r>
      <w:r w:rsidR="005E5DE4" w:rsidRPr="005970C9">
        <w:rPr>
          <w:rStyle w:val="ed"/>
        </w:rPr>
        <w:t>писание сравнения величины договорной и расчетной тепловой нагрузки по зоне действия каждого источника тепловой энергии</w:t>
      </w:r>
      <w:bookmarkEnd w:id="84"/>
    </w:p>
    <w:p w14:paraId="78C0A257" w14:textId="77777777" w:rsidR="00EA0D24" w:rsidRPr="005970C9" w:rsidRDefault="00793902" w:rsidP="0006129B">
      <w:pPr>
        <w:pStyle w:val="Affb"/>
        <w:rPr>
          <w:rStyle w:val="ed"/>
          <w:szCs w:val="24"/>
        </w:rPr>
      </w:pPr>
      <w:r w:rsidRPr="005970C9">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5970C9" w:rsidRDefault="00793902" w:rsidP="0006129B"/>
    <w:p w14:paraId="32C550EB" w14:textId="77777777" w:rsidR="00EA0D24" w:rsidRPr="005970C9" w:rsidRDefault="00145BBA" w:rsidP="0006129B">
      <w:pPr>
        <w:pStyle w:val="31"/>
        <w:spacing w:line="240" w:lineRule="auto"/>
      </w:pPr>
      <w:bookmarkStart w:id="85" w:name="_Toc32481092"/>
      <w:bookmarkStart w:id="86" w:name="_Toc152312312"/>
      <w:r w:rsidRPr="005970C9">
        <w:t xml:space="preserve">5.7 </w:t>
      </w:r>
      <w:r w:rsidR="00EA0D24" w:rsidRPr="005970C9">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5970C9">
        <w:t>предшествующий разработке (актуализации) схемы теплоснабжения</w:t>
      </w:r>
      <w:bookmarkEnd w:id="85"/>
      <w:bookmarkEnd w:id="86"/>
    </w:p>
    <w:p w14:paraId="579F7FB1" w14:textId="278C691B" w:rsidR="001D6DAB" w:rsidRPr="005970C9" w:rsidRDefault="0008068F" w:rsidP="007B7E41">
      <w:pPr>
        <w:pStyle w:val="Affb"/>
      </w:pPr>
      <w:r w:rsidRPr="005970C9">
        <w:t xml:space="preserve">При актуализации схемы </w:t>
      </w:r>
      <w:r w:rsidR="008C7307" w:rsidRPr="005970C9">
        <w:t xml:space="preserve">теплоснабжения </w:t>
      </w:r>
      <w:r w:rsidR="007B7E41" w:rsidRPr="005970C9">
        <w:t xml:space="preserve">были </w:t>
      </w:r>
      <w:r w:rsidR="001D6DAB" w:rsidRPr="005970C9">
        <w:t>уточнены сведения по фактической нагрузке потребителей в зоне действия источник</w:t>
      </w:r>
      <w:r w:rsidR="007B7E41" w:rsidRPr="005970C9">
        <w:t>ов</w:t>
      </w:r>
      <w:r w:rsidR="001D6DAB" w:rsidRPr="005970C9">
        <w:t xml:space="preserve"> теплоснабжения по состоянию на начало 202</w:t>
      </w:r>
      <w:r w:rsidR="009F6320" w:rsidRPr="005970C9">
        <w:t>3</w:t>
      </w:r>
      <w:r w:rsidR="001D6DAB" w:rsidRPr="005970C9">
        <w:t> г</w:t>
      </w:r>
      <w:r w:rsidR="006E062B" w:rsidRPr="005970C9">
        <w:t>, уточнен перечень потребителей, подключенных к сетям централизованного теплоснабжения.</w:t>
      </w:r>
    </w:p>
    <w:p w14:paraId="1CF296B3" w14:textId="77777777" w:rsidR="00631856" w:rsidRPr="005970C9" w:rsidRDefault="00631856" w:rsidP="0006129B"/>
    <w:p w14:paraId="218C0C00" w14:textId="77777777" w:rsidR="00631856" w:rsidRPr="005970C9" w:rsidRDefault="00631856" w:rsidP="0006129B">
      <w:pPr>
        <w:sectPr w:rsidR="00631856" w:rsidRPr="005970C9" w:rsidSect="00F83FC4">
          <w:pgSz w:w="11906" w:h="16838"/>
          <w:pgMar w:top="1134" w:right="851" w:bottom="1134" w:left="1134" w:header="708" w:footer="708" w:gutter="0"/>
          <w:cols w:space="708"/>
          <w:docGrid w:linePitch="360"/>
        </w:sectPr>
      </w:pPr>
    </w:p>
    <w:p w14:paraId="14B50D9B" w14:textId="2869E88F" w:rsidR="003A5836" w:rsidRPr="005970C9" w:rsidRDefault="003A5836" w:rsidP="0006129B">
      <w:pPr>
        <w:pStyle w:val="21"/>
        <w:spacing w:line="240" w:lineRule="auto"/>
      </w:pPr>
      <w:bookmarkStart w:id="87" w:name="_Toc152312313"/>
      <w:r w:rsidRPr="005970C9">
        <w:lastRenderedPageBreak/>
        <w:t xml:space="preserve">Часть 6 </w:t>
      </w:r>
      <w:bookmarkEnd w:id="83"/>
      <w:r w:rsidR="005E5DE4" w:rsidRPr="005970C9">
        <w:t>Балансы тепловой мощности и тепловой нагрузки</w:t>
      </w:r>
      <w:bookmarkEnd w:id="87"/>
    </w:p>
    <w:p w14:paraId="00D7B03B" w14:textId="77777777" w:rsidR="00AB0258" w:rsidRPr="005970C9" w:rsidRDefault="00145BBA" w:rsidP="0006129B">
      <w:pPr>
        <w:pStyle w:val="31"/>
        <w:spacing w:line="240" w:lineRule="auto"/>
      </w:pPr>
      <w:bookmarkStart w:id="88" w:name="_Toc152312314"/>
      <w:r w:rsidRPr="005970C9">
        <w:t>6.1</w:t>
      </w:r>
      <w:r w:rsidR="00AB0258" w:rsidRPr="005970C9">
        <w:t xml:space="preserve"> </w:t>
      </w:r>
      <w:r w:rsidRPr="005970C9">
        <w:t>О</w:t>
      </w:r>
      <w:r w:rsidR="005E5DE4" w:rsidRPr="005970C9">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88"/>
    </w:p>
    <w:p w14:paraId="6D906E65" w14:textId="77777777" w:rsidR="008C1C2C" w:rsidRPr="005970C9" w:rsidRDefault="008C1C2C" w:rsidP="0006129B">
      <w:pPr>
        <w:tabs>
          <w:tab w:val="left" w:pos="0"/>
        </w:tabs>
        <w:ind w:firstLine="709"/>
      </w:pPr>
      <w:r w:rsidRPr="005970C9">
        <w:t>Постановление Правительства РФ от 22.02.2012</w:t>
      </w:r>
      <w:r w:rsidR="001B70BE" w:rsidRPr="005970C9">
        <w:t xml:space="preserve"> </w:t>
      </w:r>
      <w:r w:rsidRPr="005970C9">
        <w:t>№</w:t>
      </w:r>
      <w:r w:rsidR="001B70BE" w:rsidRPr="005970C9">
        <w:t xml:space="preserve"> </w:t>
      </w:r>
      <w:r w:rsidRPr="005970C9">
        <w:t xml:space="preserve">154 «О требованиях к схемам теплоснабжения, порядку их разработки и утверждения» вводит следующие понятия: </w:t>
      </w:r>
    </w:p>
    <w:p w14:paraId="58E803EA" w14:textId="77777777" w:rsidR="008C1C2C" w:rsidRPr="005970C9" w:rsidRDefault="008C1C2C" w:rsidP="0006129B">
      <w:pPr>
        <w:tabs>
          <w:tab w:val="left" w:pos="0"/>
        </w:tabs>
        <w:ind w:firstLine="709"/>
      </w:pPr>
      <w:r w:rsidRPr="005970C9">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57EB0AB0" w14:textId="77777777" w:rsidR="008C1C2C" w:rsidRPr="005970C9" w:rsidRDefault="008C1C2C" w:rsidP="0006129B">
      <w:pPr>
        <w:tabs>
          <w:tab w:val="left" w:pos="0"/>
        </w:tabs>
        <w:ind w:firstLine="709"/>
      </w:pPr>
      <w:r w:rsidRPr="005970C9">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5970C9">
        <w:t>;</w:t>
      </w:r>
      <w:r w:rsidRPr="005970C9">
        <w:t xml:space="preserve"> </w:t>
      </w:r>
    </w:p>
    <w:p w14:paraId="6F05E43E" w14:textId="77777777" w:rsidR="008C1C2C" w:rsidRPr="005970C9" w:rsidRDefault="008C1C2C" w:rsidP="0006129B">
      <w:pPr>
        <w:tabs>
          <w:tab w:val="left" w:pos="0"/>
        </w:tabs>
        <w:ind w:firstLine="709"/>
      </w:pPr>
      <w:r w:rsidRPr="005970C9">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012045A" w14:textId="2656E6F6" w:rsidR="008C1C2C" w:rsidRPr="005970C9" w:rsidRDefault="008C1C2C" w:rsidP="0006129B">
      <w:pPr>
        <w:tabs>
          <w:tab w:val="left" w:pos="0"/>
        </w:tabs>
        <w:ind w:firstLine="709"/>
      </w:pPr>
      <w:r w:rsidRPr="005970C9">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5970C9">
        <w:t xml:space="preserve">период </w:t>
      </w:r>
      <w:r w:rsidRPr="005970C9">
        <w:t>приведены в таб</w:t>
      </w:r>
      <w:r w:rsidR="00793902" w:rsidRPr="005970C9">
        <w:t xml:space="preserve">лице </w:t>
      </w:r>
      <w:r w:rsidR="005B7508">
        <w:t>19</w:t>
      </w:r>
      <w:r w:rsidRPr="005970C9">
        <w:t xml:space="preserve">. </w:t>
      </w:r>
    </w:p>
    <w:p w14:paraId="5E3DC4D7" w14:textId="77777777" w:rsidR="00EA4AF9" w:rsidRPr="005970C9" w:rsidRDefault="00EA4AF9" w:rsidP="0006129B">
      <w:pPr>
        <w:ind w:firstLine="709"/>
      </w:pPr>
    </w:p>
    <w:p w14:paraId="02B54546" w14:textId="5D151518" w:rsidR="00793902" w:rsidRPr="005970C9" w:rsidRDefault="00793902"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19</w:t>
      </w:r>
      <w:r w:rsidR="008A3CE6" w:rsidRPr="005970C9">
        <w:rPr>
          <w:noProof/>
        </w:rPr>
        <w:fldChar w:fldCharType="end"/>
      </w:r>
      <w:r w:rsidRPr="005970C9">
        <w:t xml:space="preserve"> - Балансы установленной мощности источников централизованного теплоснабжения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4716"/>
        <w:gridCol w:w="1526"/>
        <w:gridCol w:w="1490"/>
        <w:gridCol w:w="1658"/>
        <w:gridCol w:w="1193"/>
        <w:gridCol w:w="1073"/>
        <w:gridCol w:w="1133"/>
        <w:gridCol w:w="783"/>
        <w:gridCol w:w="923"/>
      </w:tblGrid>
      <w:tr w:rsidR="005970C9" w:rsidRPr="005970C9" w14:paraId="04C073BA" w14:textId="77777777" w:rsidTr="00B07870">
        <w:trPr>
          <w:cantSplit/>
          <w:tblHeader/>
        </w:trPr>
        <w:tc>
          <w:tcPr>
            <w:tcW w:w="165" w:type="pct"/>
            <w:vMerge w:val="restart"/>
            <w:shd w:val="clear" w:color="auto" w:fill="auto"/>
            <w:vAlign w:val="center"/>
          </w:tcPr>
          <w:p w14:paraId="7F2F47BF" w14:textId="77777777" w:rsidR="00CC4B60" w:rsidRPr="005970C9" w:rsidRDefault="00CC4B60" w:rsidP="0006129B">
            <w:pPr>
              <w:jc w:val="center"/>
              <w:rPr>
                <w:sz w:val="20"/>
                <w:szCs w:val="20"/>
              </w:rPr>
            </w:pPr>
            <w:r w:rsidRPr="005970C9">
              <w:rPr>
                <w:sz w:val="20"/>
                <w:szCs w:val="20"/>
              </w:rPr>
              <w:t>№ п/п</w:t>
            </w:r>
          </w:p>
        </w:tc>
        <w:tc>
          <w:tcPr>
            <w:tcW w:w="1573" w:type="pct"/>
            <w:vMerge w:val="restart"/>
            <w:shd w:val="clear" w:color="auto" w:fill="auto"/>
            <w:vAlign w:val="center"/>
            <w:hideMark/>
          </w:tcPr>
          <w:p w14:paraId="53E068DE" w14:textId="77777777" w:rsidR="00CC4B60" w:rsidRPr="005970C9" w:rsidRDefault="00CC4B60" w:rsidP="0006129B">
            <w:pPr>
              <w:jc w:val="center"/>
              <w:rPr>
                <w:sz w:val="20"/>
                <w:szCs w:val="20"/>
              </w:rPr>
            </w:pPr>
            <w:r w:rsidRPr="005970C9">
              <w:rPr>
                <w:sz w:val="20"/>
                <w:szCs w:val="20"/>
              </w:rPr>
              <w:t>Наименование котельной</w:t>
            </w:r>
          </w:p>
        </w:tc>
        <w:tc>
          <w:tcPr>
            <w:tcW w:w="1006" w:type="pct"/>
            <w:gridSpan w:val="2"/>
            <w:shd w:val="clear" w:color="auto" w:fill="auto"/>
            <w:vAlign w:val="center"/>
            <w:hideMark/>
          </w:tcPr>
          <w:p w14:paraId="6323EE94" w14:textId="77777777" w:rsidR="00CC4B60" w:rsidRPr="005970C9" w:rsidRDefault="00CC4B60" w:rsidP="0006129B">
            <w:pPr>
              <w:jc w:val="center"/>
              <w:rPr>
                <w:sz w:val="20"/>
                <w:szCs w:val="20"/>
              </w:rPr>
            </w:pPr>
            <w:r w:rsidRPr="005970C9">
              <w:rPr>
                <w:sz w:val="20"/>
                <w:szCs w:val="20"/>
              </w:rPr>
              <w:t>Тепловая мощность, Гкал/ч</w:t>
            </w:r>
          </w:p>
        </w:tc>
        <w:tc>
          <w:tcPr>
            <w:tcW w:w="553" w:type="pct"/>
            <w:vMerge w:val="restart"/>
            <w:shd w:val="clear" w:color="auto" w:fill="auto"/>
            <w:vAlign w:val="center"/>
          </w:tcPr>
          <w:p w14:paraId="74848D1D" w14:textId="77777777" w:rsidR="00CC4B60" w:rsidRPr="005970C9" w:rsidRDefault="00CC4B60" w:rsidP="0006129B">
            <w:pPr>
              <w:jc w:val="center"/>
              <w:rPr>
                <w:sz w:val="20"/>
                <w:szCs w:val="20"/>
              </w:rPr>
            </w:pPr>
            <w:r w:rsidRPr="005970C9">
              <w:rPr>
                <w:sz w:val="20"/>
                <w:szCs w:val="20"/>
              </w:rPr>
              <w:t>Расход тепла на собственные нужды источника, Гкал/ч</w:t>
            </w:r>
          </w:p>
        </w:tc>
        <w:tc>
          <w:tcPr>
            <w:tcW w:w="398" w:type="pct"/>
            <w:vMerge w:val="restart"/>
            <w:shd w:val="clear" w:color="auto" w:fill="auto"/>
            <w:vAlign w:val="center"/>
          </w:tcPr>
          <w:p w14:paraId="1C267A36" w14:textId="77777777" w:rsidR="00CC4B60" w:rsidRPr="005970C9" w:rsidRDefault="00CC4B60" w:rsidP="0006129B">
            <w:pPr>
              <w:jc w:val="center"/>
              <w:rPr>
                <w:sz w:val="20"/>
                <w:szCs w:val="20"/>
              </w:rPr>
            </w:pPr>
            <w:r w:rsidRPr="005970C9">
              <w:rPr>
                <w:sz w:val="20"/>
                <w:szCs w:val="20"/>
              </w:rPr>
              <w:t>Тепловая мощность котельной нетто</w:t>
            </w:r>
            <w:r w:rsidR="008F4593" w:rsidRPr="005970C9">
              <w:rPr>
                <w:sz w:val="20"/>
                <w:szCs w:val="20"/>
              </w:rPr>
              <w:t>, Гкал/ч</w:t>
            </w:r>
          </w:p>
        </w:tc>
        <w:tc>
          <w:tcPr>
            <w:tcW w:w="358" w:type="pct"/>
            <w:vMerge w:val="restart"/>
            <w:shd w:val="clear" w:color="auto" w:fill="auto"/>
          </w:tcPr>
          <w:p w14:paraId="0B2B3A05" w14:textId="77777777" w:rsidR="00CC4B60" w:rsidRPr="005970C9" w:rsidRDefault="00CC4B60" w:rsidP="0006129B">
            <w:pPr>
              <w:jc w:val="center"/>
              <w:rPr>
                <w:sz w:val="20"/>
                <w:szCs w:val="20"/>
              </w:rPr>
            </w:pPr>
            <w:r w:rsidRPr="005970C9">
              <w:rPr>
                <w:sz w:val="20"/>
                <w:szCs w:val="20"/>
              </w:rPr>
              <w:t>Потери в тепловой сети, Гкал/час</w:t>
            </w:r>
          </w:p>
        </w:tc>
        <w:tc>
          <w:tcPr>
            <w:tcW w:w="378" w:type="pct"/>
            <w:vMerge w:val="restart"/>
            <w:shd w:val="clear" w:color="auto" w:fill="auto"/>
            <w:vAlign w:val="center"/>
          </w:tcPr>
          <w:p w14:paraId="145D8179" w14:textId="77777777" w:rsidR="00CC4B60" w:rsidRPr="005970C9" w:rsidRDefault="00CC4B60" w:rsidP="0006129B">
            <w:pPr>
              <w:jc w:val="center"/>
              <w:rPr>
                <w:sz w:val="20"/>
                <w:szCs w:val="20"/>
              </w:rPr>
            </w:pPr>
            <w:r w:rsidRPr="005970C9">
              <w:rPr>
                <w:sz w:val="20"/>
                <w:szCs w:val="20"/>
              </w:rPr>
              <w:t>Тепловая нагрузка, Гкал/час</w:t>
            </w:r>
          </w:p>
        </w:tc>
        <w:tc>
          <w:tcPr>
            <w:tcW w:w="569" w:type="pct"/>
            <w:gridSpan w:val="2"/>
            <w:shd w:val="clear" w:color="auto" w:fill="auto"/>
            <w:vAlign w:val="center"/>
          </w:tcPr>
          <w:p w14:paraId="623CC683" w14:textId="77777777" w:rsidR="00CC4B60" w:rsidRPr="005970C9" w:rsidRDefault="00CC4B60" w:rsidP="0006129B">
            <w:pPr>
              <w:jc w:val="center"/>
              <w:rPr>
                <w:sz w:val="20"/>
                <w:szCs w:val="20"/>
              </w:rPr>
            </w:pPr>
            <w:r w:rsidRPr="005970C9">
              <w:rPr>
                <w:sz w:val="20"/>
                <w:szCs w:val="20"/>
              </w:rPr>
              <w:t>Резерв/</w:t>
            </w:r>
          </w:p>
          <w:p w14:paraId="50987B56" w14:textId="77777777" w:rsidR="00CC4B60" w:rsidRPr="005970C9" w:rsidRDefault="00CC4B60" w:rsidP="0006129B">
            <w:pPr>
              <w:jc w:val="center"/>
              <w:rPr>
                <w:sz w:val="20"/>
                <w:szCs w:val="20"/>
              </w:rPr>
            </w:pPr>
            <w:r w:rsidRPr="005970C9">
              <w:rPr>
                <w:sz w:val="20"/>
                <w:szCs w:val="20"/>
              </w:rPr>
              <w:t>дефицит,</w:t>
            </w:r>
          </w:p>
        </w:tc>
      </w:tr>
      <w:tr w:rsidR="005970C9" w:rsidRPr="005970C9" w14:paraId="63B701A3" w14:textId="77777777" w:rsidTr="00B07870">
        <w:trPr>
          <w:cantSplit/>
          <w:tblHeader/>
        </w:trPr>
        <w:tc>
          <w:tcPr>
            <w:tcW w:w="165" w:type="pct"/>
            <w:vMerge/>
            <w:shd w:val="clear" w:color="auto" w:fill="auto"/>
            <w:vAlign w:val="center"/>
          </w:tcPr>
          <w:p w14:paraId="6624661C" w14:textId="77777777" w:rsidR="00CC4B60" w:rsidRPr="005970C9" w:rsidRDefault="00CC4B60" w:rsidP="0006129B">
            <w:pPr>
              <w:jc w:val="center"/>
              <w:rPr>
                <w:sz w:val="20"/>
                <w:szCs w:val="20"/>
              </w:rPr>
            </w:pPr>
          </w:p>
        </w:tc>
        <w:tc>
          <w:tcPr>
            <w:tcW w:w="1573" w:type="pct"/>
            <w:vMerge/>
            <w:shd w:val="clear" w:color="auto" w:fill="auto"/>
            <w:vAlign w:val="center"/>
          </w:tcPr>
          <w:p w14:paraId="1D6E1B36" w14:textId="77777777" w:rsidR="00CC4B60" w:rsidRPr="005970C9" w:rsidRDefault="00CC4B60" w:rsidP="0006129B">
            <w:pPr>
              <w:jc w:val="center"/>
              <w:rPr>
                <w:sz w:val="20"/>
                <w:szCs w:val="20"/>
              </w:rPr>
            </w:pPr>
          </w:p>
        </w:tc>
        <w:tc>
          <w:tcPr>
            <w:tcW w:w="509" w:type="pct"/>
            <w:shd w:val="clear" w:color="auto" w:fill="auto"/>
            <w:vAlign w:val="center"/>
          </w:tcPr>
          <w:p w14:paraId="2416B4B2" w14:textId="77777777" w:rsidR="00CC4B60" w:rsidRPr="005970C9" w:rsidRDefault="00CC4B60" w:rsidP="0006129B">
            <w:pPr>
              <w:jc w:val="center"/>
              <w:rPr>
                <w:sz w:val="20"/>
                <w:szCs w:val="20"/>
              </w:rPr>
            </w:pPr>
            <w:r w:rsidRPr="005970C9">
              <w:rPr>
                <w:sz w:val="20"/>
                <w:szCs w:val="20"/>
              </w:rPr>
              <w:t>Установленная</w:t>
            </w:r>
          </w:p>
        </w:tc>
        <w:tc>
          <w:tcPr>
            <w:tcW w:w="497" w:type="pct"/>
            <w:shd w:val="clear" w:color="auto" w:fill="auto"/>
            <w:vAlign w:val="center"/>
          </w:tcPr>
          <w:p w14:paraId="161ECE7C" w14:textId="77777777" w:rsidR="00CC4B60" w:rsidRPr="005970C9" w:rsidRDefault="00CC4B60" w:rsidP="0006129B">
            <w:pPr>
              <w:jc w:val="center"/>
              <w:rPr>
                <w:sz w:val="20"/>
                <w:szCs w:val="20"/>
              </w:rPr>
            </w:pPr>
            <w:r w:rsidRPr="005970C9">
              <w:rPr>
                <w:sz w:val="20"/>
                <w:szCs w:val="20"/>
              </w:rPr>
              <w:t>Располагаемая</w:t>
            </w:r>
          </w:p>
        </w:tc>
        <w:tc>
          <w:tcPr>
            <w:tcW w:w="553" w:type="pct"/>
            <w:vMerge/>
            <w:shd w:val="clear" w:color="auto" w:fill="auto"/>
            <w:vAlign w:val="center"/>
          </w:tcPr>
          <w:p w14:paraId="36E418E7" w14:textId="77777777" w:rsidR="00CC4B60" w:rsidRPr="005970C9" w:rsidRDefault="00CC4B60" w:rsidP="0006129B">
            <w:pPr>
              <w:jc w:val="center"/>
              <w:rPr>
                <w:sz w:val="20"/>
                <w:szCs w:val="20"/>
              </w:rPr>
            </w:pPr>
          </w:p>
        </w:tc>
        <w:tc>
          <w:tcPr>
            <w:tcW w:w="398" w:type="pct"/>
            <w:vMerge/>
            <w:shd w:val="clear" w:color="auto" w:fill="auto"/>
            <w:vAlign w:val="center"/>
          </w:tcPr>
          <w:p w14:paraId="679C360D" w14:textId="77777777" w:rsidR="00CC4B60" w:rsidRPr="005970C9" w:rsidRDefault="00CC4B60" w:rsidP="0006129B">
            <w:pPr>
              <w:jc w:val="center"/>
              <w:rPr>
                <w:sz w:val="20"/>
                <w:szCs w:val="20"/>
              </w:rPr>
            </w:pPr>
          </w:p>
        </w:tc>
        <w:tc>
          <w:tcPr>
            <w:tcW w:w="358" w:type="pct"/>
            <w:vMerge/>
            <w:shd w:val="clear" w:color="auto" w:fill="auto"/>
          </w:tcPr>
          <w:p w14:paraId="6ED26C48" w14:textId="77777777" w:rsidR="00CC4B60" w:rsidRPr="005970C9" w:rsidRDefault="00CC4B60" w:rsidP="0006129B">
            <w:pPr>
              <w:jc w:val="center"/>
              <w:rPr>
                <w:sz w:val="20"/>
                <w:szCs w:val="20"/>
              </w:rPr>
            </w:pPr>
          </w:p>
        </w:tc>
        <w:tc>
          <w:tcPr>
            <w:tcW w:w="378" w:type="pct"/>
            <w:vMerge/>
            <w:shd w:val="clear" w:color="auto" w:fill="auto"/>
            <w:vAlign w:val="center"/>
          </w:tcPr>
          <w:p w14:paraId="19910503" w14:textId="77777777" w:rsidR="00CC4B60" w:rsidRPr="005970C9" w:rsidRDefault="00CC4B60" w:rsidP="0006129B">
            <w:pPr>
              <w:jc w:val="center"/>
              <w:rPr>
                <w:sz w:val="20"/>
                <w:szCs w:val="20"/>
              </w:rPr>
            </w:pPr>
          </w:p>
        </w:tc>
        <w:tc>
          <w:tcPr>
            <w:tcW w:w="261" w:type="pct"/>
            <w:shd w:val="clear" w:color="auto" w:fill="auto"/>
            <w:vAlign w:val="center"/>
          </w:tcPr>
          <w:p w14:paraId="6B7A0B7F" w14:textId="77777777" w:rsidR="00CC4B60" w:rsidRPr="005970C9" w:rsidRDefault="00CC4B60" w:rsidP="0006129B">
            <w:pPr>
              <w:jc w:val="center"/>
              <w:rPr>
                <w:sz w:val="20"/>
                <w:szCs w:val="20"/>
              </w:rPr>
            </w:pPr>
            <w:r w:rsidRPr="005970C9">
              <w:rPr>
                <w:sz w:val="20"/>
                <w:szCs w:val="20"/>
              </w:rPr>
              <w:t>Гкал/ч</w:t>
            </w:r>
          </w:p>
        </w:tc>
        <w:tc>
          <w:tcPr>
            <w:tcW w:w="308" w:type="pct"/>
            <w:shd w:val="clear" w:color="auto" w:fill="auto"/>
            <w:vAlign w:val="center"/>
          </w:tcPr>
          <w:p w14:paraId="4417E4F2" w14:textId="77777777" w:rsidR="00CC4B60" w:rsidRPr="005970C9" w:rsidRDefault="00CC4B60" w:rsidP="0006129B">
            <w:pPr>
              <w:jc w:val="center"/>
              <w:rPr>
                <w:sz w:val="20"/>
                <w:szCs w:val="20"/>
              </w:rPr>
            </w:pPr>
            <w:r w:rsidRPr="005970C9">
              <w:rPr>
                <w:sz w:val="20"/>
                <w:szCs w:val="20"/>
              </w:rPr>
              <w:t>%</w:t>
            </w:r>
          </w:p>
        </w:tc>
      </w:tr>
      <w:tr w:rsidR="006C27D5" w:rsidRPr="005970C9" w14:paraId="0BCC444F" w14:textId="77777777" w:rsidTr="00B07870">
        <w:trPr>
          <w:cantSplit/>
        </w:trPr>
        <w:tc>
          <w:tcPr>
            <w:tcW w:w="165" w:type="pct"/>
            <w:shd w:val="clear" w:color="auto" w:fill="auto"/>
            <w:vAlign w:val="center"/>
          </w:tcPr>
          <w:p w14:paraId="7EC6AF5D" w14:textId="5AD596E9" w:rsidR="006C27D5" w:rsidRPr="005970C9" w:rsidRDefault="006C27D5" w:rsidP="006C27D5">
            <w:pPr>
              <w:pStyle w:val="ab"/>
              <w:jc w:val="center"/>
              <w:rPr>
                <w:sz w:val="20"/>
              </w:rPr>
            </w:pPr>
            <w:bookmarkStart w:id="89" w:name="_Hlk146009695"/>
            <w:r w:rsidRPr="005970C9">
              <w:rPr>
                <w:sz w:val="22"/>
                <w:szCs w:val="22"/>
              </w:rPr>
              <w:t>1</w:t>
            </w:r>
          </w:p>
        </w:tc>
        <w:tc>
          <w:tcPr>
            <w:tcW w:w="1573" w:type="pct"/>
            <w:shd w:val="clear" w:color="auto" w:fill="auto"/>
            <w:noWrap/>
            <w:vAlign w:val="center"/>
          </w:tcPr>
          <w:p w14:paraId="27428B3B" w14:textId="0B95A830" w:rsidR="006C27D5" w:rsidRPr="005970C9" w:rsidRDefault="006C27D5" w:rsidP="006C27D5">
            <w:pPr>
              <w:jc w:val="center"/>
              <w:rPr>
                <w:sz w:val="20"/>
                <w:szCs w:val="20"/>
              </w:rPr>
            </w:pPr>
            <w:r w:rsidRPr="006C27D5">
              <w:rPr>
                <w:color w:val="000000"/>
                <w:sz w:val="20"/>
                <w:szCs w:val="20"/>
              </w:rPr>
              <w:t>Котельная (ул. Октябрьская, 3б)</w:t>
            </w:r>
          </w:p>
        </w:tc>
        <w:tc>
          <w:tcPr>
            <w:tcW w:w="509" w:type="pct"/>
            <w:shd w:val="clear" w:color="auto" w:fill="auto"/>
            <w:vAlign w:val="center"/>
          </w:tcPr>
          <w:p w14:paraId="3EE4276E" w14:textId="52F2DCDE" w:rsidR="006C27D5" w:rsidRPr="005970C9" w:rsidRDefault="006C27D5" w:rsidP="006C27D5">
            <w:pPr>
              <w:jc w:val="center"/>
              <w:rPr>
                <w:sz w:val="20"/>
                <w:szCs w:val="20"/>
              </w:rPr>
            </w:pPr>
            <w:r w:rsidRPr="006C27D5">
              <w:rPr>
                <w:color w:val="000000"/>
                <w:sz w:val="20"/>
                <w:szCs w:val="20"/>
              </w:rPr>
              <w:t>3,44</w:t>
            </w:r>
          </w:p>
        </w:tc>
        <w:tc>
          <w:tcPr>
            <w:tcW w:w="497" w:type="pct"/>
            <w:shd w:val="clear" w:color="auto" w:fill="auto"/>
            <w:vAlign w:val="center"/>
          </w:tcPr>
          <w:p w14:paraId="51C98E5C" w14:textId="67380F02" w:rsidR="006C27D5" w:rsidRPr="005970C9" w:rsidRDefault="006C27D5" w:rsidP="006C27D5">
            <w:pPr>
              <w:jc w:val="center"/>
              <w:rPr>
                <w:sz w:val="20"/>
                <w:szCs w:val="20"/>
              </w:rPr>
            </w:pPr>
            <w:r w:rsidRPr="006C27D5">
              <w:rPr>
                <w:color w:val="000000"/>
                <w:sz w:val="20"/>
                <w:szCs w:val="20"/>
              </w:rPr>
              <w:t>3,44</w:t>
            </w:r>
          </w:p>
        </w:tc>
        <w:tc>
          <w:tcPr>
            <w:tcW w:w="553" w:type="pct"/>
            <w:shd w:val="clear" w:color="auto" w:fill="auto"/>
            <w:vAlign w:val="center"/>
          </w:tcPr>
          <w:p w14:paraId="3C6752BD" w14:textId="5573E1BB" w:rsidR="006C27D5" w:rsidRPr="005970C9" w:rsidRDefault="006C27D5" w:rsidP="006C27D5">
            <w:pPr>
              <w:jc w:val="center"/>
              <w:rPr>
                <w:sz w:val="20"/>
                <w:szCs w:val="20"/>
              </w:rPr>
            </w:pPr>
            <w:r w:rsidRPr="006C27D5">
              <w:rPr>
                <w:color w:val="000000"/>
                <w:sz w:val="20"/>
                <w:szCs w:val="20"/>
              </w:rPr>
              <w:t>0,0174</w:t>
            </w:r>
          </w:p>
        </w:tc>
        <w:tc>
          <w:tcPr>
            <w:tcW w:w="398" w:type="pct"/>
            <w:shd w:val="clear" w:color="auto" w:fill="auto"/>
            <w:vAlign w:val="center"/>
          </w:tcPr>
          <w:p w14:paraId="62DDE50A" w14:textId="3C2E6217" w:rsidR="006C27D5" w:rsidRPr="005970C9" w:rsidRDefault="006C27D5" w:rsidP="006C27D5">
            <w:pPr>
              <w:jc w:val="center"/>
              <w:rPr>
                <w:sz w:val="20"/>
                <w:szCs w:val="20"/>
              </w:rPr>
            </w:pPr>
            <w:r w:rsidRPr="006C27D5">
              <w:rPr>
                <w:color w:val="000000"/>
                <w:sz w:val="20"/>
                <w:szCs w:val="20"/>
              </w:rPr>
              <w:t>3,423</w:t>
            </w:r>
          </w:p>
        </w:tc>
        <w:tc>
          <w:tcPr>
            <w:tcW w:w="358" w:type="pct"/>
            <w:shd w:val="clear" w:color="auto" w:fill="auto"/>
            <w:vAlign w:val="center"/>
          </w:tcPr>
          <w:p w14:paraId="75A89C4D" w14:textId="04285CB3" w:rsidR="006C27D5" w:rsidRPr="005970C9" w:rsidRDefault="006C27D5" w:rsidP="006C27D5">
            <w:pPr>
              <w:jc w:val="center"/>
              <w:rPr>
                <w:sz w:val="20"/>
                <w:szCs w:val="20"/>
              </w:rPr>
            </w:pPr>
            <w:r w:rsidRPr="006C27D5">
              <w:rPr>
                <w:color w:val="000000"/>
                <w:sz w:val="20"/>
                <w:szCs w:val="20"/>
              </w:rPr>
              <w:t>0,352</w:t>
            </w:r>
          </w:p>
        </w:tc>
        <w:tc>
          <w:tcPr>
            <w:tcW w:w="378" w:type="pct"/>
            <w:shd w:val="clear" w:color="auto" w:fill="auto"/>
            <w:vAlign w:val="center"/>
          </w:tcPr>
          <w:p w14:paraId="608136D9" w14:textId="64F4EFCF" w:rsidR="006C27D5" w:rsidRPr="005970C9" w:rsidRDefault="006C27D5" w:rsidP="006C27D5">
            <w:pPr>
              <w:jc w:val="center"/>
              <w:rPr>
                <w:sz w:val="20"/>
                <w:szCs w:val="20"/>
              </w:rPr>
            </w:pPr>
            <w:r w:rsidRPr="006C27D5">
              <w:rPr>
                <w:color w:val="000000"/>
                <w:sz w:val="20"/>
                <w:szCs w:val="20"/>
              </w:rPr>
              <w:t>2,780</w:t>
            </w:r>
          </w:p>
        </w:tc>
        <w:tc>
          <w:tcPr>
            <w:tcW w:w="261" w:type="pct"/>
            <w:shd w:val="clear" w:color="auto" w:fill="auto"/>
            <w:vAlign w:val="center"/>
          </w:tcPr>
          <w:p w14:paraId="58220CDB" w14:textId="23A0CCCA" w:rsidR="006C27D5" w:rsidRPr="005970C9" w:rsidRDefault="006C27D5" w:rsidP="006C27D5">
            <w:pPr>
              <w:jc w:val="center"/>
              <w:rPr>
                <w:sz w:val="20"/>
                <w:szCs w:val="20"/>
              </w:rPr>
            </w:pPr>
            <w:r w:rsidRPr="006C27D5">
              <w:rPr>
                <w:color w:val="000000"/>
                <w:sz w:val="20"/>
                <w:szCs w:val="20"/>
              </w:rPr>
              <w:t>0,291</w:t>
            </w:r>
          </w:p>
        </w:tc>
        <w:tc>
          <w:tcPr>
            <w:tcW w:w="308" w:type="pct"/>
            <w:shd w:val="clear" w:color="auto" w:fill="auto"/>
            <w:vAlign w:val="center"/>
          </w:tcPr>
          <w:p w14:paraId="2D540839" w14:textId="6ADD2D22" w:rsidR="006C27D5" w:rsidRPr="005970C9" w:rsidRDefault="006C27D5" w:rsidP="006C27D5">
            <w:pPr>
              <w:jc w:val="center"/>
              <w:rPr>
                <w:sz w:val="20"/>
                <w:szCs w:val="20"/>
              </w:rPr>
            </w:pPr>
            <w:r w:rsidRPr="006C27D5">
              <w:rPr>
                <w:color w:val="000000"/>
                <w:sz w:val="20"/>
                <w:szCs w:val="20"/>
              </w:rPr>
              <w:t>8,49</w:t>
            </w:r>
          </w:p>
        </w:tc>
      </w:tr>
      <w:tr w:rsidR="006C27D5" w:rsidRPr="005970C9" w14:paraId="330B16B0" w14:textId="77777777" w:rsidTr="003156D8">
        <w:trPr>
          <w:cantSplit/>
        </w:trPr>
        <w:tc>
          <w:tcPr>
            <w:tcW w:w="165" w:type="pct"/>
            <w:shd w:val="clear" w:color="auto" w:fill="auto"/>
            <w:vAlign w:val="center"/>
          </w:tcPr>
          <w:p w14:paraId="366536C2" w14:textId="1FEAC55B" w:rsidR="006C27D5" w:rsidRPr="005970C9" w:rsidRDefault="006C27D5" w:rsidP="006C27D5">
            <w:pPr>
              <w:pStyle w:val="ab"/>
              <w:jc w:val="center"/>
              <w:rPr>
                <w:sz w:val="20"/>
              </w:rPr>
            </w:pPr>
            <w:r w:rsidRPr="005970C9">
              <w:rPr>
                <w:sz w:val="22"/>
                <w:szCs w:val="22"/>
              </w:rPr>
              <w:t>2</w:t>
            </w:r>
          </w:p>
        </w:tc>
        <w:tc>
          <w:tcPr>
            <w:tcW w:w="1573" w:type="pct"/>
            <w:shd w:val="clear" w:color="auto" w:fill="auto"/>
            <w:noWrap/>
            <w:vAlign w:val="center"/>
          </w:tcPr>
          <w:p w14:paraId="63F282D2" w14:textId="03A3CA55" w:rsidR="006C27D5" w:rsidRPr="005970C9" w:rsidRDefault="006C27D5" w:rsidP="006C27D5">
            <w:pPr>
              <w:jc w:val="center"/>
              <w:rPr>
                <w:sz w:val="20"/>
                <w:szCs w:val="20"/>
              </w:rPr>
            </w:pPr>
            <w:r w:rsidRPr="006C27D5">
              <w:rPr>
                <w:color w:val="000000"/>
                <w:sz w:val="20"/>
                <w:szCs w:val="20"/>
              </w:rPr>
              <w:t>Котельная (ул. Заводская, 8б)</w:t>
            </w:r>
          </w:p>
        </w:tc>
        <w:tc>
          <w:tcPr>
            <w:tcW w:w="509" w:type="pct"/>
            <w:shd w:val="clear" w:color="auto" w:fill="auto"/>
            <w:vAlign w:val="center"/>
          </w:tcPr>
          <w:p w14:paraId="6991A407" w14:textId="36F04787" w:rsidR="006C27D5" w:rsidRPr="005970C9" w:rsidRDefault="006C27D5" w:rsidP="006C27D5">
            <w:pPr>
              <w:jc w:val="center"/>
              <w:rPr>
                <w:sz w:val="20"/>
                <w:szCs w:val="20"/>
              </w:rPr>
            </w:pPr>
            <w:r w:rsidRPr="006C27D5">
              <w:rPr>
                <w:color w:val="000000"/>
                <w:sz w:val="20"/>
                <w:szCs w:val="20"/>
              </w:rPr>
              <w:t>0,172</w:t>
            </w:r>
          </w:p>
        </w:tc>
        <w:tc>
          <w:tcPr>
            <w:tcW w:w="497" w:type="pct"/>
            <w:shd w:val="clear" w:color="auto" w:fill="auto"/>
            <w:vAlign w:val="center"/>
          </w:tcPr>
          <w:p w14:paraId="134E9669" w14:textId="5B2D2197" w:rsidR="006C27D5" w:rsidRPr="005970C9" w:rsidRDefault="006C27D5" w:rsidP="006C27D5">
            <w:pPr>
              <w:jc w:val="center"/>
              <w:rPr>
                <w:sz w:val="20"/>
                <w:szCs w:val="20"/>
              </w:rPr>
            </w:pPr>
            <w:r w:rsidRPr="006C27D5">
              <w:rPr>
                <w:color w:val="000000"/>
                <w:sz w:val="20"/>
                <w:szCs w:val="20"/>
              </w:rPr>
              <w:t>0,172</w:t>
            </w:r>
          </w:p>
        </w:tc>
        <w:tc>
          <w:tcPr>
            <w:tcW w:w="553" w:type="pct"/>
            <w:shd w:val="clear" w:color="auto" w:fill="auto"/>
            <w:vAlign w:val="center"/>
          </w:tcPr>
          <w:p w14:paraId="48ECE2E8" w14:textId="59A79E32" w:rsidR="006C27D5" w:rsidRPr="005970C9" w:rsidRDefault="006C27D5" w:rsidP="006C27D5">
            <w:pPr>
              <w:jc w:val="center"/>
              <w:rPr>
                <w:sz w:val="20"/>
                <w:szCs w:val="20"/>
              </w:rPr>
            </w:pPr>
            <w:r w:rsidRPr="006C27D5">
              <w:rPr>
                <w:color w:val="000000"/>
                <w:sz w:val="20"/>
                <w:szCs w:val="20"/>
              </w:rPr>
              <w:t>0,0009</w:t>
            </w:r>
          </w:p>
        </w:tc>
        <w:tc>
          <w:tcPr>
            <w:tcW w:w="398" w:type="pct"/>
            <w:shd w:val="clear" w:color="auto" w:fill="auto"/>
            <w:vAlign w:val="center"/>
          </w:tcPr>
          <w:p w14:paraId="42C9B0ED" w14:textId="5A75E106" w:rsidR="006C27D5" w:rsidRPr="005970C9" w:rsidRDefault="006C27D5" w:rsidP="006C27D5">
            <w:pPr>
              <w:jc w:val="center"/>
              <w:rPr>
                <w:sz w:val="20"/>
                <w:szCs w:val="20"/>
              </w:rPr>
            </w:pPr>
            <w:r w:rsidRPr="006C27D5">
              <w:rPr>
                <w:color w:val="000000"/>
                <w:sz w:val="20"/>
                <w:szCs w:val="20"/>
              </w:rPr>
              <w:t>0,171</w:t>
            </w:r>
          </w:p>
        </w:tc>
        <w:tc>
          <w:tcPr>
            <w:tcW w:w="358" w:type="pct"/>
            <w:shd w:val="clear" w:color="auto" w:fill="auto"/>
            <w:vAlign w:val="center"/>
          </w:tcPr>
          <w:p w14:paraId="4E955B59" w14:textId="1B78F714" w:rsidR="006C27D5" w:rsidRPr="005970C9" w:rsidRDefault="006C27D5" w:rsidP="006C27D5">
            <w:pPr>
              <w:jc w:val="center"/>
              <w:rPr>
                <w:sz w:val="20"/>
                <w:szCs w:val="20"/>
              </w:rPr>
            </w:pPr>
            <w:r w:rsidRPr="006C27D5">
              <w:rPr>
                <w:color w:val="000000"/>
                <w:sz w:val="20"/>
                <w:szCs w:val="20"/>
              </w:rPr>
              <w:t>0,003</w:t>
            </w:r>
          </w:p>
        </w:tc>
        <w:tc>
          <w:tcPr>
            <w:tcW w:w="378" w:type="pct"/>
            <w:shd w:val="clear" w:color="auto" w:fill="auto"/>
            <w:vAlign w:val="center"/>
          </w:tcPr>
          <w:p w14:paraId="52DE4AB6" w14:textId="421963B1" w:rsidR="006C27D5" w:rsidRPr="005970C9" w:rsidRDefault="006C27D5" w:rsidP="006C27D5">
            <w:pPr>
              <w:jc w:val="center"/>
              <w:rPr>
                <w:sz w:val="20"/>
                <w:szCs w:val="20"/>
              </w:rPr>
            </w:pPr>
            <w:r w:rsidRPr="006C27D5">
              <w:rPr>
                <w:color w:val="000000"/>
                <w:sz w:val="20"/>
                <w:szCs w:val="20"/>
              </w:rPr>
              <w:t>0,220</w:t>
            </w:r>
          </w:p>
        </w:tc>
        <w:tc>
          <w:tcPr>
            <w:tcW w:w="261" w:type="pct"/>
            <w:shd w:val="clear" w:color="auto" w:fill="auto"/>
            <w:vAlign w:val="center"/>
          </w:tcPr>
          <w:p w14:paraId="34E4F8BE" w14:textId="63125E55" w:rsidR="006C27D5" w:rsidRPr="005970C9" w:rsidRDefault="006C27D5" w:rsidP="006C27D5">
            <w:pPr>
              <w:jc w:val="center"/>
              <w:rPr>
                <w:sz w:val="20"/>
                <w:szCs w:val="20"/>
              </w:rPr>
            </w:pPr>
            <w:r w:rsidRPr="006C27D5">
              <w:rPr>
                <w:color w:val="000000"/>
                <w:sz w:val="20"/>
                <w:szCs w:val="20"/>
              </w:rPr>
              <w:t>-0,052</w:t>
            </w:r>
          </w:p>
        </w:tc>
        <w:tc>
          <w:tcPr>
            <w:tcW w:w="308" w:type="pct"/>
            <w:shd w:val="clear" w:color="auto" w:fill="auto"/>
            <w:vAlign w:val="center"/>
          </w:tcPr>
          <w:p w14:paraId="4F275595" w14:textId="52B9C555" w:rsidR="006C27D5" w:rsidRPr="005970C9" w:rsidRDefault="006C27D5" w:rsidP="006C27D5">
            <w:pPr>
              <w:jc w:val="center"/>
              <w:rPr>
                <w:sz w:val="20"/>
                <w:szCs w:val="20"/>
              </w:rPr>
            </w:pPr>
            <w:r w:rsidRPr="006C27D5">
              <w:rPr>
                <w:color w:val="000000"/>
                <w:sz w:val="20"/>
                <w:szCs w:val="20"/>
              </w:rPr>
              <w:t>-30,35</w:t>
            </w:r>
          </w:p>
        </w:tc>
      </w:tr>
      <w:tr w:rsidR="006C27D5" w:rsidRPr="005970C9" w14:paraId="59BC4810" w14:textId="77777777" w:rsidTr="003156D8">
        <w:trPr>
          <w:cantSplit/>
        </w:trPr>
        <w:tc>
          <w:tcPr>
            <w:tcW w:w="165" w:type="pct"/>
            <w:shd w:val="clear" w:color="auto" w:fill="auto"/>
            <w:vAlign w:val="center"/>
          </w:tcPr>
          <w:p w14:paraId="4B722472" w14:textId="059D7C52" w:rsidR="006C27D5" w:rsidRPr="005970C9" w:rsidRDefault="006C27D5" w:rsidP="006C27D5">
            <w:pPr>
              <w:pStyle w:val="ab"/>
              <w:jc w:val="center"/>
              <w:rPr>
                <w:sz w:val="20"/>
              </w:rPr>
            </w:pPr>
            <w:r w:rsidRPr="005970C9">
              <w:rPr>
                <w:sz w:val="22"/>
                <w:szCs w:val="22"/>
              </w:rPr>
              <w:t>3</w:t>
            </w:r>
          </w:p>
        </w:tc>
        <w:tc>
          <w:tcPr>
            <w:tcW w:w="1573" w:type="pct"/>
            <w:shd w:val="clear" w:color="auto" w:fill="auto"/>
            <w:noWrap/>
            <w:vAlign w:val="center"/>
          </w:tcPr>
          <w:p w14:paraId="74ED0054" w14:textId="413AC19D" w:rsidR="006C27D5" w:rsidRPr="005970C9" w:rsidRDefault="006C27D5" w:rsidP="006C27D5">
            <w:pPr>
              <w:jc w:val="center"/>
              <w:rPr>
                <w:sz w:val="20"/>
                <w:szCs w:val="20"/>
              </w:rPr>
            </w:pPr>
            <w:r w:rsidRPr="006C27D5">
              <w:rPr>
                <w:color w:val="000000"/>
                <w:sz w:val="20"/>
                <w:szCs w:val="20"/>
              </w:rPr>
              <w:t>Котельная (ул. Октябрьская, 82)</w:t>
            </w:r>
          </w:p>
        </w:tc>
        <w:tc>
          <w:tcPr>
            <w:tcW w:w="509" w:type="pct"/>
            <w:shd w:val="clear" w:color="auto" w:fill="auto"/>
            <w:vAlign w:val="center"/>
          </w:tcPr>
          <w:p w14:paraId="43328B54" w14:textId="738054D7" w:rsidR="006C27D5" w:rsidRPr="005970C9" w:rsidRDefault="006C27D5" w:rsidP="006C27D5">
            <w:pPr>
              <w:jc w:val="center"/>
              <w:rPr>
                <w:sz w:val="20"/>
                <w:szCs w:val="20"/>
              </w:rPr>
            </w:pPr>
            <w:r w:rsidRPr="006C27D5">
              <w:rPr>
                <w:color w:val="000000"/>
                <w:sz w:val="20"/>
                <w:szCs w:val="20"/>
              </w:rPr>
              <w:t>1,032</w:t>
            </w:r>
          </w:p>
        </w:tc>
        <w:tc>
          <w:tcPr>
            <w:tcW w:w="497" w:type="pct"/>
            <w:shd w:val="clear" w:color="auto" w:fill="auto"/>
            <w:vAlign w:val="center"/>
          </w:tcPr>
          <w:p w14:paraId="0517F641" w14:textId="468B6343" w:rsidR="006C27D5" w:rsidRPr="005970C9" w:rsidRDefault="006C27D5" w:rsidP="006C27D5">
            <w:pPr>
              <w:jc w:val="center"/>
              <w:rPr>
                <w:sz w:val="20"/>
                <w:szCs w:val="20"/>
              </w:rPr>
            </w:pPr>
            <w:r w:rsidRPr="006C27D5">
              <w:rPr>
                <w:color w:val="000000"/>
                <w:sz w:val="20"/>
                <w:szCs w:val="20"/>
              </w:rPr>
              <w:t>1,032</w:t>
            </w:r>
          </w:p>
        </w:tc>
        <w:tc>
          <w:tcPr>
            <w:tcW w:w="553" w:type="pct"/>
            <w:shd w:val="clear" w:color="auto" w:fill="auto"/>
            <w:vAlign w:val="center"/>
          </w:tcPr>
          <w:p w14:paraId="034EBBD6" w14:textId="0E6CC726" w:rsidR="006C27D5" w:rsidRPr="005970C9" w:rsidRDefault="006C27D5" w:rsidP="006C27D5">
            <w:pPr>
              <w:jc w:val="center"/>
              <w:rPr>
                <w:sz w:val="20"/>
                <w:szCs w:val="20"/>
              </w:rPr>
            </w:pPr>
            <w:r w:rsidRPr="006C27D5">
              <w:rPr>
                <w:color w:val="000000"/>
                <w:sz w:val="20"/>
                <w:szCs w:val="20"/>
              </w:rPr>
              <w:t>0,0056</w:t>
            </w:r>
          </w:p>
        </w:tc>
        <w:tc>
          <w:tcPr>
            <w:tcW w:w="398" w:type="pct"/>
            <w:shd w:val="clear" w:color="auto" w:fill="auto"/>
            <w:vAlign w:val="center"/>
          </w:tcPr>
          <w:p w14:paraId="7E88B843" w14:textId="774686C2" w:rsidR="006C27D5" w:rsidRPr="005970C9" w:rsidRDefault="006C27D5" w:rsidP="006C27D5">
            <w:pPr>
              <w:jc w:val="center"/>
              <w:rPr>
                <w:sz w:val="20"/>
                <w:szCs w:val="20"/>
              </w:rPr>
            </w:pPr>
            <w:r w:rsidRPr="006C27D5">
              <w:rPr>
                <w:color w:val="000000"/>
                <w:sz w:val="20"/>
                <w:szCs w:val="20"/>
              </w:rPr>
              <w:t>1,026</w:t>
            </w:r>
          </w:p>
        </w:tc>
        <w:tc>
          <w:tcPr>
            <w:tcW w:w="358" w:type="pct"/>
            <w:shd w:val="clear" w:color="auto" w:fill="auto"/>
            <w:vAlign w:val="center"/>
          </w:tcPr>
          <w:p w14:paraId="5E11D308" w14:textId="0AAB68A6" w:rsidR="006C27D5" w:rsidRPr="005970C9" w:rsidRDefault="006C27D5" w:rsidP="006C27D5">
            <w:pPr>
              <w:jc w:val="center"/>
              <w:rPr>
                <w:sz w:val="20"/>
                <w:szCs w:val="20"/>
              </w:rPr>
            </w:pPr>
            <w:r w:rsidRPr="006C27D5">
              <w:rPr>
                <w:color w:val="000000"/>
                <w:sz w:val="20"/>
                <w:szCs w:val="20"/>
              </w:rPr>
              <w:t>0,107</w:t>
            </w:r>
          </w:p>
        </w:tc>
        <w:tc>
          <w:tcPr>
            <w:tcW w:w="378" w:type="pct"/>
            <w:shd w:val="clear" w:color="auto" w:fill="auto"/>
            <w:vAlign w:val="center"/>
          </w:tcPr>
          <w:p w14:paraId="6CD9D204" w14:textId="3BD441A5" w:rsidR="006C27D5" w:rsidRPr="005970C9" w:rsidRDefault="006C27D5" w:rsidP="006C27D5">
            <w:pPr>
              <w:jc w:val="center"/>
              <w:rPr>
                <w:sz w:val="20"/>
                <w:szCs w:val="20"/>
              </w:rPr>
            </w:pPr>
            <w:r w:rsidRPr="006C27D5">
              <w:rPr>
                <w:color w:val="000000"/>
                <w:sz w:val="20"/>
                <w:szCs w:val="20"/>
              </w:rPr>
              <w:t>0,570</w:t>
            </w:r>
          </w:p>
        </w:tc>
        <w:tc>
          <w:tcPr>
            <w:tcW w:w="261" w:type="pct"/>
            <w:shd w:val="clear" w:color="auto" w:fill="auto"/>
            <w:vAlign w:val="center"/>
          </w:tcPr>
          <w:p w14:paraId="7B5AC3CF" w14:textId="58E722C5" w:rsidR="006C27D5" w:rsidRPr="005970C9" w:rsidRDefault="006C27D5" w:rsidP="006C27D5">
            <w:pPr>
              <w:jc w:val="center"/>
              <w:rPr>
                <w:sz w:val="20"/>
                <w:szCs w:val="20"/>
              </w:rPr>
            </w:pPr>
            <w:r w:rsidRPr="006C27D5">
              <w:rPr>
                <w:color w:val="000000"/>
                <w:sz w:val="20"/>
                <w:szCs w:val="20"/>
              </w:rPr>
              <w:t>0,349</w:t>
            </w:r>
          </w:p>
        </w:tc>
        <w:tc>
          <w:tcPr>
            <w:tcW w:w="308" w:type="pct"/>
            <w:shd w:val="clear" w:color="auto" w:fill="auto"/>
            <w:vAlign w:val="center"/>
          </w:tcPr>
          <w:p w14:paraId="6416CCD1" w14:textId="362DB283" w:rsidR="006C27D5" w:rsidRPr="005970C9" w:rsidRDefault="006C27D5" w:rsidP="006C27D5">
            <w:pPr>
              <w:jc w:val="center"/>
              <w:rPr>
                <w:sz w:val="20"/>
                <w:szCs w:val="20"/>
              </w:rPr>
            </w:pPr>
            <w:r w:rsidRPr="006C27D5">
              <w:rPr>
                <w:color w:val="000000"/>
                <w:sz w:val="20"/>
                <w:szCs w:val="20"/>
              </w:rPr>
              <w:t>34,04</w:t>
            </w:r>
          </w:p>
        </w:tc>
      </w:tr>
    </w:tbl>
    <w:p w14:paraId="3082FF29" w14:textId="77777777" w:rsidR="006C27D5" w:rsidRDefault="006C27D5"/>
    <w:bookmarkEnd w:id="89"/>
    <w:p w14:paraId="1BFFC78C" w14:textId="77777777" w:rsidR="00E06045" w:rsidRPr="005970C9" w:rsidRDefault="00E06045" w:rsidP="0006129B">
      <w:pPr>
        <w:pStyle w:val="Affb"/>
        <w:rPr>
          <w:szCs w:val="24"/>
        </w:rPr>
      </w:pPr>
    </w:p>
    <w:p w14:paraId="35245A11" w14:textId="77777777" w:rsidR="00A876C3" w:rsidRPr="005970C9" w:rsidRDefault="00A876C3" w:rsidP="0006129B">
      <w:pPr>
        <w:tabs>
          <w:tab w:val="left" w:pos="0"/>
        </w:tabs>
        <w:ind w:firstLine="709"/>
        <w:rPr>
          <w:b/>
        </w:rPr>
        <w:sectPr w:rsidR="00A876C3" w:rsidRPr="005970C9" w:rsidSect="00F83FC4">
          <w:pgSz w:w="16838" w:h="11906" w:orient="landscape"/>
          <w:pgMar w:top="1134" w:right="851" w:bottom="1134" w:left="1134" w:header="708" w:footer="708" w:gutter="0"/>
          <w:cols w:space="708"/>
          <w:docGrid w:linePitch="360"/>
        </w:sectPr>
      </w:pPr>
    </w:p>
    <w:p w14:paraId="4EA01910" w14:textId="77777777" w:rsidR="00AB0258" w:rsidRPr="005970C9" w:rsidRDefault="00145BBA" w:rsidP="0006129B">
      <w:pPr>
        <w:pStyle w:val="31"/>
        <w:spacing w:line="240" w:lineRule="auto"/>
      </w:pPr>
      <w:bookmarkStart w:id="90" w:name="_Toc152312315"/>
      <w:r w:rsidRPr="005970C9">
        <w:lastRenderedPageBreak/>
        <w:t>6.2</w:t>
      </w:r>
      <w:r w:rsidR="00AB0258" w:rsidRPr="005970C9">
        <w:t xml:space="preserve"> </w:t>
      </w:r>
      <w:r w:rsidRPr="005970C9">
        <w:t>О</w:t>
      </w:r>
      <w:r w:rsidR="005E5DE4" w:rsidRPr="005970C9">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0"/>
    </w:p>
    <w:p w14:paraId="11FBF423" w14:textId="53E6D04F" w:rsidR="00110F88" w:rsidRPr="005970C9" w:rsidRDefault="00110F88" w:rsidP="00047FE1">
      <w:pPr>
        <w:pStyle w:val="Affb"/>
      </w:pPr>
      <w:r w:rsidRPr="005970C9">
        <w:rPr>
          <w:szCs w:val="24"/>
        </w:rPr>
        <w:t>По данным, приведенным</w:t>
      </w:r>
      <w:r w:rsidR="00097FCE" w:rsidRPr="005970C9">
        <w:rPr>
          <w:szCs w:val="24"/>
        </w:rPr>
        <w:t xml:space="preserve"> в</w:t>
      </w:r>
      <w:r w:rsidRPr="005970C9">
        <w:rPr>
          <w:szCs w:val="24"/>
        </w:rPr>
        <w:t xml:space="preserve"> таблиц</w:t>
      </w:r>
      <w:r w:rsidR="00097FCE" w:rsidRPr="005970C9">
        <w:rPr>
          <w:szCs w:val="24"/>
        </w:rPr>
        <w:t>е</w:t>
      </w:r>
      <w:r w:rsidRPr="005970C9">
        <w:rPr>
          <w:szCs w:val="24"/>
        </w:rPr>
        <w:t xml:space="preserve"> </w:t>
      </w:r>
      <w:r w:rsidR="005B7508">
        <w:rPr>
          <w:szCs w:val="24"/>
        </w:rPr>
        <w:t>19</w:t>
      </w:r>
      <w:r w:rsidRPr="005970C9">
        <w:rPr>
          <w:szCs w:val="24"/>
        </w:rPr>
        <w:t>, видно, что в зон</w:t>
      </w:r>
      <w:r w:rsidR="00E06045" w:rsidRPr="005970C9">
        <w:rPr>
          <w:szCs w:val="24"/>
        </w:rPr>
        <w:t>е</w:t>
      </w:r>
      <w:r w:rsidR="00612DA1" w:rsidRPr="005970C9">
        <w:rPr>
          <w:szCs w:val="24"/>
        </w:rPr>
        <w:t xml:space="preserve"> </w:t>
      </w:r>
      <w:r w:rsidRPr="005970C9">
        <w:rPr>
          <w:szCs w:val="24"/>
        </w:rPr>
        <w:t xml:space="preserve">действия </w:t>
      </w:r>
      <w:r w:rsidR="00E06045" w:rsidRPr="005970C9">
        <w:rPr>
          <w:szCs w:val="24"/>
        </w:rPr>
        <w:t>Котельн</w:t>
      </w:r>
      <w:r w:rsidR="006C27D5">
        <w:rPr>
          <w:szCs w:val="24"/>
        </w:rPr>
        <w:t>ой</w:t>
      </w:r>
      <w:r w:rsidR="00E06045" w:rsidRPr="005970C9">
        <w:rPr>
          <w:szCs w:val="24"/>
        </w:rPr>
        <w:t xml:space="preserve"> </w:t>
      </w:r>
      <w:r w:rsidR="006C27D5" w:rsidRPr="006C27D5">
        <w:rPr>
          <w:szCs w:val="24"/>
        </w:rPr>
        <w:t>(ул. Заводская, 8б)</w:t>
      </w:r>
      <w:r w:rsidR="006C27D5">
        <w:rPr>
          <w:szCs w:val="24"/>
        </w:rPr>
        <w:t xml:space="preserve"> </w:t>
      </w:r>
      <w:r w:rsidR="00E84EDE" w:rsidRPr="005970C9">
        <w:rPr>
          <w:szCs w:val="24"/>
        </w:rPr>
        <w:t xml:space="preserve">выявлен дефицит тепловой мощности, в зонах действиях прочих </w:t>
      </w:r>
      <w:r w:rsidR="00BB0C00" w:rsidRPr="005970C9">
        <w:rPr>
          <w:szCs w:val="24"/>
        </w:rPr>
        <w:t xml:space="preserve">источников теплоснабжения </w:t>
      </w:r>
      <w:r w:rsidRPr="005970C9">
        <w:rPr>
          <w:szCs w:val="24"/>
        </w:rPr>
        <w:t>дефицит</w:t>
      </w:r>
      <w:r w:rsidR="00BB0C00" w:rsidRPr="005970C9">
        <w:rPr>
          <w:szCs w:val="24"/>
        </w:rPr>
        <w:t>ы</w:t>
      </w:r>
      <w:r w:rsidRPr="005970C9">
        <w:rPr>
          <w:szCs w:val="24"/>
        </w:rPr>
        <w:t xml:space="preserve"> тепловой мощности</w:t>
      </w:r>
      <w:r w:rsidR="00BB0C00" w:rsidRPr="005970C9">
        <w:rPr>
          <w:szCs w:val="24"/>
        </w:rPr>
        <w:t xml:space="preserve"> не выявлены</w:t>
      </w:r>
      <w:r w:rsidRPr="005970C9">
        <w:rPr>
          <w:szCs w:val="24"/>
        </w:rPr>
        <w:t xml:space="preserve">. </w:t>
      </w:r>
      <w:r w:rsidRPr="005970C9">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B893698" w14:textId="77777777" w:rsidR="005D17BC" w:rsidRPr="005970C9" w:rsidRDefault="005D17BC" w:rsidP="0006129B">
      <w:pPr>
        <w:pStyle w:val="Affb"/>
      </w:pPr>
    </w:p>
    <w:p w14:paraId="7A002CFF" w14:textId="77777777" w:rsidR="00AB0258" w:rsidRPr="005970C9" w:rsidRDefault="00145BBA" w:rsidP="0006129B">
      <w:pPr>
        <w:pStyle w:val="31"/>
        <w:spacing w:line="240" w:lineRule="auto"/>
      </w:pPr>
      <w:bookmarkStart w:id="91" w:name="_Toc152312316"/>
      <w:r w:rsidRPr="005970C9">
        <w:t>6.3</w:t>
      </w:r>
      <w:r w:rsidR="00AB0258" w:rsidRPr="005970C9">
        <w:t xml:space="preserve"> </w:t>
      </w:r>
      <w:r w:rsidRPr="005970C9">
        <w:t>О</w:t>
      </w:r>
      <w:r w:rsidR="005E5DE4" w:rsidRPr="005970C9">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1"/>
    </w:p>
    <w:p w14:paraId="73CB3349" w14:textId="77777777" w:rsidR="00793902" w:rsidRPr="005970C9" w:rsidRDefault="00793902" w:rsidP="0006129B">
      <w:pPr>
        <w:pStyle w:val="Affb"/>
      </w:pPr>
      <w:r w:rsidRPr="005970C9">
        <w:t>При расчёте гидравлического режима тепловой сети решаются следующие задачи:</w:t>
      </w:r>
    </w:p>
    <w:p w14:paraId="557B7313" w14:textId="77777777" w:rsidR="00793902" w:rsidRPr="005970C9" w:rsidRDefault="00793902" w:rsidP="0006129B">
      <w:pPr>
        <w:pStyle w:val="Affb"/>
        <w:tabs>
          <w:tab w:val="left" w:pos="851"/>
        </w:tabs>
      </w:pPr>
      <w:r w:rsidRPr="005970C9">
        <w:t>1)</w:t>
      </w:r>
      <w:r w:rsidRPr="005970C9">
        <w:tab/>
        <w:t>определение диаметров трубопроводов;</w:t>
      </w:r>
    </w:p>
    <w:p w14:paraId="7BFA8DF8" w14:textId="77777777" w:rsidR="00793902" w:rsidRPr="005970C9" w:rsidRDefault="00793902" w:rsidP="0006129B">
      <w:pPr>
        <w:pStyle w:val="Affb"/>
        <w:tabs>
          <w:tab w:val="left" w:pos="851"/>
        </w:tabs>
      </w:pPr>
      <w:r w:rsidRPr="005970C9">
        <w:t>2)</w:t>
      </w:r>
      <w:r w:rsidRPr="005970C9">
        <w:tab/>
        <w:t>определение падения давления-напора;</w:t>
      </w:r>
    </w:p>
    <w:p w14:paraId="56255CC7" w14:textId="77777777" w:rsidR="00793902" w:rsidRPr="005970C9" w:rsidRDefault="00793902" w:rsidP="0006129B">
      <w:pPr>
        <w:pStyle w:val="Affb"/>
        <w:tabs>
          <w:tab w:val="left" w:pos="851"/>
        </w:tabs>
      </w:pPr>
      <w:r w:rsidRPr="005970C9">
        <w:t>3)</w:t>
      </w:r>
      <w:r w:rsidRPr="005970C9">
        <w:tab/>
        <w:t>определение действующих напоров в различных точках сети;</w:t>
      </w:r>
    </w:p>
    <w:p w14:paraId="72651788" w14:textId="77777777" w:rsidR="00793902" w:rsidRPr="005970C9" w:rsidRDefault="00793902" w:rsidP="0006129B">
      <w:pPr>
        <w:pStyle w:val="Affb"/>
        <w:tabs>
          <w:tab w:val="left" w:pos="851"/>
        </w:tabs>
      </w:pPr>
      <w:r w:rsidRPr="005970C9">
        <w:t>4)</w:t>
      </w:r>
      <w:r w:rsidRPr="005970C9">
        <w:tab/>
        <w:t>определение допустимых давлений в трубопроводах при различных режимах работы и состояниях теплосети.</w:t>
      </w:r>
    </w:p>
    <w:p w14:paraId="2B44A30F" w14:textId="77777777" w:rsidR="00793902" w:rsidRPr="005970C9" w:rsidRDefault="00793902" w:rsidP="0006129B">
      <w:pPr>
        <w:pStyle w:val="Affb"/>
      </w:pPr>
      <w:r w:rsidRPr="005970C9">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5970C9" w:rsidRDefault="00793902" w:rsidP="0006129B">
      <w:pPr>
        <w:pStyle w:val="Affb"/>
      </w:pPr>
      <w:r w:rsidRPr="005970C9">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5970C9">
        <w:t xml:space="preserve"> статического состояния системы:</w:t>
      </w:r>
    </w:p>
    <w:p w14:paraId="6EAA8262" w14:textId="77777777" w:rsidR="00793902" w:rsidRPr="005970C9" w:rsidRDefault="00145BBA" w:rsidP="0006129B">
      <w:pPr>
        <w:pStyle w:val="Affb"/>
        <w:tabs>
          <w:tab w:val="left" w:pos="851"/>
        </w:tabs>
      </w:pPr>
      <w:r w:rsidRPr="005970C9">
        <w:t>1)</w:t>
      </w:r>
      <w:r w:rsidR="00793902" w:rsidRPr="005970C9">
        <w:tab/>
      </w:r>
      <w:r w:rsidRPr="005970C9">
        <w:t>д</w:t>
      </w:r>
      <w:r w:rsidR="00793902" w:rsidRPr="005970C9">
        <w:t>авление (напор) в любой точке обратной магистрали не должно быть выше допускаемого рабоч</w:t>
      </w:r>
      <w:r w:rsidRPr="005970C9">
        <w:t>его давления в местных системах;</w:t>
      </w:r>
    </w:p>
    <w:p w14:paraId="1E58C94A" w14:textId="77777777" w:rsidR="00793902" w:rsidRPr="005970C9" w:rsidRDefault="00145BBA" w:rsidP="0006129B">
      <w:pPr>
        <w:pStyle w:val="Affb"/>
        <w:tabs>
          <w:tab w:val="left" w:pos="851"/>
        </w:tabs>
      </w:pPr>
      <w:r w:rsidRPr="005970C9">
        <w:t>2)</w:t>
      </w:r>
      <w:r w:rsidR="00793902" w:rsidRPr="005970C9">
        <w:tab/>
      </w:r>
      <w:r w:rsidRPr="005970C9">
        <w:t>д</w:t>
      </w:r>
      <w:r w:rsidR="00793902" w:rsidRPr="005970C9">
        <w:t>авление в обратном трубопроводе должно обеспечить залив водой верхних линий и пр</w:t>
      </w:r>
      <w:r w:rsidRPr="005970C9">
        <w:t>иборов местных систем отопления;</w:t>
      </w:r>
    </w:p>
    <w:p w14:paraId="4F2EE4A3" w14:textId="77777777" w:rsidR="00793902" w:rsidRPr="005970C9" w:rsidRDefault="00145BBA" w:rsidP="0006129B">
      <w:pPr>
        <w:pStyle w:val="Affb"/>
        <w:tabs>
          <w:tab w:val="left" w:pos="851"/>
        </w:tabs>
      </w:pPr>
      <w:r w:rsidRPr="005970C9">
        <w:t>3)</w:t>
      </w:r>
      <w:r w:rsidR="00793902" w:rsidRPr="005970C9">
        <w:tab/>
      </w:r>
      <w:r w:rsidRPr="005970C9">
        <w:t>д</w:t>
      </w:r>
      <w:r w:rsidR="00793902" w:rsidRPr="005970C9">
        <w:t xml:space="preserve">авление в обратной магистрали во избежание образования вакуума не должно быть ниже 0,05-0,1 МПа (5-10 </w:t>
      </w:r>
      <w:r w:rsidRPr="005970C9">
        <w:t>м вод.ст.);</w:t>
      </w:r>
    </w:p>
    <w:p w14:paraId="5506295D" w14:textId="77777777" w:rsidR="00793902" w:rsidRPr="005970C9" w:rsidRDefault="00145BBA" w:rsidP="0006129B">
      <w:pPr>
        <w:pStyle w:val="Affb"/>
        <w:tabs>
          <w:tab w:val="left" w:pos="851"/>
        </w:tabs>
      </w:pPr>
      <w:r w:rsidRPr="005970C9">
        <w:t>4)</w:t>
      </w:r>
      <w:r w:rsidR="00793902" w:rsidRPr="005970C9">
        <w:tab/>
      </w:r>
      <w:r w:rsidRPr="005970C9">
        <w:t>д</w:t>
      </w:r>
      <w:r w:rsidR="00793902" w:rsidRPr="005970C9">
        <w:t>авление на всасывающей стороне сетевого насоса не должно б</w:t>
      </w:r>
      <w:r w:rsidRPr="005970C9">
        <w:t>ыть ниже 0,05 МПа (5 м вод.ст.);</w:t>
      </w:r>
    </w:p>
    <w:p w14:paraId="686DC10E" w14:textId="77777777" w:rsidR="00793902" w:rsidRPr="005970C9" w:rsidRDefault="00145BBA" w:rsidP="0006129B">
      <w:pPr>
        <w:pStyle w:val="Affb"/>
        <w:tabs>
          <w:tab w:val="left" w:pos="851"/>
        </w:tabs>
      </w:pPr>
      <w:r w:rsidRPr="005970C9">
        <w:t>5)</w:t>
      </w:r>
      <w:r w:rsidR="00793902" w:rsidRPr="005970C9">
        <w:tab/>
      </w:r>
      <w:r w:rsidRPr="005970C9">
        <w:t>д</w:t>
      </w:r>
      <w:r w:rsidR="00793902" w:rsidRPr="005970C9">
        <w:t>авление в любой точке подающего трубопровода должно быть выше давления вскипания при максима</w:t>
      </w:r>
      <w:r w:rsidRPr="005970C9">
        <w:t>льной температуре теплоносителя;</w:t>
      </w:r>
    </w:p>
    <w:p w14:paraId="559421FB" w14:textId="77777777" w:rsidR="00793902" w:rsidRPr="005970C9" w:rsidRDefault="00145BBA" w:rsidP="0006129B">
      <w:pPr>
        <w:pStyle w:val="Affb"/>
        <w:tabs>
          <w:tab w:val="left" w:pos="851"/>
        </w:tabs>
      </w:pPr>
      <w:r w:rsidRPr="005970C9">
        <w:t>6)</w:t>
      </w:r>
      <w:r w:rsidR="00793902" w:rsidRPr="005970C9">
        <w:tab/>
      </w:r>
      <w:r w:rsidRPr="005970C9">
        <w:t>р</w:t>
      </w:r>
      <w:r w:rsidR="00793902" w:rsidRPr="005970C9">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5970C9" w:rsidRDefault="00261DE3" w:rsidP="0006129B">
      <w:pPr>
        <w:tabs>
          <w:tab w:val="left" w:pos="0"/>
        </w:tabs>
        <w:ind w:firstLine="567"/>
      </w:pPr>
      <w:r w:rsidRPr="005970C9">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5970C9" w:rsidRDefault="0008181F" w:rsidP="0006129B">
      <w:pPr>
        <w:tabs>
          <w:tab w:val="left" w:pos="0"/>
        </w:tabs>
        <w:ind w:firstLine="567"/>
      </w:pPr>
    </w:p>
    <w:p w14:paraId="05B1341A" w14:textId="77777777" w:rsidR="00AB0258" w:rsidRPr="005970C9" w:rsidRDefault="00145BBA" w:rsidP="0006129B">
      <w:pPr>
        <w:pStyle w:val="31"/>
        <w:spacing w:line="240" w:lineRule="auto"/>
      </w:pPr>
      <w:bookmarkStart w:id="92" w:name="_Toc152312317"/>
      <w:r w:rsidRPr="005970C9">
        <w:t>6.4</w:t>
      </w:r>
      <w:r w:rsidR="00AB0258" w:rsidRPr="005970C9">
        <w:t xml:space="preserve"> </w:t>
      </w:r>
      <w:r w:rsidRPr="005970C9">
        <w:t>О</w:t>
      </w:r>
      <w:r w:rsidR="005E5DE4" w:rsidRPr="005970C9">
        <w:t>писание причины возникновения дефицитов тепловой мощности и последствий влияния дефицитов на качество теплоснабжения</w:t>
      </w:r>
      <w:bookmarkEnd w:id="92"/>
    </w:p>
    <w:p w14:paraId="0FA8971D" w14:textId="5DEC2B83" w:rsidR="00E06045" w:rsidRPr="005970C9" w:rsidRDefault="00E06045" w:rsidP="00E06045">
      <w:pPr>
        <w:pStyle w:val="Affb"/>
      </w:pPr>
      <w:bookmarkStart w:id="93" w:name="_Hlk129611558"/>
      <w:r w:rsidRPr="005970C9">
        <w:rPr>
          <w:szCs w:val="24"/>
        </w:rPr>
        <w:t xml:space="preserve">По данным, приведенным в таблице </w:t>
      </w:r>
      <w:r w:rsidR="005B7508">
        <w:rPr>
          <w:szCs w:val="24"/>
        </w:rPr>
        <w:t>19</w:t>
      </w:r>
      <w:r w:rsidRPr="005970C9">
        <w:rPr>
          <w:szCs w:val="24"/>
        </w:rPr>
        <w:t xml:space="preserve">, видно, что в зоне действия </w:t>
      </w:r>
      <w:r w:rsidR="006C27D5" w:rsidRPr="005970C9">
        <w:rPr>
          <w:szCs w:val="24"/>
        </w:rPr>
        <w:t>Котельн</w:t>
      </w:r>
      <w:r w:rsidR="006C27D5">
        <w:rPr>
          <w:szCs w:val="24"/>
        </w:rPr>
        <w:t>ой</w:t>
      </w:r>
      <w:r w:rsidR="006C27D5" w:rsidRPr="005970C9">
        <w:rPr>
          <w:szCs w:val="24"/>
        </w:rPr>
        <w:t xml:space="preserve"> </w:t>
      </w:r>
      <w:r w:rsidR="006C27D5" w:rsidRPr="006C27D5">
        <w:rPr>
          <w:szCs w:val="24"/>
        </w:rPr>
        <w:t>(ул. Заводская, 8б)</w:t>
      </w:r>
      <w:r w:rsidR="006C27D5">
        <w:rPr>
          <w:szCs w:val="24"/>
        </w:rPr>
        <w:t xml:space="preserve"> </w:t>
      </w:r>
      <w:r w:rsidRPr="005970C9">
        <w:rPr>
          <w:szCs w:val="24"/>
        </w:rPr>
        <w:t xml:space="preserve">выявлен дефицит тепловой мощности, в зонах действиях прочих источников теплоснабжения дефициты тепловой мощности не выявлены. </w:t>
      </w:r>
    </w:p>
    <w:p w14:paraId="28E1728D" w14:textId="590E2B86" w:rsidR="00E84EDE" w:rsidRPr="005970C9" w:rsidRDefault="002B732A" w:rsidP="00E84EDE">
      <w:pPr>
        <w:pStyle w:val="Affb"/>
      </w:pPr>
      <w:r w:rsidRPr="005970C9">
        <w:rPr>
          <w:szCs w:val="24"/>
        </w:rPr>
        <w:t xml:space="preserve">Сведения о жалобах на снижение качества теплоснабжения не представлены. </w:t>
      </w:r>
      <w:r w:rsidR="00E84EDE" w:rsidRPr="005970C9">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4F62984" w14:textId="77777777" w:rsidR="00E84EDE" w:rsidRPr="005970C9" w:rsidRDefault="00E84EDE" w:rsidP="00E84EDE">
      <w:pPr>
        <w:pStyle w:val="Affb"/>
      </w:pPr>
      <w:r w:rsidRPr="005970C9">
        <w:lastRenderedPageBreak/>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5970C9">
        <w:rPr>
          <w:i/>
        </w:rPr>
        <w:t>завышены</w:t>
      </w:r>
      <w:r w:rsidRPr="005970C9">
        <w:t>. После установки узлов учёта тепловой энергии у потребителей расчётный дефицит снижается до реального нуля.</w:t>
      </w:r>
    </w:p>
    <w:p w14:paraId="42A37436" w14:textId="77777777" w:rsidR="00E84EDE" w:rsidRPr="005970C9" w:rsidRDefault="00E84EDE" w:rsidP="00E84EDE">
      <w:pPr>
        <w:pStyle w:val="Affb"/>
      </w:pPr>
      <w:r w:rsidRPr="005970C9">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3AE0B7E" w14:textId="77777777" w:rsidR="00E84EDE" w:rsidRPr="005970C9" w:rsidRDefault="00E84EDE" w:rsidP="00E84EDE">
      <w:pPr>
        <w:pStyle w:val="Affb"/>
      </w:pPr>
      <w:r w:rsidRPr="005970C9">
        <w:t>Основные причины возникновения дефицита тепловой мощности:</w:t>
      </w:r>
    </w:p>
    <w:p w14:paraId="16FBAC61" w14:textId="77777777" w:rsidR="00E84EDE" w:rsidRPr="005970C9" w:rsidRDefault="00E84EDE">
      <w:pPr>
        <w:pStyle w:val="Affb"/>
        <w:numPr>
          <w:ilvl w:val="0"/>
          <w:numId w:val="28"/>
        </w:numPr>
      </w:pPr>
      <w:r w:rsidRPr="005970C9">
        <w:t>недостаточно тепловой мощности тепловых источников (котельных);</w:t>
      </w:r>
    </w:p>
    <w:p w14:paraId="5010C347" w14:textId="77777777" w:rsidR="00E84EDE" w:rsidRPr="005970C9" w:rsidRDefault="00E84EDE">
      <w:pPr>
        <w:pStyle w:val="Affb"/>
        <w:numPr>
          <w:ilvl w:val="0"/>
          <w:numId w:val="28"/>
        </w:numPr>
      </w:pPr>
      <w:r w:rsidRPr="005970C9">
        <w:t xml:space="preserve">большие потери в тепловых сетях. </w:t>
      </w:r>
    </w:p>
    <w:p w14:paraId="2E2063EB" w14:textId="77777777" w:rsidR="00E84EDE" w:rsidRPr="005970C9" w:rsidRDefault="00E84EDE" w:rsidP="00E84EDE">
      <w:pPr>
        <w:pStyle w:val="Affb"/>
      </w:pPr>
      <w:r w:rsidRPr="005970C9">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767E0662" w14:textId="77777777" w:rsidR="00E84EDE" w:rsidRPr="005970C9" w:rsidRDefault="00E84EDE" w:rsidP="00BB0C00">
      <w:pPr>
        <w:pStyle w:val="Affb"/>
      </w:pPr>
    </w:p>
    <w:p w14:paraId="54E30BB0" w14:textId="77777777" w:rsidR="00AB0258" w:rsidRPr="005970C9" w:rsidRDefault="00145BBA" w:rsidP="0006129B">
      <w:pPr>
        <w:pStyle w:val="31"/>
        <w:spacing w:line="240" w:lineRule="auto"/>
      </w:pPr>
      <w:bookmarkStart w:id="94" w:name="_Toc152312318"/>
      <w:bookmarkEnd w:id="93"/>
      <w:r w:rsidRPr="005970C9">
        <w:t>6.5</w:t>
      </w:r>
      <w:r w:rsidR="00AB0258" w:rsidRPr="005970C9">
        <w:t xml:space="preserve"> </w:t>
      </w:r>
      <w:r w:rsidRPr="005970C9">
        <w:t>О</w:t>
      </w:r>
      <w:r w:rsidR="005E5DE4" w:rsidRPr="005970C9">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4"/>
    </w:p>
    <w:p w14:paraId="6416CD4D" w14:textId="6390D82A" w:rsidR="00E06045" w:rsidRPr="005970C9" w:rsidRDefault="00E06045" w:rsidP="00E06045">
      <w:pPr>
        <w:pStyle w:val="Affb"/>
      </w:pPr>
      <w:r w:rsidRPr="005970C9">
        <w:rPr>
          <w:szCs w:val="24"/>
        </w:rPr>
        <w:t xml:space="preserve">По данным, приведенным в таблице </w:t>
      </w:r>
      <w:r w:rsidR="005B7508">
        <w:rPr>
          <w:szCs w:val="24"/>
        </w:rPr>
        <w:t>19</w:t>
      </w:r>
      <w:r w:rsidRPr="005970C9">
        <w:rPr>
          <w:szCs w:val="24"/>
        </w:rPr>
        <w:t xml:space="preserve">, видно, что в зоне действия </w:t>
      </w:r>
      <w:r w:rsidR="006C27D5" w:rsidRPr="006C27D5">
        <w:rPr>
          <w:szCs w:val="24"/>
        </w:rPr>
        <w:t xml:space="preserve">Котельной (ул. Заводская, 8б) </w:t>
      </w:r>
      <w:r w:rsidRPr="005970C9">
        <w:rPr>
          <w:szCs w:val="24"/>
        </w:rPr>
        <w:t xml:space="preserve">выявлен дефицит тепловой мощности, в зонах действиях прочих источников теплоснабжения дефициты тепловой мощности не выявлены. </w:t>
      </w:r>
      <w:r w:rsidRPr="005970C9">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47BB5F83" w14:textId="217F1F44" w:rsidR="00634265" w:rsidRPr="005970C9" w:rsidRDefault="00634265" w:rsidP="00E84EDE">
      <w:pPr>
        <w:ind w:firstLine="567"/>
      </w:pPr>
    </w:p>
    <w:p w14:paraId="7A4C0C10" w14:textId="77777777" w:rsidR="00EA0D24" w:rsidRPr="005970C9" w:rsidRDefault="00145BBA" w:rsidP="0006129B">
      <w:pPr>
        <w:pStyle w:val="31"/>
        <w:spacing w:line="240" w:lineRule="auto"/>
      </w:pPr>
      <w:bookmarkStart w:id="95" w:name="_Toc32481099"/>
      <w:bookmarkStart w:id="96" w:name="_Toc152312319"/>
      <w:r w:rsidRPr="005970C9">
        <w:t xml:space="preserve">6.6 </w:t>
      </w:r>
      <w:r w:rsidR="00EA0D24" w:rsidRPr="005970C9">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5970C9">
        <w:t>предшествующий разработке (актуализации) схемы теплоснабжения</w:t>
      </w:r>
      <w:bookmarkEnd w:id="95"/>
      <w:bookmarkEnd w:id="96"/>
    </w:p>
    <w:p w14:paraId="5277BC18" w14:textId="08742A36" w:rsidR="001D6DAB" w:rsidRPr="005970C9" w:rsidRDefault="0008068F" w:rsidP="001D6DAB">
      <w:pPr>
        <w:ind w:firstLine="567"/>
      </w:pPr>
      <w:r w:rsidRPr="005970C9">
        <w:t xml:space="preserve">При актуализации схемы </w:t>
      </w:r>
      <w:r w:rsidR="00E84EDE" w:rsidRPr="005970C9">
        <w:t xml:space="preserve">теплоснабжения были уточнены сведения по </w:t>
      </w:r>
      <w:r w:rsidR="001D6DAB" w:rsidRPr="005970C9">
        <w:t>балансам тепловой мощности и тепловой нагрузки в зоне действия источника теплоснабжения по состоянию на начало 202</w:t>
      </w:r>
      <w:r w:rsidR="00110F88" w:rsidRPr="005970C9">
        <w:t>3</w:t>
      </w:r>
      <w:r w:rsidR="001D6DAB" w:rsidRPr="005970C9">
        <w:t xml:space="preserve"> г. </w:t>
      </w:r>
    </w:p>
    <w:p w14:paraId="5677CF57" w14:textId="77777777" w:rsidR="00EA0D24" w:rsidRPr="005970C9" w:rsidRDefault="00EA0D24" w:rsidP="0006129B">
      <w:pPr>
        <w:ind w:firstLine="709"/>
      </w:pPr>
    </w:p>
    <w:p w14:paraId="4D5A28A7" w14:textId="77777777" w:rsidR="00586F7C" w:rsidRPr="005970C9" w:rsidRDefault="00586F7C" w:rsidP="0006129B">
      <w:pPr>
        <w:pStyle w:val="21"/>
        <w:spacing w:line="240" w:lineRule="auto"/>
        <w:sectPr w:rsidR="00586F7C" w:rsidRPr="005970C9" w:rsidSect="00F83FC4">
          <w:pgSz w:w="11906" w:h="16838"/>
          <w:pgMar w:top="1134" w:right="851" w:bottom="1134" w:left="1134" w:header="708" w:footer="708" w:gutter="0"/>
          <w:cols w:space="708"/>
          <w:docGrid w:linePitch="360"/>
        </w:sectPr>
      </w:pPr>
      <w:bookmarkStart w:id="97" w:name="_Toc422303787"/>
    </w:p>
    <w:p w14:paraId="16D665AA" w14:textId="77777777" w:rsidR="003A5836" w:rsidRPr="005970C9" w:rsidRDefault="003A5836" w:rsidP="0006129B">
      <w:pPr>
        <w:pStyle w:val="21"/>
        <w:spacing w:line="240" w:lineRule="auto"/>
      </w:pPr>
      <w:bookmarkStart w:id="98" w:name="_Toc152312320"/>
      <w:r w:rsidRPr="005970C9">
        <w:lastRenderedPageBreak/>
        <w:t xml:space="preserve">Часть 7 </w:t>
      </w:r>
      <w:bookmarkEnd w:id="97"/>
      <w:r w:rsidR="005E5DE4" w:rsidRPr="005970C9">
        <w:t>Балансы теплоносителя</w:t>
      </w:r>
      <w:bookmarkEnd w:id="98"/>
    </w:p>
    <w:p w14:paraId="3A06D9D0" w14:textId="77777777" w:rsidR="00AB0258" w:rsidRPr="005970C9" w:rsidRDefault="00145BBA" w:rsidP="0006129B">
      <w:pPr>
        <w:pStyle w:val="31"/>
        <w:spacing w:line="240" w:lineRule="auto"/>
      </w:pPr>
      <w:bookmarkStart w:id="99" w:name="_Toc152312321"/>
      <w:r w:rsidRPr="005970C9">
        <w:t>7.1</w:t>
      </w:r>
      <w:r w:rsidR="00631856" w:rsidRPr="005970C9">
        <w:t xml:space="preserve"> </w:t>
      </w:r>
      <w:r w:rsidRPr="005970C9">
        <w:t>О</w:t>
      </w:r>
      <w:r w:rsidR="005E5DE4" w:rsidRPr="005970C9">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9"/>
    </w:p>
    <w:p w14:paraId="33DEDD1A" w14:textId="77777777" w:rsidR="00BE79C6" w:rsidRPr="005970C9" w:rsidRDefault="00C11A42" w:rsidP="0006129B">
      <w:pPr>
        <w:widowControl w:val="0"/>
        <w:autoSpaceDE w:val="0"/>
        <w:autoSpaceDN w:val="0"/>
        <w:adjustRightInd w:val="0"/>
        <w:ind w:firstLine="567"/>
      </w:pPr>
      <w:r w:rsidRPr="005970C9">
        <w:t xml:space="preserve">В соответствии с </w:t>
      </w:r>
      <w:r w:rsidR="00793902" w:rsidRPr="005970C9">
        <w:t>тре</w:t>
      </w:r>
      <w:r w:rsidR="000120E2" w:rsidRPr="005970C9">
        <w:t>б</w:t>
      </w:r>
      <w:r w:rsidR="00793902" w:rsidRPr="005970C9">
        <w:t xml:space="preserve">ованиями нормативной </w:t>
      </w:r>
      <w:r w:rsidR="000120E2" w:rsidRPr="005970C9">
        <w:t>документации</w:t>
      </w:r>
      <w:r w:rsidR="00793902" w:rsidRPr="005970C9">
        <w:t xml:space="preserve"> система водоподготовки на</w:t>
      </w:r>
      <w:r w:rsidRPr="005970C9">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0491A5BD" w:rsidR="008C71E8" w:rsidRPr="005970C9" w:rsidRDefault="008C71E8" w:rsidP="0006129B">
      <w:pPr>
        <w:pStyle w:val="Affb"/>
      </w:pPr>
      <w:r w:rsidRPr="005970C9">
        <w:t>Расхо</w:t>
      </w:r>
      <w:r w:rsidR="00787B99" w:rsidRPr="005970C9">
        <w:t xml:space="preserve">д </w:t>
      </w:r>
      <w:r w:rsidRPr="005970C9">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0F9FF822" w:rsidR="00723EFD" w:rsidRPr="005970C9" w:rsidRDefault="00723EFD" w:rsidP="0006129B">
      <w:pPr>
        <w:pStyle w:val="Affb"/>
      </w:pPr>
      <w:r w:rsidRPr="005970C9">
        <w:t xml:space="preserve">Балансы потребления теплоносителя теплопотребляющими установками приведены в таблице </w:t>
      </w:r>
      <w:r w:rsidR="009A7941" w:rsidRPr="005970C9">
        <w:t>2</w:t>
      </w:r>
      <w:r w:rsidR="005B7508">
        <w:t>0</w:t>
      </w:r>
      <w:r w:rsidRPr="005970C9">
        <w:t xml:space="preserve">. </w:t>
      </w:r>
    </w:p>
    <w:p w14:paraId="1DA13FBB" w14:textId="77777777" w:rsidR="008C1A89" w:rsidRPr="005970C9" w:rsidRDefault="008C1A89" w:rsidP="0006129B">
      <w:pPr>
        <w:widowControl w:val="0"/>
        <w:adjustRightInd w:val="0"/>
        <w:textAlignment w:val="baseline"/>
        <w:rPr>
          <w:rFonts w:eastAsia="Microsoft YaHei"/>
          <w:bCs/>
          <w:spacing w:val="-5"/>
          <w:szCs w:val="18"/>
        </w:rPr>
      </w:pPr>
    </w:p>
    <w:p w14:paraId="68BCE57D" w14:textId="5C1B3C44" w:rsidR="00723EFD" w:rsidRPr="005970C9" w:rsidRDefault="00723EFD" w:rsidP="0006129B">
      <w:pPr>
        <w:widowControl w:val="0"/>
        <w:adjustRightInd w:val="0"/>
        <w:textAlignment w:val="baseline"/>
      </w:pPr>
      <w:r w:rsidRPr="005970C9">
        <w:rPr>
          <w:rFonts w:eastAsia="Microsoft YaHei"/>
          <w:bCs/>
          <w:spacing w:val="-5"/>
          <w:szCs w:val="18"/>
        </w:rPr>
        <w:t xml:space="preserve">Таблица </w:t>
      </w:r>
      <w:r w:rsidR="008A3CE6"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008A3CE6" w:rsidRPr="005970C9">
        <w:rPr>
          <w:rFonts w:eastAsia="Microsoft YaHei"/>
          <w:bCs/>
          <w:spacing w:val="-5"/>
          <w:szCs w:val="18"/>
        </w:rPr>
        <w:fldChar w:fldCharType="separate"/>
      </w:r>
      <w:r w:rsidR="005B7508">
        <w:rPr>
          <w:rFonts w:eastAsia="Microsoft YaHei"/>
          <w:bCs/>
          <w:noProof/>
          <w:spacing w:val="-5"/>
          <w:szCs w:val="18"/>
        </w:rPr>
        <w:t>20</w:t>
      </w:r>
      <w:r w:rsidR="008A3CE6" w:rsidRPr="005970C9">
        <w:rPr>
          <w:rFonts w:eastAsia="Microsoft YaHei"/>
          <w:bCs/>
          <w:spacing w:val="-5"/>
          <w:szCs w:val="18"/>
        </w:rPr>
        <w:fldChar w:fldCharType="end"/>
      </w:r>
      <w:r w:rsidRPr="005970C9">
        <w:rPr>
          <w:rFonts w:eastAsia="Microsoft YaHei"/>
          <w:bCs/>
          <w:spacing w:val="-5"/>
          <w:szCs w:val="18"/>
        </w:rPr>
        <w:t xml:space="preserve"> – </w:t>
      </w:r>
      <w:r w:rsidRPr="005970C9">
        <w:t>Балансы потребления теплоносителя</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
        <w:gridCol w:w="2311"/>
        <w:gridCol w:w="1234"/>
        <w:gridCol w:w="1032"/>
        <w:gridCol w:w="1356"/>
        <w:gridCol w:w="915"/>
        <w:gridCol w:w="1196"/>
        <w:gridCol w:w="1468"/>
        <w:gridCol w:w="12"/>
      </w:tblGrid>
      <w:tr w:rsidR="005970C9" w:rsidRPr="005970C9" w14:paraId="4FEE1BD7" w14:textId="77777777" w:rsidTr="001726B1">
        <w:trPr>
          <w:cantSplit/>
          <w:tblHeader/>
        </w:trPr>
        <w:tc>
          <w:tcPr>
            <w:tcW w:w="245" w:type="pct"/>
            <w:vMerge w:val="restart"/>
            <w:shd w:val="clear" w:color="auto" w:fill="auto"/>
          </w:tcPr>
          <w:p w14:paraId="5839906A" w14:textId="77777777" w:rsidR="00670438" w:rsidRPr="005970C9" w:rsidRDefault="00670438" w:rsidP="00AB1A5A">
            <w:pPr>
              <w:jc w:val="center"/>
              <w:rPr>
                <w:sz w:val="20"/>
                <w:szCs w:val="20"/>
              </w:rPr>
            </w:pPr>
            <w:r w:rsidRPr="005970C9">
              <w:rPr>
                <w:sz w:val="20"/>
                <w:szCs w:val="20"/>
              </w:rPr>
              <w:t>№ п/п</w:t>
            </w:r>
          </w:p>
        </w:tc>
        <w:tc>
          <w:tcPr>
            <w:tcW w:w="1154" w:type="pct"/>
            <w:vMerge w:val="restart"/>
            <w:shd w:val="clear" w:color="auto" w:fill="auto"/>
            <w:vAlign w:val="center"/>
          </w:tcPr>
          <w:p w14:paraId="33660E39" w14:textId="77777777" w:rsidR="00670438" w:rsidRPr="005970C9" w:rsidRDefault="00670438" w:rsidP="00AB1A5A">
            <w:pPr>
              <w:jc w:val="center"/>
              <w:rPr>
                <w:sz w:val="20"/>
                <w:szCs w:val="20"/>
              </w:rPr>
            </w:pPr>
            <w:r w:rsidRPr="005970C9">
              <w:rPr>
                <w:sz w:val="20"/>
                <w:szCs w:val="20"/>
              </w:rPr>
              <w:t>Источник тепловой энергии</w:t>
            </w:r>
          </w:p>
        </w:tc>
        <w:tc>
          <w:tcPr>
            <w:tcW w:w="616" w:type="pct"/>
            <w:vMerge w:val="restart"/>
            <w:shd w:val="clear" w:color="auto" w:fill="auto"/>
            <w:vAlign w:val="center"/>
          </w:tcPr>
          <w:p w14:paraId="6D3C60C5" w14:textId="77777777" w:rsidR="00670438" w:rsidRPr="005970C9" w:rsidRDefault="00670438" w:rsidP="00AB1A5A">
            <w:pPr>
              <w:widowControl w:val="0"/>
              <w:adjustRightInd w:val="0"/>
              <w:jc w:val="center"/>
              <w:textAlignment w:val="baseline"/>
              <w:rPr>
                <w:b/>
                <w:bCs/>
                <w:iCs/>
                <w:spacing w:val="-5"/>
                <w:sz w:val="20"/>
                <w:szCs w:val="20"/>
              </w:rPr>
            </w:pPr>
            <w:r w:rsidRPr="005970C9">
              <w:rPr>
                <w:sz w:val="20"/>
                <w:szCs w:val="20"/>
              </w:rPr>
              <w:t>Присоединенная тепловая нагрузка, Гкал/час</w:t>
            </w:r>
          </w:p>
        </w:tc>
        <w:tc>
          <w:tcPr>
            <w:tcW w:w="515" w:type="pct"/>
            <w:vMerge w:val="restart"/>
            <w:shd w:val="clear" w:color="auto" w:fill="auto"/>
            <w:vAlign w:val="center"/>
          </w:tcPr>
          <w:p w14:paraId="40594B05" w14:textId="77777777" w:rsidR="00670438" w:rsidRPr="005970C9" w:rsidRDefault="00670438" w:rsidP="00AB1A5A">
            <w:pPr>
              <w:jc w:val="center"/>
              <w:rPr>
                <w:sz w:val="20"/>
                <w:szCs w:val="20"/>
              </w:rPr>
            </w:pPr>
            <w:r w:rsidRPr="005970C9">
              <w:rPr>
                <w:sz w:val="20"/>
                <w:szCs w:val="20"/>
              </w:rPr>
              <w:t>Объем тепловых сетей, м3</w:t>
            </w:r>
          </w:p>
        </w:tc>
        <w:tc>
          <w:tcPr>
            <w:tcW w:w="677" w:type="pct"/>
            <w:vMerge w:val="restart"/>
            <w:tcBorders>
              <w:right w:val="single" w:sz="4" w:space="0" w:color="auto"/>
            </w:tcBorders>
            <w:shd w:val="clear" w:color="auto" w:fill="auto"/>
            <w:vAlign w:val="center"/>
          </w:tcPr>
          <w:p w14:paraId="3C9FD68F" w14:textId="77777777" w:rsidR="00670438" w:rsidRPr="005970C9" w:rsidRDefault="00670438" w:rsidP="00AB1A5A">
            <w:pPr>
              <w:jc w:val="center"/>
              <w:rPr>
                <w:sz w:val="20"/>
                <w:szCs w:val="20"/>
              </w:rPr>
            </w:pPr>
            <w:r w:rsidRPr="005970C9">
              <w:rPr>
                <w:sz w:val="20"/>
                <w:szCs w:val="20"/>
              </w:rPr>
              <w:t>Нормативная величина подпитка тепловых сетей по СП 124.13330, м</w:t>
            </w:r>
            <w:r w:rsidRPr="005970C9">
              <w:rPr>
                <w:sz w:val="20"/>
                <w:szCs w:val="20"/>
                <w:vertAlign w:val="superscript"/>
              </w:rPr>
              <w:t>3</w:t>
            </w:r>
            <w:r w:rsidRPr="005970C9">
              <w:rPr>
                <w:sz w:val="20"/>
                <w:szCs w:val="20"/>
              </w:rPr>
              <w:t>/ч</w:t>
            </w:r>
          </w:p>
        </w:tc>
        <w:tc>
          <w:tcPr>
            <w:tcW w:w="1793" w:type="pct"/>
            <w:gridSpan w:val="4"/>
            <w:tcBorders>
              <w:right w:val="single" w:sz="4" w:space="0" w:color="auto"/>
            </w:tcBorders>
            <w:shd w:val="clear" w:color="auto" w:fill="auto"/>
          </w:tcPr>
          <w:p w14:paraId="5AF6FA53" w14:textId="77777777" w:rsidR="00670438" w:rsidRPr="005970C9" w:rsidRDefault="00670438" w:rsidP="00AB1A5A">
            <w:pPr>
              <w:jc w:val="center"/>
              <w:rPr>
                <w:sz w:val="20"/>
                <w:szCs w:val="20"/>
              </w:rPr>
            </w:pPr>
            <w:r w:rsidRPr="005970C9">
              <w:rPr>
                <w:sz w:val="20"/>
                <w:szCs w:val="20"/>
              </w:rPr>
              <w:t>Расчетная величина подпитки тепловой сети, тыс.м³/год, в т.ч.:</w:t>
            </w:r>
          </w:p>
        </w:tc>
      </w:tr>
      <w:tr w:rsidR="005970C9" w:rsidRPr="005970C9" w14:paraId="0D14471C" w14:textId="77777777" w:rsidTr="001726B1">
        <w:trPr>
          <w:gridAfter w:val="1"/>
          <w:wAfter w:w="6" w:type="pct"/>
          <w:cantSplit/>
          <w:tblHeader/>
        </w:trPr>
        <w:tc>
          <w:tcPr>
            <w:tcW w:w="245" w:type="pct"/>
            <w:vMerge/>
            <w:shd w:val="clear" w:color="auto" w:fill="auto"/>
          </w:tcPr>
          <w:p w14:paraId="7CAEF133" w14:textId="77777777" w:rsidR="00670438" w:rsidRPr="005970C9" w:rsidRDefault="00670438" w:rsidP="00AB1A5A">
            <w:pPr>
              <w:jc w:val="center"/>
              <w:rPr>
                <w:sz w:val="20"/>
                <w:szCs w:val="20"/>
              </w:rPr>
            </w:pPr>
          </w:p>
        </w:tc>
        <w:tc>
          <w:tcPr>
            <w:tcW w:w="1154" w:type="pct"/>
            <w:vMerge/>
            <w:shd w:val="clear" w:color="auto" w:fill="auto"/>
            <w:vAlign w:val="center"/>
          </w:tcPr>
          <w:p w14:paraId="5E683985" w14:textId="77777777" w:rsidR="00670438" w:rsidRPr="005970C9" w:rsidRDefault="00670438" w:rsidP="00AB1A5A">
            <w:pPr>
              <w:jc w:val="center"/>
              <w:rPr>
                <w:sz w:val="20"/>
                <w:szCs w:val="20"/>
              </w:rPr>
            </w:pPr>
          </w:p>
        </w:tc>
        <w:tc>
          <w:tcPr>
            <w:tcW w:w="616" w:type="pct"/>
            <w:vMerge/>
            <w:shd w:val="clear" w:color="auto" w:fill="auto"/>
            <w:vAlign w:val="center"/>
          </w:tcPr>
          <w:p w14:paraId="5F73973B" w14:textId="77777777" w:rsidR="00670438" w:rsidRPr="005970C9" w:rsidRDefault="00670438" w:rsidP="00AB1A5A">
            <w:pPr>
              <w:widowControl w:val="0"/>
              <w:adjustRightInd w:val="0"/>
              <w:jc w:val="center"/>
              <w:textAlignment w:val="baseline"/>
              <w:rPr>
                <w:sz w:val="20"/>
                <w:szCs w:val="20"/>
              </w:rPr>
            </w:pPr>
          </w:p>
        </w:tc>
        <w:tc>
          <w:tcPr>
            <w:tcW w:w="515" w:type="pct"/>
            <w:vMerge/>
            <w:shd w:val="clear" w:color="auto" w:fill="auto"/>
            <w:vAlign w:val="center"/>
          </w:tcPr>
          <w:p w14:paraId="707D8C32" w14:textId="77777777" w:rsidR="00670438" w:rsidRPr="005970C9" w:rsidRDefault="00670438" w:rsidP="00AB1A5A">
            <w:pPr>
              <w:jc w:val="center"/>
              <w:rPr>
                <w:sz w:val="20"/>
                <w:szCs w:val="20"/>
              </w:rPr>
            </w:pPr>
          </w:p>
        </w:tc>
        <w:tc>
          <w:tcPr>
            <w:tcW w:w="677" w:type="pct"/>
            <w:vMerge/>
            <w:tcBorders>
              <w:right w:val="single" w:sz="4" w:space="0" w:color="auto"/>
            </w:tcBorders>
            <w:shd w:val="clear" w:color="auto" w:fill="auto"/>
            <w:vAlign w:val="center"/>
          </w:tcPr>
          <w:p w14:paraId="1B784B3C" w14:textId="77777777" w:rsidR="00670438" w:rsidRPr="005970C9" w:rsidRDefault="00670438" w:rsidP="00AB1A5A">
            <w:pPr>
              <w:jc w:val="center"/>
              <w:rPr>
                <w:sz w:val="20"/>
                <w:szCs w:val="20"/>
              </w:rPr>
            </w:pPr>
          </w:p>
        </w:tc>
        <w:tc>
          <w:tcPr>
            <w:tcW w:w="457" w:type="pct"/>
            <w:tcBorders>
              <w:right w:val="single" w:sz="4" w:space="0" w:color="auto"/>
            </w:tcBorders>
            <w:shd w:val="clear" w:color="auto" w:fill="auto"/>
          </w:tcPr>
          <w:p w14:paraId="70EAF404" w14:textId="77777777" w:rsidR="00670438" w:rsidRPr="005970C9" w:rsidRDefault="00670438" w:rsidP="00AB1A5A">
            <w:pPr>
              <w:pStyle w:val="TableParagraph"/>
              <w:tabs>
                <w:tab w:val="left" w:pos="4939"/>
                <w:tab w:val="left" w:pos="7045"/>
                <w:tab w:val="left" w:pos="8996"/>
              </w:tabs>
              <w:rPr>
                <w:rFonts w:ascii="Times New Roman" w:hAnsi="Times New Roman"/>
                <w:sz w:val="20"/>
                <w:szCs w:val="20"/>
                <w:lang w:val="ru-RU"/>
              </w:rPr>
            </w:pPr>
            <w:r w:rsidRPr="005970C9">
              <w:rPr>
                <w:rFonts w:ascii="Times New Roman" w:hAnsi="Times New Roman"/>
                <w:sz w:val="20"/>
                <w:szCs w:val="20"/>
                <w:lang w:val="ru-RU"/>
              </w:rPr>
              <w:t>Всего</w:t>
            </w:r>
            <w:r w:rsidRPr="005970C9">
              <w:rPr>
                <w:rFonts w:ascii="Times New Roman" w:hAnsi="Times New Roman"/>
                <w:spacing w:val="-1"/>
                <w:sz w:val="20"/>
                <w:szCs w:val="20"/>
                <w:lang w:val="ru-RU"/>
              </w:rPr>
              <w:t xml:space="preserve"> </w:t>
            </w:r>
          </w:p>
        </w:tc>
        <w:tc>
          <w:tcPr>
            <w:tcW w:w="597" w:type="pct"/>
            <w:tcBorders>
              <w:right w:val="single" w:sz="4" w:space="0" w:color="auto"/>
            </w:tcBorders>
            <w:shd w:val="clear" w:color="auto" w:fill="auto"/>
          </w:tcPr>
          <w:p w14:paraId="00A038A4" w14:textId="77777777" w:rsidR="00670438" w:rsidRPr="005970C9" w:rsidRDefault="00670438" w:rsidP="00AB1A5A">
            <w:pPr>
              <w:pStyle w:val="TableParagraph"/>
              <w:tabs>
                <w:tab w:val="left" w:pos="1743"/>
                <w:tab w:val="left" w:pos="2592"/>
                <w:tab w:val="left" w:pos="4994"/>
                <w:tab w:val="left" w:pos="7045"/>
                <w:tab w:val="left" w:pos="8996"/>
              </w:tabs>
              <w:rPr>
                <w:rFonts w:ascii="Times New Roman" w:hAnsi="Times New Roman"/>
                <w:sz w:val="20"/>
                <w:szCs w:val="20"/>
                <w:lang w:val="ru-RU"/>
              </w:rPr>
            </w:pPr>
            <w:r w:rsidRPr="005970C9">
              <w:rPr>
                <w:rFonts w:ascii="Times New Roman" w:hAnsi="Times New Roman"/>
                <w:sz w:val="20"/>
                <w:szCs w:val="20"/>
                <w:lang w:val="ru-RU"/>
              </w:rPr>
              <w:t>нормативные утечки теплоносителя</w:t>
            </w:r>
          </w:p>
        </w:tc>
        <w:tc>
          <w:tcPr>
            <w:tcW w:w="733" w:type="pct"/>
            <w:tcBorders>
              <w:right w:val="single" w:sz="4" w:space="0" w:color="auto"/>
            </w:tcBorders>
            <w:shd w:val="clear" w:color="auto" w:fill="auto"/>
          </w:tcPr>
          <w:p w14:paraId="1DA9905F" w14:textId="77777777" w:rsidR="00670438" w:rsidRPr="005970C9" w:rsidRDefault="00670438" w:rsidP="00AB1A5A">
            <w:pPr>
              <w:pStyle w:val="TableParagraph"/>
              <w:rPr>
                <w:rFonts w:ascii="Times New Roman" w:hAnsi="Times New Roman"/>
                <w:sz w:val="20"/>
                <w:szCs w:val="20"/>
                <w:lang w:val="ru-RU"/>
              </w:rPr>
            </w:pPr>
            <w:r w:rsidRPr="005970C9">
              <w:rPr>
                <w:rFonts w:ascii="Times New Roman" w:hAnsi="Times New Roman"/>
                <w:sz w:val="20"/>
                <w:szCs w:val="20"/>
                <w:lang w:val="ru-RU"/>
              </w:rPr>
              <w:t>-</w:t>
            </w:r>
            <w:r w:rsidRPr="005970C9">
              <w:rPr>
                <w:rFonts w:ascii="Times New Roman" w:hAnsi="Times New Roman"/>
                <w:spacing w:val="15"/>
                <w:sz w:val="20"/>
                <w:szCs w:val="20"/>
                <w:lang w:val="ru-RU"/>
              </w:rPr>
              <w:t xml:space="preserve"> </w:t>
            </w:r>
            <w:r w:rsidRPr="005970C9">
              <w:rPr>
                <w:rFonts w:ascii="Times New Roman" w:hAnsi="Times New Roman"/>
                <w:sz w:val="20"/>
                <w:szCs w:val="20"/>
                <w:lang w:val="ru-RU"/>
              </w:rPr>
              <w:t>отпуск</w:t>
            </w:r>
            <w:r w:rsidRPr="005970C9">
              <w:rPr>
                <w:rFonts w:ascii="Times New Roman" w:hAnsi="Times New Roman"/>
                <w:spacing w:val="20"/>
                <w:sz w:val="20"/>
                <w:szCs w:val="20"/>
                <w:lang w:val="ru-RU"/>
              </w:rPr>
              <w:t xml:space="preserve"> </w:t>
            </w:r>
            <w:r w:rsidRPr="005970C9">
              <w:rPr>
                <w:rFonts w:ascii="Times New Roman" w:hAnsi="Times New Roman"/>
                <w:sz w:val="20"/>
                <w:szCs w:val="20"/>
                <w:lang w:val="ru-RU"/>
              </w:rPr>
              <w:t>теплоносителя</w:t>
            </w:r>
            <w:r w:rsidRPr="005970C9">
              <w:rPr>
                <w:rFonts w:ascii="Times New Roman" w:hAnsi="Times New Roman"/>
                <w:spacing w:val="19"/>
                <w:sz w:val="20"/>
                <w:szCs w:val="20"/>
                <w:lang w:val="ru-RU"/>
              </w:rPr>
              <w:t xml:space="preserve"> </w:t>
            </w:r>
            <w:r w:rsidRPr="005970C9">
              <w:rPr>
                <w:rFonts w:ascii="Times New Roman" w:hAnsi="Times New Roman"/>
                <w:sz w:val="20"/>
                <w:szCs w:val="20"/>
                <w:lang w:val="ru-RU"/>
              </w:rPr>
              <w:t>из</w:t>
            </w:r>
            <w:r w:rsidRPr="005970C9">
              <w:rPr>
                <w:rFonts w:ascii="Times New Roman" w:hAnsi="Times New Roman"/>
                <w:spacing w:val="18"/>
                <w:sz w:val="20"/>
                <w:szCs w:val="20"/>
                <w:lang w:val="ru-RU"/>
              </w:rPr>
              <w:t xml:space="preserve"> </w:t>
            </w:r>
            <w:r w:rsidRPr="005970C9">
              <w:rPr>
                <w:rFonts w:ascii="Times New Roman" w:hAnsi="Times New Roman"/>
                <w:sz w:val="20"/>
                <w:szCs w:val="20"/>
                <w:lang w:val="ru-RU"/>
              </w:rPr>
              <w:t>тепловых</w:t>
            </w:r>
            <w:r w:rsidRPr="005970C9">
              <w:rPr>
                <w:rFonts w:ascii="Times New Roman" w:hAnsi="Times New Roman"/>
                <w:spacing w:val="20"/>
                <w:sz w:val="20"/>
                <w:szCs w:val="20"/>
                <w:lang w:val="ru-RU"/>
              </w:rPr>
              <w:t xml:space="preserve"> </w:t>
            </w:r>
            <w:r w:rsidRPr="005970C9">
              <w:rPr>
                <w:rFonts w:ascii="Times New Roman" w:hAnsi="Times New Roman"/>
                <w:sz w:val="20"/>
                <w:szCs w:val="20"/>
                <w:lang w:val="ru-RU"/>
              </w:rPr>
              <w:t>сетей</w:t>
            </w:r>
            <w:r w:rsidRPr="005970C9">
              <w:rPr>
                <w:rFonts w:ascii="Times New Roman" w:hAnsi="Times New Roman"/>
                <w:spacing w:val="16"/>
                <w:sz w:val="20"/>
                <w:szCs w:val="20"/>
                <w:lang w:val="ru-RU"/>
              </w:rPr>
              <w:t xml:space="preserve"> </w:t>
            </w:r>
            <w:r w:rsidRPr="005970C9">
              <w:rPr>
                <w:rFonts w:ascii="Times New Roman" w:hAnsi="Times New Roman"/>
                <w:sz w:val="20"/>
                <w:szCs w:val="20"/>
                <w:lang w:val="ru-RU"/>
              </w:rPr>
              <w:t>на</w:t>
            </w:r>
            <w:r w:rsidRPr="005970C9">
              <w:rPr>
                <w:rFonts w:ascii="Times New Roman" w:hAnsi="Times New Roman"/>
                <w:spacing w:val="17"/>
                <w:sz w:val="20"/>
                <w:szCs w:val="20"/>
                <w:lang w:val="ru-RU"/>
              </w:rPr>
              <w:t xml:space="preserve"> </w:t>
            </w:r>
            <w:r w:rsidRPr="005970C9">
              <w:rPr>
                <w:rFonts w:ascii="Times New Roman" w:hAnsi="Times New Roman"/>
                <w:sz w:val="20"/>
                <w:szCs w:val="20"/>
                <w:lang w:val="ru-RU"/>
              </w:rPr>
              <w:t>гвс</w:t>
            </w:r>
            <w:r w:rsidRPr="005970C9">
              <w:rPr>
                <w:rFonts w:ascii="Times New Roman" w:hAnsi="Times New Roman"/>
                <w:spacing w:val="18"/>
                <w:sz w:val="20"/>
                <w:szCs w:val="20"/>
                <w:lang w:val="ru-RU"/>
              </w:rPr>
              <w:t xml:space="preserve"> </w:t>
            </w:r>
            <w:r w:rsidRPr="005970C9">
              <w:rPr>
                <w:rFonts w:ascii="Times New Roman" w:hAnsi="Times New Roman"/>
                <w:sz w:val="20"/>
                <w:szCs w:val="20"/>
                <w:lang w:val="ru-RU"/>
              </w:rPr>
              <w:t>(для</w:t>
            </w:r>
            <w:r w:rsidRPr="005970C9">
              <w:rPr>
                <w:rFonts w:ascii="Times New Roman" w:hAnsi="Times New Roman"/>
                <w:spacing w:val="17"/>
                <w:sz w:val="20"/>
                <w:szCs w:val="20"/>
                <w:lang w:val="ru-RU"/>
              </w:rPr>
              <w:t xml:space="preserve"> </w:t>
            </w:r>
            <w:r w:rsidRPr="005970C9">
              <w:rPr>
                <w:rFonts w:ascii="Times New Roman" w:hAnsi="Times New Roman"/>
                <w:sz w:val="20"/>
                <w:szCs w:val="20"/>
                <w:lang w:val="ru-RU"/>
              </w:rPr>
              <w:t>открытых</w:t>
            </w:r>
            <w:r w:rsidRPr="005970C9">
              <w:rPr>
                <w:rFonts w:ascii="Times New Roman" w:hAnsi="Times New Roman"/>
                <w:spacing w:val="15"/>
                <w:sz w:val="20"/>
                <w:szCs w:val="20"/>
                <w:lang w:val="ru-RU"/>
              </w:rPr>
              <w:t xml:space="preserve"> </w:t>
            </w:r>
            <w:r w:rsidRPr="005970C9">
              <w:rPr>
                <w:rFonts w:ascii="Times New Roman" w:hAnsi="Times New Roman"/>
                <w:sz w:val="20"/>
                <w:szCs w:val="20"/>
                <w:lang w:val="ru-RU"/>
              </w:rPr>
              <w:t>систем</w:t>
            </w:r>
            <w:r w:rsidRPr="005970C9">
              <w:rPr>
                <w:rFonts w:ascii="Times New Roman" w:hAnsi="Times New Roman"/>
                <w:spacing w:val="16"/>
                <w:sz w:val="20"/>
                <w:szCs w:val="20"/>
                <w:lang w:val="ru-RU"/>
              </w:rPr>
              <w:t xml:space="preserve"> </w:t>
            </w:r>
            <w:r w:rsidRPr="005970C9">
              <w:rPr>
                <w:rFonts w:ascii="Times New Roman" w:hAnsi="Times New Roman"/>
                <w:sz w:val="20"/>
                <w:szCs w:val="20"/>
                <w:lang w:val="ru-RU"/>
              </w:rPr>
              <w:t>тепло</w:t>
            </w:r>
            <w:r w:rsidRPr="005970C9">
              <w:rPr>
                <w:rFonts w:ascii="Times New Roman" w:hAnsi="Times New Roman"/>
                <w:spacing w:val="-52"/>
                <w:sz w:val="20"/>
                <w:szCs w:val="20"/>
                <w:lang w:val="ru-RU"/>
              </w:rPr>
              <w:t xml:space="preserve"> </w:t>
            </w:r>
            <w:r w:rsidRPr="005970C9">
              <w:rPr>
                <w:rFonts w:ascii="Times New Roman" w:hAnsi="Times New Roman"/>
                <w:sz w:val="20"/>
                <w:szCs w:val="20"/>
                <w:lang w:val="ru-RU"/>
              </w:rPr>
              <w:t>снабжения)</w:t>
            </w:r>
          </w:p>
        </w:tc>
      </w:tr>
      <w:tr w:rsidR="006C27D5" w:rsidRPr="005970C9" w14:paraId="56591643" w14:textId="77777777" w:rsidTr="006C27D5">
        <w:trPr>
          <w:gridAfter w:val="1"/>
          <w:wAfter w:w="6" w:type="pct"/>
          <w:cantSplit/>
        </w:trPr>
        <w:tc>
          <w:tcPr>
            <w:tcW w:w="245" w:type="pct"/>
            <w:shd w:val="clear" w:color="auto" w:fill="auto"/>
            <w:vAlign w:val="center"/>
          </w:tcPr>
          <w:p w14:paraId="5DF8BDCC" w14:textId="583A0E7C" w:rsidR="006C27D5" w:rsidRPr="005970C9" w:rsidRDefault="006C27D5" w:rsidP="006C27D5">
            <w:pPr>
              <w:pStyle w:val="ab"/>
              <w:jc w:val="center"/>
              <w:rPr>
                <w:sz w:val="22"/>
                <w:szCs w:val="22"/>
              </w:rPr>
            </w:pPr>
            <w:r w:rsidRPr="005970C9">
              <w:rPr>
                <w:sz w:val="22"/>
                <w:szCs w:val="22"/>
              </w:rPr>
              <w:t>1</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2A961B48" w14:textId="6D91A758" w:rsidR="006C27D5" w:rsidRPr="006C27D5" w:rsidRDefault="006C27D5" w:rsidP="006C27D5">
            <w:pPr>
              <w:jc w:val="center"/>
              <w:rPr>
                <w:sz w:val="22"/>
                <w:szCs w:val="22"/>
              </w:rPr>
            </w:pPr>
            <w:r w:rsidRPr="006C27D5">
              <w:rPr>
                <w:color w:val="000000"/>
                <w:sz w:val="22"/>
                <w:szCs w:val="22"/>
              </w:rPr>
              <w:t>Котельная (ул. Октябрьская, 3б)</w:t>
            </w:r>
          </w:p>
        </w:tc>
        <w:tc>
          <w:tcPr>
            <w:tcW w:w="616" w:type="pct"/>
            <w:tcBorders>
              <w:top w:val="nil"/>
              <w:left w:val="nil"/>
              <w:bottom w:val="single" w:sz="8" w:space="0" w:color="000000"/>
              <w:right w:val="single" w:sz="8" w:space="0" w:color="000000"/>
            </w:tcBorders>
            <w:shd w:val="clear" w:color="auto" w:fill="auto"/>
            <w:vAlign w:val="center"/>
          </w:tcPr>
          <w:p w14:paraId="5BA164FB" w14:textId="7F3B7A48" w:rsidR="006C27D5" w:rsidRPr="006C27D5" w:rsidRDefault="006C27D5" w:rsidP="006C27D5">
            <w:pPr>
              <w:jc w:val="center"/>
              <w:rPr>
                <w:sz w:val="22"/>
                <w:szCs w:val="22"/>
              </w:rPr>
            </w:pPr>
            <w:r w:rsidRPr="006C27D5">
              <w:rPr>
                <w:color w:val="000000"/>
                <w:sz w:val="22"/>
                <w:szCs w:val="22"/>
              </w:rPr>
              <w:t>2,780</w:t>
            </w:r>
          </w:p>
        </w:tc>
        <w:tc>
          <w:tcPr>
            <w:tcW w:w="515" w:type="pct"/>
            <w:tcBorders>
              <w:top w:val="nil"/>
              <w:left w:val="nil"/>
              <w:bottom w:val="single" w:sz="8" w:space="0" w:color="000000"/>
              <w:right w:val="single" w:sz="8" w:space="0" w:color="000000"/>
            </w:tcBorders>
            <w:shd w:val="clear" w:color="auto" w:fill="auto"/>
            <w:vAlign w:val="center"/>
          </w:tcPr>
          <w:p w14:paraId="59ABEA7E" w14:textId="4C638B11" w:rsidR="006C27D5" w:rsidRPr="006C27D5" w:rsidRDefault="006C27D5" w:rsidP="006C27D5">
            <w:pPr>
              <w:jc w:val="center"/>
              <w:rPr>
                <w:sz w:val="22"/>
                <w:szCs w:val="22"/>
              </w:rPr>
            </w:pPr>
            <w:r w:rsidRPr="006C27D5">
              <w:rPr>
                <w:color w:val="000000"/>
                <w:sz w:val="22"/>
                <w:szCs w:val="22"/>
              </w:rPr>
              <w:t>210,12</w:t>
            </w:r>
          </w:p>
        </w:tc>
        <w:tc>
          <w:tcPr>
            <w:tcW w:w="677" w:type="pct"/>
            <w:tcBorders>
              <w:top w:val="nil"/>
              <w:left w:val="nil"/>
              <w:bottom w:val="single" w:sz="8" w:space="0" w:color="000000"/>
              <w:right w:val="single" w:sz="8" w:space="0" w:color="auto"/>
            </w:tcBorders>
            <w:shd w:val="clear" w:color="auto" w:fill="auto"/>
            <w:vAlign w:val="center"/>
          </w:tcPr>
          <w:p w14:paraId="334FC089" w14:textId="662EB503" w:rsidR="006C27D5" w:rsidRPr="006C27D5" w:rsidRDefault="006C27D5" w:rsidP="006C27D5">
            <w:pPr>
              <w:jc w:val="center"/>
              <w:rPr>
                <w:sz w:val="22"/>
                <w:szCs w:val="22"/>
              </w:rPr>
            </w:pPr>
            <w:r w:rsidRPr="006C27D5">
              <w:rPr>
                <w:color w:val="000000"/>
                <w:sz w:val="22"/>
                <w:szCs w:val="22"/>
              </w:rPr>
              <w:t>0,525</w:t>
            </w:r>
          </w:p>
        </w:tc>
        <w:tc>
          <w:tcPr>
            <w:tcW w:w="457" w:type="pct"/>
            <w:tcBorders>
              <w:top w:val="nil"/>
              <w:left w:val="nil"/>
              <w:bottom w:val="single" w:sz="8" w:space="0" w:color="000000"/>
              <w:right w:val="single" w:sz="8" w:space="0" w:color="auto"/>
            </w:tcBorders>
            <w:shd w:val="clear" w:color="auto" w:fill="auto"/>
            <w:vAlign w:val="center"/>
          </w:tcPr>
          <w:p w14:paraId="159A1CAB" w14:textId="2A100FD5" w:rsidR="006C27D5" w:rsidRPr="006C27D5" w:rsidRDefault="006C27D5" w:rsidP="006C27D5">
            <w:pPr>
              <w:jc w:val="center"/>
              <w:rPr>
                <w:sz w:val="22"/>
                <w:szCs w:val="22"/>
              </w:rPr>
            </w:pPr>
            <w:r w:rsidRPr="006C27D5">
              <w:rPr>
                <w:color w:val="000000"/>
                <w:sz w:val="22"/>
                <w:szCs w:val="22"/>
              </w:rPr>
              <w:t>2,584</w:t>
            </w:r>
          </w:p>
        </w:tc>
        <w:tc>
          <w:tcPr>
            <w:tcW w:w="597" w:type="pct"/>
            <w:tcBorders>
              <w:top w:val="nil"/>
              <w:left w:val="nil"/>
              <w:bottom w:val="single" w:sz="8" w:space="0" w:color="000000"/>
              <w:right w:val="single" w:sz="8" w:space="0" w:color="auto"/>
            </w:tcBorders>
            <w:shd w:val="clear" w:color="auto" w:fill="auto"/>
            <w:vAlign w:val="center"/>
          </w:tcPr>
          <w:p w14:paraId="544A77E1" w14:textId="2FE14990" w:rsidR="006C27D5" w:rsidRPr="006C27D5" w:rsidRDefault="006C27D5" w:rsidP="006C27D5">
            <w:pPr>
              <w:jc w:val="center"/>
              <w:rPr>
                <w:sz w:val="22"/>
                <w:szCs w:val="22"/>
              </w:rPr>
            </w:pPr>
            <w:r w:rsidRPr="006C27D5">
              <w:rPr>
                <w:color w:val="000000"/>
                <w:sz w:val="22"/>
                <w:szCs w:val="22"/>
              </w:rPr>
              <w:t>2,584</w:t>
            </w:r>
          </w:p>
        </w:tc>
        <w:tc>
          <w:tcPr>
            <w:tcW w:w="733" w:type="pct"/>
            <w:tcBorders>
              <w:top w:val="nil"/>
              <w:left w:val="nil"/>
              <w:bottom w:val="single" w:sz="8" w:space="0" w:color="000000"/>
              <w:right w:val="single" w:sz="8" w:space="0" w:color="auto"/>
            </w:tcBorders>
            <w:shd w:val="clear" w:color="auto" w:fill="auto"/>
            <w:vAlign w:val="center"/>
          </w:tcPr>
          <w:p w14:paraId="47E5CF93" w14:textId="171FE04D" w:rsidR="006C27D5" w:rsidRPr="006C27D5" w:rsidRDefault="006C27D5" w:rsidP="006C27D5">
            <w:pPr>
              <w:jc w:val="center"/>
              <w:rPr>
                <w:sz w:val="22"/>
                <w:szCs w:val="22"/>
              </w:rPr>
            </w:pPr>
            <w:r w:rsidRPr="006C27D5">
              <w:rPr>
                <w:sz w:val="22"/>
                <w:szCs w:val="22"/>
              </w:rPr>
              <w:t>-</w:t>
            </w:r>
          </w:p>
        </w:tc>
      </w:tr>
      <w:tr w:rsidR="006C27D5" w:rsidRPr="005970C9" w14:paraId="231568DE" w14:textId="77777777" w:rsidTr="006C27D5">
        <w:trPr>
          <w:gridAfter w:val="1"/>
          <w:wAfter w:w="6" w:type="pct"/>
          <w:cantSplit/>
        </w:trPr>
        <w:tc>
          <w:tcPr>
            <w:tcW w:w="245" w:type="pct"/>
            <w:shd w:val="clear" w:color="auto" w:fill="auto"/>
            <w:vAlign w:val="center"/>
          </w:tcPr>
          <w:p w14:paraId="08E60A61" w14:textId="67B3B0E6" w:rsidR="006C27D5" w:rsidRPr="005970C9" w:rsidRDefault="006C27D5" w:rsidP="006C27D5">
            <w:pPr>
              <w:pStyle w:val="ab"/>
              <w:jc w:val="center"/>
              <w:rPr>
                <w:sz w:val="22"/>
                <w:szCs w:val="22"/>
              </w:rPr>
            </w:pPr>
            <w:r w:rsidRPr="005970C9">
              <w:rPr>
                <w:sz w:val="22"/>
                <w:szCs w:val="22"/>
              </w:rPr>
              <w:t>2</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C28EED2" w14:textId="73EF5980" w:rsidR="006C27D5" w:rsidRPr="006C27D5" w:rsidRDefault="006C27D5" w:rsidP="006C27D5">
            <w:pPr>
              <w:jc w:val="center"/>
              <w:rPr>
                <w:sz w:val="22"/>
                <w:szCs w:val="22"/>
              </w:rPr>
            </w:pPr>
            <w:r w:rsidRPr="006C27D5">
              <w:rPr>
                <w:color w:val="000000"/>
                <w:sz w:val="22"/>
                <w:szCs w:val="22"/>
              </w:rPr>
              <w:t>Котельная (ул. Заводская, 8б)</w:t>
            </w:r>
          </w:p>
        </w:tc>
        <w:tc>
          <w:tcPr>
            <w:tcW w:w="616" w:type="pct"/>
            <w:tcBorders>
              <w:top w:val="nil"/>
              <w:left w:val="nil"/>
              <w:bottom w:val="single" w:sz="8" w:space="0" w:color="000000"/>
              <w:right w:val="single" w:sz="8" w:space="0" w:color="000000"/>
            </w:tcBorders>
            <w:shd w:val="clear" w:color="auto" w:fill="auto"/>
            <w:vAlign w:val="center"/>
          </w:tcPr>
          <w:p w14:paraId="495EE859" w14:textId="606255B8" w:rsidR="006C27D5" w:rsidRPr="006C27D5" w:rsidRDefault="006C27D5" w:rsidP="006C27D5">
            <w:pPr>
              <w:jc w:val="center"/>
              <w:rPr>
                <w:sz w:val="22"/>
                <w:szCs w:val="22"/>
              </w:rPr>
            </w:pPr>
            <w:r w:rsidRPr="006C27D5">
              <w:rPr>
                <w:color w:val="000000"/>
                <w:sz w:val="22"/>
                <w:szCs w:val="22"/>
              </w:rPr>
              <w:t>0,220</w:t>
            </w:r>
          </w:p>
        </w:tc>
        <w:tc>
          <w:tcPr>
            <w:tcW w:w="515" w:type="pct"/>
            <w:tcBorders>
              <w:top w:val="nil"/>
              <w:left w:val="nil"/>
              <w:bottom w:val="single" w:sz="8" w:space="0" w:color="000000"/>
              <w:right w:val="single" w:sz="8" w:space="0" w:color="000000"/>
            </w:tcBorders>
            <w:shd w:val="clear" w:color="auto" w:fill="auto"/>
            <w:vAlign w:val="center"/>
          </w:tcPr>
          <w:p w14:paraId="59047420" w14:textId="2EC1EB79" w:rsidR="006C27D5" w:rsidRPr="006C27D5" w:rsidRDefault="006C27D5" w:rsidP="006C27D5">
            <w:pPr>
              <w:jc w:val="center"/>
              <w:rPr>
                <w:sz w:val="22"/>
                <w:szCs w:val="22"/>
              </w:rPr>
            </w:pPr>
            <w:r w:rsidRPr="006C27D5">
              <w:rPr>
                <w:color w:val="000000"/>
                <w:sz w:val="22"/>
                <w:szCs w:val="22"/>
              </w:rPr>
              <w:t>16,63</w:t>
            </w:r>
          </w:p>
        </w:tc>
        <w:tc>
          <w:tcPr>
            <w:tcW w:w="677" w:type="pct"/>
            <w:tcBorders>
              <w:top w:val="nil"/>
              <w:left w:val="nil"/>
              <w:bottom w:val="single" w:sz="8" w:space="0" w:color="000000"/>
              <w:right w:val="single" w:sz="8" w:space="0" w:color="auto"/>
            </w:tcBorders>
            <w:shd w:val="clear" w:color="auto" w:fill="auto"/>
            <w:vAlign w:val="center"/>
          </w:tcPr>
          <w:p w14:paraId="1AE7C8A4" w14:textId="43750108" w:rsidR="006C27D5" w:rsidRPr="006C27D5" w:rsidRDefault="006C27D5" w:rsidP="006C27D5">
            <w:pPr>
              <w:jc w:val="center"/>
              <w:rPr>
                <w:sz w:val="22"/>
                <w:szCs w:val="22"/>
              </w:rPr>
            </w:pPr>
            <w:r w:rsidRPr="006C27D5">
              <w:rPr>
                <w:color w:val="000000"/>
                <w:sz w:val="22"/>
                <w:szCs w:val="22"/>
              </w:rPr>
              <w:t>0,042</w:t>
            </w:r>
          </w:p>
        </w:tc>
        <w:tc>
          <w:tcPr>
            <w:tcW w:w="457" w:type="pct"/>
            <w:tcBorders>
              <w:top w:val="nil"/>
              <w:left w:val="nil"/>
              <w:bottom w:val="single" w:sz="8" w:space="0" w:color="000000"/>
              <w:right w:val="single" w:sz="8" w:space="0" w:color="auto"/>
            </w:tcBorders>
            <w:shd w:val="clear" w:color="auto" w:fill="auto"/>
            <w:vAlign w:val="center"/>
          </w:tcPr>
          <w:p w14:paraId="49090D53" w14:textId="1E921FF2" w:rsidR="006C27D5" w:rsidRPr="006C27D5" w:rsidRDefault="006C27D5" w:rsidP="006C27D5">
            <w:pPr>
              <w:jc w:val="center"/>
              <w:rPr>
                <w:sz w:val="22"/>
                <w:szCs w:val="22"/>
              </w:rPr>
            </w:pPr>
            <w:r w:rsidRPr="006C27D5">
              <w:rPr>
                <w:color w:val="000000"/>
                <w:sz w:val="22"/>
                <w:szCs w:val="22"/>
              </w:rPr>
              <w:t>0,205</w:t>
            </w:r>
          </w:p>
        </w:tc>
        <w:tc>
          <w:tcPr>
            <w:tcW w:w="597" w:type="pct"/>
            <w:tcBorders>
              <w:top w:val="nil"/>
              <w:left w:val="nil"/>
              <w:bottom w:val="single" w:sz="8" w:space="0" w:color="000000"/>
              <w:right w:val="single" w:sz="8" w:space="0" w:color="auto"/>
            </w:tcBorders>
            <w:shd w:val="clear" w:color="auto" w:fill="auto"/>
            <w:vAlign w:val="center"/>
          </w:tcPr>
          <w:p w14:paraId="7B510982" w14:textId="46BEF6E0" w:rsidR="006C27D5" w:rsidRPr="006C27D5" w:rsidRDefault="006C27D5" w:rsidP="006C27D5">
            <w:pPr>
              <w:jc w:val="center"/>
              <w:rPr>
                <w:sz w:val="22"/>
                <w:szCs w:val="22"/>
              </w:rPr>
            </w:pPr>
            <w:r w:rsidRPr="006C27D5">
              <w:rPr>
                <w:color w:val="000000"/>
                <w:sz w:val="22"/>
                <w:szCs w:val="22"/>
              </w:rPr>
              <w:t>0,205</w:t>
            </w:r>
          </w:p>
        </w:tc>
        <w:tc>
          <w:tcPr>
            <w:tcW w:w="733" w:type="pct"/>
            <w:tcBorders>
              <w:top w:val="nil"/>
              <w:left w:val="nil"/>
              <w:bottom w:val="single" w:sz="8" w:space="0" w:color="000000"/>
              <w:right w:val="single" w:sz="8" w:space="0" w:color="auto"/>
            </w:tcBorders>
            <w:shd w:val="clear" w:color="auto" w:fill="auto"/>
            <w:vAlign w:val="center"/>
          </w:tcPr>
          <w:p w14:paraId="6EE6B0B1" w14:textId="3CECB02E" w:rsidR="006C27D5" w:rsidRPr="006C27D5" w:rsidRDefault="006C27D5" w:rsidP="006C27D5">
            <w:pPr>
              <w:jc w:val="center"/>
              <w:rPr>
                <w:sz w:val="22"/>
                <w:szCs w:val="22"/>
              </w:rPr>
            </w:pPr>
            <w:r w:rsidRPr="006C27D5">
              <w:rPr>
                <w:sz w:val="22"/>
                <w:szCs w:val="22"/>
              </w:rPr>
              <w:t>-</w:t>
            </w:r>
          </w:p>
        </w:tc>
      </w:tr>
      <w:tr w:rsidR="006C27D5" w:rsidRPr="005970C9" w14:paraId="752BE379" w14:textId="77777777" w:rsidTr="006C27D5">
        <w:trPr>
          <w:gridAfter w:val="1"/>
          <w:wAfter w:w="6" w:type="pct"/>
          <w:cantSplit/>
        </w:trPr>
        <w:tc>
          <w:tcPr>
            <w:tcW w:w="245" w:type="pct"/>
            <w:shd w:val="clear" w:color="auto" w:fill="auto"/>
            <w:vAlign w:val="center"/>
          </w:tcPr>
          <w:p w14:paraId="3F588042" w14:textId="730D16EC" w:rsidR="006C27D5" w:rsidRPr="005970C9" w:rsidRDefault="006C27D5" w:rsidP="006C27D5">
            <w:pPr>
              <w:pStyle w:val="ab"/>
              <w:jc w:val="center"/>
              <w:rPr>
                <w:sz w:val="22"/>
                <w:szCs w:val="22"/>
              </w:rPr>
            </w:pPr>
            <w:r w:rsidRPr="005970C9">
              <w:rPr>
                <w:sz w:val="22"/>
                <w:szCs w:val="22"/>
              </w:rPr>
              <w:t>3</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413D44B6" w14:textId="6F642008" w:rsidR="006C27D5" w:rsidRPr="006C27D5" w:rsidRDefault="006C27D5" w:rsidP="006C27D5">
            <w:pPr>
              <w:jc w:val="center"/>
              <w:rPr>
                <w:sz w:val="22"/>
                <w:szCs w:val="22"/>
              </w:rPr>
            </w:pPr>
            <w:r w:rsidRPr="006C27D5">
              <w:rPr>
                <w:color w:val="000000"/>
                <w:sz w:val="22"/>
                <w:szCs w:val="22"/>
              </w:rPr>
              <w:t>Котельная (ул. Октябрьская, 82)</w:t>
            </w:r>
          </w:p>
        </w:tc>
        <w:tc>
          <w:tcPr>
            <w:tcW w:w="616" w:type="pct"/>
            <w:tcBorders>
              <w:top w:val="nil"/>
              <w:left w:val="nil"/>
              <w:bottom w:val="single" w:sz="8" w:space="0" w:color="000000"/>
              <w:right w:val="single" w:sz="8" w:space="0" w:color="000000"/>
            </w:tcBorders>
            <w:shd w:val="clear" w:color="auto" w:fill="auto"/>
            <w:vAlign w:val="center"/>
          </w:tcPr>
          <w:p w14:paraId="6681C0B3" w14:textId="48D28FE8" w:rsidR="006C27D5" w:rsidRPr="006C27D5" w:rsidRDefault="006C27D5" w:rsidP="006C27D5">
            <w:pPr>
              <w:jc w:val="center"/>
              <w:rPr>
                <w:sz w:val="22"/>
                <w:szCs w:val="22"/>
              </w:rPr>
            </w:pPr>
            <w:r w:rsidRPr="006C27D5">
              <w:rPr>
                <w:color w:val="000000"/>
                <w:sz w:val="22"/>
                <w:szCs w:val="22"/>
              </w:rPr>
              <w:t>0,570</w:t>
            </w:r>
          </w:p>
        </w:tc>
        <w:tc>
          <w:tcPr>
            <w:tcW w:w="515" w:type="pct"/>
            <w:tcBorders>
              <w:top w:val="nil"/>
              <w:left w:val="nil"/>
              <w:bottom w:val="single" w:sz="8" w:space="0" w:color="000000"/>
              <w:right w:val="single" w:sz="8" w:space="0" w:color="000000"/>
            </w:tcBorders>
            <w:shd w:val="clear" w:color="auto" w:fill="auto"/>
            <w:vAlign w:val="center"/>
          </w:tcPr>
          <w:p w14:paraId="1ACA70EA" w14:textId="5E1BEAEA" w:rsidR="006C27D5" w:rsidRPr="006C27D5" w:rsidRDefault="006C27D5" w:rsidP="006C27D5">
            <w:pPr>
              <w:jc w:val="center"/>
              <w:rPr>
                <w:sz w:val="22"/>
                <w:szCs w:val="22"/>
              </w:rPr>
            </w:pPr>
            <w:r w:rsidRPr="006C27D5">
              <w:rPr>
                <w:color w:val="000000"/>
                <w:sz w:val="22"/>
                <w:szCs w:val="22"/>
              </w:rPr>
              <w:t>43,08</w:t>
            </w:r>
          </w:p>
        </w:tc>
        <w:tc>
          <w:tcPr>
            <w:tcW w:w="677" w:type="pct"/>
            <w:tcBorders>
              <w:top w:val="nil"/>
              <w:left w:val="nil"/>
              <w:bottom w:val="single" w:sz="8" w:space="0" w:color="000000"/>
              <w:right w:val="single" w:sz="8" w:space="0" w:color="auto"/>
            </w:tcBorders>
            <w:shd w:val="clear" w:color="auto" w:fill="auto"/>
            <w:vAlign w:val="center"/>
          </w:tcPr>
          <w:p w14:paraId="635A8B56" w14:textId="32875E42" w:rsidR="006C27D5" w:rsidRPr="006C27D5" w:rsidRDefault="006C27D5" w:rsidP="006C27D5">
            <w:pPr>
              <w:jc w:val="center"/>
              <w:rPr>
                <w:sz w:val="22"/>
                <w:szCs w:val="22"/>
              </w:rPr>
            </w:pPr>
            <w:r w:rsidRPr="006C27D5">
              <w:rPr>
                <w:color w:val="000000"/>
                <w:sz w:val="22"/>
                <w:szCs w:val="22"/>
              </w:rPr>
              <w:t>0,108</w:t>
            </w:r>
          </w:p>
        </w:tc>
        <w:tc>
          <w:tcPr>
            <w:tcW w:w="457" w:type="pct"/>
            <w:tcBorders>
              <w:top w:val="nil"/>
              <w:left w:val="nil"/>
              <w:bottom w:val="single" w:sz="8" w:space="0" w:color="000000"/>
              <w:right w:val="single" w:sz="8" w:space="0" w:color="auto"/>
            </w:tcBorders>
            <w:shd w:val="clear" w:color="auto" w:fill="auto"/>
            <w:vAlign w:val="center"/>
          </w:tcPr>
          <w:p w14:paraId="23A04347" w14:textId="0ED5B580" w:rsidR="006C27D5" w:rsidRPr="006C27D5" w:rsidRDefault="006C27D5" w:rsidP="006C27D5">
            <w:pPr>
              <w:jc w:val="center"/>
              <w:rPr>
                <w:sz w:val="22"/>
                <w:szCs w:val="22"/>
              </w:rPr>
            </w:pPr>
            <w:r w:rsidRPr="006C27D5">
              <w:rPr>
                <w:color w:val="000000"/>
                <w:sz w:val="22"/>
                <w:szCs w:val="22"/>
              </w:rPr>
              <w:t>0,530</w:t>
            </w:r>
          </w:p>
        </w:tc>
        <w:tc>
          <w:tcPr>
            <w:tcW w:w="597" w:type="pct"/>
            <w:tcBorders>
              <w:top w:val="nil"/>
              <w:left w:val="nil"/>
              <w:bottom w:val="single" w:sz="8" w:space="0" w:color="000000"/>
              <w:right w:val="single" w:sz="8" w:space="0" w:color="auto"/>
            </w:tcBorders>
            <w:shd w:val="clear" w:color="auto" w:fill="auto"/>
            <w:vAlign w:val="center"/>
          </w:tcPr>
          <w:p w14:paraId="5641B6E2" w14:textId="2A81CC82" w:rsidR="006C27D5" w:rsidRPr="006C27D5" w:rsidRDefault="006C27D5" w:rsidP="006C27D5">
            <w:pPr>
              <w:jc w:val="center"/>
              <w:rPr>
                <w:sz w:val="22"/>
                <w:szCs w:val="22"/>
              </w:rPr>
            </w:pPr>
            <w:r w:rsidRPr="006C27D5">
              <w:rPr>
                <w:color w:val="000000"/>
                <w:sz w:val="22"/>
                <w:szCs w:val="22"/>
              </w:rPr>
              <w:t>0,530</w:t>
            </w:r>
          </w:p>
        </w:tc>
        <w:tc>
          <w:tcPr>
            <w:tcW w:w="733" w:type="pct"/>
            <w:tcBorders>
              <w:top w:val="nil"/>
              <w:left w:val="nil"/>
              <w:bottom w:val="single" w:sz="8" w:space="0" w:color="000000"/>
              <w:right w:val="single" w:sz="8" w:space="0" w:color="auto"/>
            </w:tcBorders>
            <w:shd w:val="clear" w:color="auto" w:fill="auto"/>
            <w:vAlign w:val="center"/>
          </w:tcPr>
          <w:p w14:paraId="3211EFDE" w14:textId="3CC97B14" w:rsidR="006C27D5" w:rsidRPr="006C27D5" w:rsidRDefault="006C27D5" w:rsidP="006C27D5">
            <w:pPr>
              <w:jc w:val="center"/>
              <w:rPr>
                <w:sz w:val="22"/>
                <w:szCs w:val="22"/>
              </w:rPr>
            </w:pPr>
            <w:r w:rsidRPr="006C27D5">
              <w:rPr>
                <w:sz w:val="22"/>
                <w:szCs w:val="22"/>
              </w:rPr>
              <w:t>-</w:t>
            </w:r>
          </w:p>
        </w:tc>
      </w:tr>
    </w:tbl>
    <w:p w14:paraId="72A2DDE3" w14:textId="77777777" w:rsidR="006C27D5" w:rsidRDefault="006C27D5"/>
    <w:p w14:paraId="3D6661EC" w14:textId="77777777" w:rsidR="009671A4" w:rsidRPr="005970C9" w:rsidRDefault="00145BBA" w:rsidP="0006129B">
      <w:pPr>
        <w:pStyle w:val="31"/>
        <w:spacing w:line="240" w:lineRule="auto"/>
      </w:pPr>
      <w:bookmarkStart w:id="100" w:name="_Toc152312322"/>
      <w:r w:rsidRPr="005970C9">
        <w:t>7.2</w:t>
      </w:r>
      <w:r w:rsidR="009671A4" w:rsidRPr="005970C9">
        <w:t xml:space="preserve"> </w:t>
      </w:r>
      <w:r w:rsidRPr="005970C9">
        <w:t>О</w:t>
      </w:r>
      <w:r w:rsidR="005E5DE4" w:rsidRPr="005970C9">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0"/>
    </w:p>
    <w:p w14:paraId="1BC781B0" w14:textId="77777777" w:rsidR="009671A4" w:rsidRPr="005970C9" w:rsidRDefault="009671A4" w:rsidP="0006129B">
      <w:pPr>
        <w:ind w:firstLine="567"/>
        <w:rPr>
          <w:szCs w:val="28"/>
        </w:rPr>
      </w:pPr>
      <w:r w:rsidRPr="005970C9">
        <w:rPr>
          <w:szCs w:val="28"/>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FC70671" w14:textId="77777777" w:rsidR="009671A4" w:rsidRPr="005970C9" w:rsidRDefault="009671A4" w:rsidP="0006129B">
      <w:pPr>
        <w:widowControl w:val="0"/>
        <w:autoSpaceDE w:val="0"/>
        <w:autoSpaceDN w:val="0"/>
        <w:adjustRightInd w:val="0"/>
        <w:ind w:firstLine="566"/>
      </w:pPr>
      <w:r w:rsidRPr="005970C9">
        <w:lastRenderedPageBreak/>
        <w:t xml:space="preserve">Согласно требованию </w:t>
      </w:r>
      <w:r w:rsidR="00E615B9" w:rsidRPr="005970C9">
        <w:t>СП 124.13330.2012 «Свод правил. Тепловые сети. Актуализированная редакция СНиП 41-02-2003»</w:t>
      </w:r>
      <w:r w:rsidRPr="005970C9">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5970C9">
        <w:t xml:space="preserve">од </w:t>
      </w:r>
      <w:r w:rsidRPr="005970C9">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214EFE29" w14:textId="7BCD49CE" w:rsidR="009671A4" w:rsidRPr="005970C9" w:rsidRDefault="009671A4" w:rsidP="0006129B">
      <w:pPr>
        <w:ind w:firstLine="567"/>
        <w:rPr>
          <w:szCs w:val="28"/>
        </w:rPr>
      </w:pPr>
      <w:r w:rsidRPr="005970C9">
        <w:rPr>
          <w:szCs w:val="28"/>
        </w:rPr>
        <w:t xml:space="preserve">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 </w:t>
      </w:r>
      <w:r w:rsidR="009A7941" w:rsidRPr="005970C9">
        <w:rPr>
          <w:szCs w:val="28"/>
        </w:rPr>
        <w:t>2</w:t>
      </w:r>
      <w:r w:rsidR="005B7508">
        <w:rPr>
          <w:szCs w:val="28"/>
        </w:rPr>
        <w:t>1</w:t>
      </w:r>
      <w:r w:rsidRPr="005970C9">
        <w:rPr>
          <w:szCs w:val="28"/>
        </w:rPr>
        <w:t xml:space="preserve">. </w:t>
      </w:r>
    </w:p>
    <w:p w14:paraId="5315D69D" w14:textId="77777777" w:rsidR="00E84EDE" w:rsidRPr="005970C9" w:rsidRDefault="00E84EDE" w:rsidP="0006129B">
      <w:pPr>
        <w:ind w:firstLine="567"/>
        <w:rPr>
          <w:szCs w:val="28"/>
        </w:rPr>
      </w:pPr>
    </w:p>
    <w:p w14:paraId="39E4D949" w14:textId="435C8399" w:rsidR="007F4555" w:rsidRPr="005970C9" w:rsidRDefault="007F4555" w:rsidP="0006129B">
      <w:pPr>
        <w:pStyle w:val="aff9"/>
        <w:spacing w:line="240" w:lineRule="auto"/>
        <w:rPr>
          <w:rFonts w:eastAsia="Calibri"/>
        </w:rPr>
      </w:pPr>
      <w:bookmarkStart w:id="101" w:name="_Toc457907422"/>
      <w:bookmarkStart w:id="102" w:name="_Toc472065219"/>
      <w:bookmarkStart w:id="103" w:name="_Toc32481103"/>
      <w:bookmarkStart w:id="104" w:name="_Toc422303788"/>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21</w:t>
      </w:r>
      <w:r w:rsidR="008A3CE6" w:rsidRPr="005970C9">
        <w:rPr>
          <w:noProof/>
        </w:rPr>
        <w:fldChar w:fldCharType="end"/>
      </w:r>
      <w:r w:rsidRPr="005970C9">
        <w:t xml:space="preserve"> - </w:t>
      </w:r>
      <w:r w:rsidRPr="005970C9">
        <w:rPr>
          <w:rFonts w:eastAsia="Calibri"/>
        </w:rPr>
        <w:t xml:space="preserve">Производительности ВПУ </w:t>
      </w:r>
      <w:bookmarkEnd w:id="101"/>
      <w:bookmarkEnd w:id="102"/>
      <w:r w:rsidRPr="005970C9">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5970C9" w:rsidRPr="006C27D5" w14:paraId="3E480205" w14:textId="77777777" w:rsidTr="003C53C9">
        <w:trPr>
          <w:cantSplit/>
          <w:tblHeader/>
        </w:trPr>
        <w:tc>
          <w:tcPr>
            <w:tcW w:w="343" w:type="pct"/>
            <w:vAlign w:val="center"/>
          </w:tcPr>
          <w:p w14:paraId="1B7091E0" w14:textId="77777777" w:rsidR="00185DF9" w:rsidRPr="006C27D5" w:rsidRDefault="00185DF9" w:rsidP="0006129B">
            <w:pPr>
              <w:jc w:val="center"/>
              <w:rPr>
                <w:sz w:val="22"/>
                <w:szCs w:val="22"/>
              </w:rPr>
            </w:pPr>
            <w:r w:rsidRPr="006C27D5">
              <w:rPr>
                <w:sz w:val="22"/>
                <w:szCs w:val="22"/>
              </w:rPr>
              <w:t>№ п/п</w:t>
            </w:r>
          </w:p>
        </w:tc>
        <w:tc>
          <w:tcPr>
            <w:tcW w:w="1941" w:type="pct"/>
            <w:shd w:val="clear" w:color="auto" w:fill="auto"/>
            <w:vAlign w:val="center"/>
          </w:tcPr>
          <w:p w14:paraId="4898F55F" w14:textId="77777777" w:rsidR="00185DF9" w:rsidRPr="006C27D5" w:rsidRDefault="00185DF9" w:rsidP="0006129B">
            <w:pPr>
              <w:jc w:val="center"/>
              <w:rPr>
                <w:sz w:val="22"/>
                <w:szCs w:val="22"/>
              </w:rPr>
            </w:pPr>
            <w:r w:rsidRPr="006C27D5">
              <w:rPr>
                <w:sz w:val="22"/>
                <w:szCs w:val="22"/>
              </w:rPr>
              <w:t>Источник тепловой энергии</w:t>
            </w:r>
          </w:p>
        </w:tc>
        <w:tc>
          <w:tcPr>
            <w:tcW w:w="907" w:type="pct"/>
            <w:vAlign w:val="center"/>
          </w:tcPr>
          <w:p w14:paraId="2F0A23CA" w14:textId="77777777" w:rsidR="00185DF9" w:rsidRPr="006C27D5" w:rsidRDefault="00185DF9" w:rsidP="0006129B">
            <w:pPr>
              <w:widowControl w:val="0"/>
              <w:adjustRightInd w:val="0"/>
              <w:jc w:val="center"/>
              <w:textAlignment w:val="baseline"/>
              <w:rPr>
                <w:b/>
                <w:bCs/>
                <w:iCs/>
                <w:spacing w:val="-5"/>
                <w:sz w:val="22"/>
                <w:szCs w:val="22"/>
              </w:rPr>
            </w:pPr>
            <w:r w:rsidRPr="006C27D5">
              <w:rPr>
                <w:sz w:val="22"/>
                <w:szCs w:val="22"/>
              </w:rPr>
              <w:t>Присоединенная тепловая нагрузка, Гкал/час</w:t>
            </w:r>
          </w:p>
        </w:tc>
        <w:tc>
          <w:tcPr>
            <w:tcW w:w="905" w:type="pct"/>
            <w:tcBorders>
              <w:right w:val="single" w:sz="4" w:space="0" w:color="auto"/>
            </w:tcBorders>
            <w:shd w:val="clear" w:color="auto" w:fill="auto"/>
            <w:vAlign w:val="center"/>
          </w:tcPr>
          <w:p w14:paraId="330BD3E6" w14:textId="77777777" w:rsidR="00185DF9" w:rsidRPr="006C27D5" w:rsidRDefault="00185DF9" w:rsidP="0006129B">
            <w:pPr>
              <w:jc w:val="center"/>
              <w:rPr>
                <w:sz w:val="22"/>
                <w:szCs w:val="22"/>
              </w:rPr>
            </w:pPr>
            <w:r w:rsidRPr="006C27D5">
              <w:rPr>
                <w:sz w:val="22"/>
                <w:szCs w:val="22"/>
              </w:rPr>
              <w:t>Нормативная величина подпитка тепловых сетей по СП 124.13330, м</w:t>
            </w:r>
            <w:r w:rsidRPr="006C27D5">
              <w:rPr>
                <w:sz w:val="22"/>
                <w:szCs w:val="22"/>
                <w:vertAlign w:val="superscript"/>
              </w:rPr>
              <w:t>3</w:t>
            </w:r>
            <w:r w:rsidRPr="006C27D5">
              <w:rPr>
                <w:sz w:val="22"/>
                <w:szCs w:val="22"/>
              </w:rPr>
              <w:t>/ч</w:t>
            </w:r>
          </w:p>
        </w:tc>
        <w:tc>
          <w:tcPr>
            <w:tcW w:w="904" w:type="pct"/>
            <w:tcBorders>
              <w:right w:val="single" w:sz="4" w:space="0" w:color="auto"/>
            </w:tcBorders>
            <w:vAlign w:val="center"/>
          </w:tcPr>
          <w:p w14:paraId="67CCFE63" w14:textId="77777777" w:rsidR="00185DF9" w:rsidRPr="006C27D5" w:rsidRDefault="00185DF9" w:rsidP="0006129B">
            <w:pPr>
              <w:jc w:val="center"/>
              <w:rPr>
                <w:sz w:val="22"/>
                <w:szCs w:val="22"/>
              </w:rPr>
            </w:pPr>
            <w:r w:rsidRPr="006C27D5">
              <w:rPr>
                <w:sz w:val="22"/>
                <w:szCs w:val="22"/>
              </w:rPr>
              <w:t>Аварийная подпитка тепловых сетей СП 124.13330.2012, м</w:t>
            </w:r>
            <w:r w:rsidRPr="006C27D5">
              <w:rPr>
                <w:sz w:val="22"/>
                <w:szCs w:val="22"/>
                <w:vertAlign w:val="superscript"/>
              </w:rPr>
              <w:t>3</w:t>
            </w:r>
            <w:r w:rsidRPr="006C27D5">
              <w:rPr>
                <w:sz w:val="22"/>
                <w:szCs w:val="22"/>
              </w:rPr>
              <w:t>/ч</w:t>
            </w:r>
          </w:p>
        </w:tc>
      </w:tr>
      <w:tr w:rsidR="006C27D5" w:rsidRPr="006C27D5" w14:paraId="61142C6E" w14:textId="77777777" w:rsidTr="005F474A">
        <w:trPr>
          <w:cantSplit/>
        </w:trPr>
        <w:tc>
          <w:tcPr>
            <w:tcW w:w="343" w:type="pct"/>
            <w:vAlign w:val="center"/>
          </w:tcPr>
          <w:p w14:paraId="6B823C6D" w14:textId="74EBC31A" w:rsidR="006C27D5" w:rsidRPr="006C27D5" w:rsidRDefault="006C27D5" w:rsidP="006C27D5">
            <w:pPr>
              <w:pStyle w:val="ab"/>
              <w:jc w:val="center"/>
              <w:rPr>
                <w:sz w:val="22"/>
                <w:szCs w:val="22"/>
              </w:rPr>
            </w:pPr>
            <w:r w:rsidRPr="006C27D5">
              <w:rPr>
                <w:sz w:val="22"/>
                <w:szCs w:val="22"/>
              </w:rPr>
              <w:t>1</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7E550DCA" w14:textId="173E13EE" w:rsidR="006C27D5" w:rsidRPr="006C27D5" w:rsidRDefault="006C27D5" w:rsidP="006C27D5">
            <w:pPr>
              <w:jc w:val="center"/>
              <w:rPr>
                <w:sz w:val="22"/>
                <w:szCs w:val="22"/>
              </w:rPr>
            </w:pPr>
            <w:r w:rsidRPr="006C27D5">
              <w:rPr>
                <w:color w:val="000000"/>
                <w:sz w:val="22"/>
                <w:szCs w:val="22"/>
              </w:rPr>
              <w:t>Котельная (ул. Октябрьская, 3б)</w:t>
            </w:r>
          </w:p>
        </w:tc>
        <w:tc>
          <w:tcPr>
            <w:tcW w:w="907" w:type="pct"/>
            <w:tcBorders>
              <w:top w:val="nil"/>
              <w:left w:val="nil"/>
              <w:bottom w:val="single" w:sz="8" w:space="0" w:color="000000"/>
              <w:right w:val="single" w:sz="8" w:space="0" w:color="000000"/>
            </w:tcBorders>
            <w:shd w:val="clear" w:color="auto" w:fill="auto"/>
            <w:vAlign w:val="center"/>
          </w:tcPr>
          <w:p w14:paraId="1FFF09AD" w14:textId="6BE40AE1" w:rsidR="006C27D5" w:rsidRPr="006C27D5" w:rsidRDefault="006C27D5" w:rsidP="006C27D5">
            <w:pPr>
              <w:jc w:val="center"/>
              <w:rPr>
                <w:sz w:val="22"/>
                <w:szCs w:val="22"/>
              </w:rPr>
            </w:pPr>
            <w:r w:rsidRPr="006C27D5">
              <w:rPr>
                <w:color w:val="000000"/>
                <w:sz w:val="22"/>
                <w:szCs w:val="22"/>
              </w:rPr>
              <w:t>2,780</w:t>
            </w:r>
          </w:p>
        </w:tc>
        <w:tc>
          <w:tcPr>
            <w:tcW w:w="905" w:type="pct"/>
            <w:tcBorders>
              <w:top w:val="nil"/>
              <w:left w:val="nil"/>
              <w:bottom w:val="single" w:sz="8" w:space="0" w:color="000000"/>
              <w:right w:val="single" w:sz="8" w:space="0" w:color="auto"/>
            </w:tcBorders>
            <w:shd w:val="clear" w:color="auto" w:fill="auto"/>
            <w:vAlign w:val="center"/>
          </w:tcPr>
          <w:p w14:paraId="1622FF1A" w14:textId="7214A078" w:rsidR="006C27D5" w:rsidRPr="006C27D5" w:rsidRDefault="006C27D5" w:rsidP="006C27D5">
            <w:pPr>
              <w:jc w:val="center"/>
              <w:rPr>
                <w:sz w:val="22"/>
                <w:szCs w:val="22"/>
              </w:rPr>
            </w:pPr>
            <w:r w:rsidRPr="006C27D5">
              <w:rPr>
                <w:color w:val="000000"/>
                <w:sz w:val="22"/>
                <w:szCs w:val="22"/>
              </w:rPr>
              <w:t>0,525</w:t>
            </w:r>
          </w:p>
        </w:tc>
        <w:tc>
          <w:tcPr>
            <w:tcW w:w="904" w:type="pct"/>
            <w:tcBorders>
              <w:top w:val="nil"/>
              <w:left w:val="nil"/>
              <w:bottom w:val="single" w:sz="8" w:space="0" w:color="000000"/>
              <w:right w:val="single" w:sz="8" w:space="0" w:color="auto"/>
            </w:tcBorders>
            <w:shd w:val="clear" w:color="auto" w:fill="auto"/>
            <w:vAlign w:val="center"/>
          </w:tcPr>
          <w:p w14:paraId="57A14656" w14:textId="3A455B57" w:rsidR="006C27D5" w:rsidRPr="006C27D5" w:rsidRDefault="006C27D5" w:rsidP="006C27D5">
            <w:pPr>
              <w:jc w:val="center"/>
              <w:rPr>
                <w:sz w:val="22"/>
                <w:szCs w:val="22"/>
              </w:rPr>
            </w:pPr>
            <w:r w:rsidRPr="006C27D5">
              <w:rPr>
                <w:color w:val="000000"/>
                <w:sz w:val="22"/>
                <w:szCs w:val="22"/>
              </w:rPr>
              <w:t>4,202</w:t>
            </w:r>
          </w:p>
        </w:tc>
      </w:tr>
      <w:tr w:rsidR="006C27D5" w:rsidRPr="006C27D5" w14:paraId="4F2AD013" w14:textId="77777777" w:rsidTr="005F474A">
        <w:trPr>
          <w:cantSplit/>
        </w:trPr>
        <w:tc>
          <w:tcPr>
            <w:tcW w:w="343" w:type="pct"/>
            <w:vAlign w:val="center"/>
          </w:tcPr>
          <w:p w14:paraId="5DF953F9" w14:textId="01148175" w:rsidR="006C27D5" w:rsidRPr="006C27D5" w:rsidRDefault="006C27D5" w:rsidP="006C27D5">
            <w:pPr>
              <w:pStyle w:val="ab"/>
              <w:jc w:val="center"/>
              <w:rPr>
                <w:sz w:val="22"/>
                <w:szCs w:val="22"/>
              </w:rPr>
            </w:pPr>
            <w:r w:rsidRPr="006C27D5">
              <w:rPr>
                <w:sz w:val="22"/>
                <w:szCs w:val="22"/>
              </w:rPr>
              <w:t>2</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41175365" w14:textId="21069D30" w:rsidR="006C27D5" w:rsidRPr="006C27D5" w:rsidRDefault="006C27D5" w:rsidP="006C27D5">
            <w:pPr>
              <w:jc w:val="center"/>
              <w:rPr>
                <w:sz w:val="22"/>
                <w:szCs w:val="22"/>
              </w:rPr>
            </w:pPr>
            <w:r w:rsidRPr="006C27D5">
              <w:rPr>
                <w:color w:val="000000"/>
                <w:sz w:val="22"/>
                <w:szCs w:val="22"/>
              </w:rPr>
              <w:t>Котельная (ул. Заводская, 8б)</w:t>
            </w:r>
          </w:p>
        </w:tc>
        <w:tc>
          <w:tcPr>
            <w:tcW w:w="907" w:type="pct"/>
            <w:tcBorders>
              <w:top w:val="nil"/>
              <w:left w:val="nil"/>
              <w:bottom w:val="single" w:sz="8" w:space="0" w:color="000000"/>
              <w:right w:val="single" w:sz="8" w:space="0" w:color="000000"/>
            </w:tcBorders>
            <w:shd w:val="clear" w:color="auto" w:fill="auto"/>
            <w:vAlign w:val="center"/>
          </w:tcPr>
          <w:p w14:paraId="36E71EA9" w14:textId="5BEB32AF" w:rsidR="006C27D5" w:rsidRPr="006C27D5" w:rsidRDefault="006C27D5" w:rsidP="006C27D5">
            <w:pPr>
              <w:jc w:val="center"/>
              <w:rPr>
                <w:sz w:val="22"/>
                <w:szCs w:val="22"/>
              </w:rPr>
            </w:pPr>
            <w:r w:rsidRPr="006C27D5">
              <w:rPr>
                <w:color w:val="000000"/>
                <w:sz w:val="22"/>
                <w:szCs w:val="22"/>
              </w:rPr>
              <w:t>0,220</w:t>
            </w:r>
          </w:p>
        </w:tc>
        <w:tc>
          <w:tcPr>
            <w:tcW w:w="905" w:type="pct"/>
            <w:tcBorders>
              <w:top w:val="nil"/>
              <w:left w:val="nil"/>
              <w:bottom w:val="single" w:sz="8" w:space="0" w:color="000000"/>
              <w:right w:val="single" w:sz="8" w:space="0" w:color="auto"/>
            </w:tcBorders>
            <w:shd w:val="clear" w:color="auto" w:fill="auto"/>
            <w:vAlign w:val="center"/>
          </w:tcPr>
          <w:p w14:paraId="5B90127C" w14:textId="62560172" w:rsidR="006C27D5" w:rsidRPr="006C27D5" w:rsidRDefault="006C27D5" w:rsidP="006C27D5">
            <w:pPr>
              <w:jc w:val="center"/>
              <w:rPr>
                <w:sz w:val="22"/>
                <w:szCs w:val="22"/>
              </w:rPr>
            </w:pPr>
            <w:r w:rsidRPr="006C27D5">
              <w:rPr>
                <w:color w:val="000000"/>
                <w:sz w:val="22"/>
                <w:szCs w:val="22"/>
              </w:rPr>
              <w:t>0,042</w:t>
            </w:r>
          </w:p>
        </w:tc>
        <w:tc>
          <w:tcPr>
            <w:tcW w:w="904" w:type="pct"/>
            <w:tcBorders>
              <w:top w:val="nil"/>
              <w:left w:val="nil"/>
              <w:bottom w:val="single" w:sz="8" w:space="0" w:color="000000"/>
              <w:right w:val="single" w:sz="8" w:space="0" w:color="auto"/>
            </w:tcBorders>
            <w:shd w:val="clear" w:color="auto" w:fill="auto"/>
            <w:vAlign w:val="center"/>
          </w:tcPr>
          <w:p w14:paraId="4121F7C3" w14:textId="5CC4E7FA" w:rsidR="006C27D5" w:rsidRPr="006C27D5" w:rsidRDefault="006C27D5" w:rsidP="006C27D5">
            <w:pPr>
              <w:jc w:val="center"/>
              <w:rPr>
                <w:sz w:val="22"/>
                <w:szCs w:val="22"/>
              </w:rPr>
            </w:pPr>
            <w:r w:rsidRPr="006C27D5">
              <w:rPr>
                <w:color w:val="000000"/>
                <w:sz w:val="22"/>
                <w:szCs w:val="22"/>
              </w:rPr>
              <w:t>0,333</w:t>
            </w:r>
          </w:p>
        </w:tc>
      </w:tr>
      <w:tr w:rsidR="006C27D5" w:rsidRPr="006C27D5" w14:paraId="141C832F" w14:textId="77777777" w:rsidTr="005F474A">
        <w:trPr>
          <w:cantSplit/>
        </w:trPr>
        <w:tc>
          <w:tcPr>
            <w:tcW w:w="343" w:type="pct"/>
            <w:vAlign w:val="center"/>
          </w:tcPr>
          <w:p w14:paraId="387D59BF" w14:textId="6A2554B4" w:rsidR="006C27D5" w:rsidRPr="006C27D5" w:rsidRDefault="006C27D5" w:rsidP="006C27D5">
            <w:pPr>
              <w:pStyle w:val="ab"/>
              <w:jc w:val="center"/>
              <w:rPr>
                <w:sz w:val="22"/>
                <w:szCs w:val="22"/>
              </w:rPr>
            </w:pPr>
            <w:r w:rsidRPr="006C27D5">
              <w:rPr>
                <w:sz w:val="22"/>
                <w:szCs w:val="22"/>
              </w:rPr>
              <w:t>3</w:t>
            </w:r>
          </w:p>
        </w:tc>
        <w:tc>
          <w:tcPr>
            <w:tcW w:w="1941" w:type="pct"/>
            <w:tcBorders>
              <w:top w:val="nil"/>
              <w:left w:val="single" w:sz="8" w:space="0" w:color="000000"/>
              <w:bottom w:val="single" w:sz="8" w:space="0" w:color="000000"/>
              <w:right w:val="single" w:sz="8" w:space="0" w:color="000000"/>
            </w:tcBorders>
            <w:shd w:val="clear" w:color="auto" w:fill="auto"/>
            <w:vAlign w:val="center"/>
          </w:tcPr>
          <w:p w14:paraId="3BE8BCFE" w14:textId="0640083B" w:rsidR="006C27D5" w:rsidRPr="006C27D5" w:rsidRDefault="006C27D5" w:rsidP="006C27D5">
            <w:pPr>
              <w:jc w:val="center"/>
              <w:rPr>
                <w:sz w:val="22"/>
                <w:szCs w:val="22"/>
              </w:rPr>
            </w:pPr>
            <w:r w:rsidRPr="006C27D5">
              <w:rPr>
                <w:color w:val="000000"/>
                <w:sz w:val="22"/>
                <w:szCs w:val="22"/>
              </w:rPr>
              <w:t>Котельная (ул. Октябрьская, 82)</w:t>
            </w:r>
          </w:p>
        </w:tc>
        <w:tc>
          <w:tcPr>
            <w:tcW w:w="907" w:type="pct"/>
            <w:tcBorders>
              <w:top w:val="nil"/>
              <w:left w:val="nil"/>
              <w:bottom w:val="single" w:sz="8" w:space="0" w:color="000000"/>
              <w:right w:val="single" w:sz="8" w:space="0" w:color="000000"/>
            </w:tcBorders>
            <w:shd w:val="clear" w:color="auto" w:fill="auto"/>
            <w:vAlign w:val="center"/>
          </w:tcPr>
          <w:p w14:paraId="6AA7367C" w14:textId="4837A2A3" w:rsidR="006C27D5" w:rsidRPr="006C27D5" w:rsidRDefault="006C27D5" w:rsidP="006C27D5">
            <w:pPr>
              <w:jc w:val="center"/>
              <w:rPr>
                <w:sz w:val="22"/>
                <w:szCs w:val="22"/>
              </w:rPr>
            </w:pPr>
            <w:r w:rsidRPr="006C27D5">
              <w:rPr>
                <w:color w:val="000000"/>
                <w:sz w:val="22"/>
                <w:szCs w:val="22"/>
              </w:rPr>
              <w:t>0,570</w:t>
            </w:r>
          </w:p>
        </w:tc>
        <w:tc>
          <w:tcPr>
            <w:tcW w:w="905" w:type="pct"/>
            <w:tcBorders>
              <w:top w:val="nil"/>
              <w:left w:val="nil"/>
              <w:bottom w:val="single" w:sz="8" w:space="0" w:color="000000"/>
              <w:right w:val="single" w:sz="8" w:space="0" w:color="auto"/>
            </w:tcBorders>
            <w:shd w:val="clear" w:color="auto" w:fill="auto"/>
            <w:vAlign w:val="center"/>
          </w:tcPr>
          <w:p w14:paraId="2BE22790" w14:textId="275FE5BF" w:rsidR="006C27D5" w:rsidRPr="006C27D5" w:rsidRDefault="006C27D5" w:rsidP="006C27D5">
            <w:pPr>
              <w:jc w:val="center"/>
              <w:rPr>
                <w:sz w:val="22"/>
                <w:szCs w:val="22"/>
              </w:rPr>
            </w:pPr>
            <w:r w:rsidRPr="006C27D5">
              <w:rPr>
                <w:color w:val="000000"/>
                <w:sz w:val="22"/>
                <w:szCs w:val="22"/>
              </w:rPr>
              <w:t>0,108</w:t>
            </w:r>
          </w:p>
        </w:tc>
        <w:tc>
          <w:tcPr>
            <w:tcW w:w="904" w:type="pct"/>
            <w:tcBorders>
              <w:top w:val="nil"/>
              <w:left w:val="nil"/>
              <w:bottom w:val="single" w:sz="8" w:space="0" w:color="000000"/>
              <w:right w:val="single" w:sz="8" w:space="0" w:color="auto"/>
            </w:tcBorders>
            <w:shd w:val="clear" w:color="auto" w:fill="auto"/>
            <w:vAlign w:val="center"/>
          </w:tcPr>
          <w:p w14:paraId="1E148419" w14:textId="30F43634" w:rsidR="006C27D5" w:rsidRPr="006C27D5" w:rsidRDefault="006C27D5" w:rsidP="006C27D5">
            <w:pPr>
              <w:jc w:val="center"/>
              <w:rPr>
                <w:sz w:val="22"/>
                <w:szCs w:val="22"/>
              </w:rPr>
            </w:pPr>
            <w:r w:rsidRPr="006C27D5">
              <w:rPr>
                <w:color w:val="000000"/>
                <w:sz w:val="22"/>
                <w:szCs w:val="22"/>
              </w:rPr>
              <w:t>0,862</w:t>
            </w:r>
          </w:p>
        </w:tc>
      </w:tr>
    </w:tbl>
    <w:p w14:paraId="508F6693" w14:textId="77777777" w:rsidR="006C27D5" w:rsidRDefault="006C27D5"/>
    <w:p w14:paraId="1260BF38" w14:textId="7C0864BA" w:rsidR="00EA0D24" w:rsidRPr="005970C9" w:rsidRDefault="00145BBA" w:rsidP="0006129B">
      <w:pPr>
        <w:pStyle w:val="31"/>
        <w:spacing w:line="240" w:lineRule="auto"/>
      </w:pPr>
      <w:bookmarkStart w:id="105" w:name="_Toc152312323"/>
      <w:r w:rsidRPr="005970C9">
        <w:t xml:space="preserve">7.3 </w:t>
      </w:r>
      <w:r w:rsidR="00EA0D24" w:rsidRPr="005970C9">
        <w:t>Изменения, произошедшие в балансах водоподготовительных установок источников тепловой энергии</w:t>
      </w:r>
      <w:r w:rsidR="00C479E2" w:rsidRPr="005970C9">
        <w:t xml:space="preserve"> </w:t>
      </w:r>
      <w:r w:rsidR="001E65C3" w:rsidRPr="005970C9">
        <w:t>поселения</w:t>
      </w:r>
      <w:r w:rsidR="00C479E2" w:rsidRPr="005970C9">
        <w:t xml:space="preserve"> </w:t>
      </w:r>
      <w:r w:rsidR="00EA0D24" w:rsidRPr="005970C9">
        <w:t xml:space="preserve">за период, </w:t>
      </w:r>
      <w:r w:rsidR="00042A16" w:rsidRPr="005970C9">
        <w:t>предшествующий разработке (актуализации) схемы теплоснабжения</w:t>
      </w:r>
      <w:bookmarkEnd w:id="103"/>
      <w:bookmarkEnd w:id="105"/>
    </w:p>
    <w:p w14:paraId="24948623" w14:textId="4264B57F" w:rsidR="00A81EE8" w:rsidRPr="005970C9" w:rsidRDefault="0008068F" w:rsidP="00A81EE8">
      <w:pPr>
        <w:ind w:firstLine="567"/>
      </w:pPr>
      <w:r w:rsidRPr="005970C9">
        <w:t xml:space="preserve">При актуализации схемы </w:t>
      </w:r>
      <w:r w:rsidR="00E84EDE" w:rsidRPr="005970C9">
        <w:t xml:space="preserve">теплоснабжения были уточнены сведения по </w:t>
      </w:r>
      <w:r w:rsidR="00A81EE8" w:rsidRPr="005970C9">
        <w:t>балансам теплоносителя в зоне действия источника теплоснабжения по состоянию на 202</w:t>
      </w:r>
      <w:r w:rsidR="00EC563E" w:rsidRPr="005970C9">
        <w:t>3</w:t>
      </w:r>
      <w:r w:rsidR="00A81EE8" w:rsidRPr="005970C9">
        <w:t xml:space="preserve"> г. </w:t>
      </w:r>
    </w:p>
    <w:p w14:paraId="70EAA86E" w14:textId="77777777" w:rsidR="00A81EE8" w:rsidRPr="005970C9" w:rsidRDefault="00A81EE8" w:rsidP="0006129B">
      <w:pPr>
        <w:widowControl w:val="0"/>
        <w:tabs>
          <w:tab w:val="left" w:pos="4245"/>
        </w:tabs>
        <w:adjustRightInd w:val="0"/>
        <w:ind w:firstLine="720"/>
        <w:textAlignment w:val="baseline"/>
      </w:pPr>
    </w:p>
    <w:p w14:paraId="754C7B3E" w14:textId="77777777" w:rsidR="008F7ED6" w:rsidRPr="005970C9" w:rsidRDefault="008F7ED6" w:rsidP="0006129B">
      <w:pPr>
        <w:ind w:firstLine="567"/>
        <w:sectPr w:rsidR="008F7ED6" w:rsidRPr="005970C9" w:rsidSect="00F83FC4">
          <w:pgSz w:w="11906" w:h="16838"/>
          <w:pgMar w:top="1134" w:right="851" w:bottom="1134" w:left="1134" w:header="708" w:footer="708" w:gutter="0"/>
          <w:cols w:space="708"/>
          <w:docGrid w:linePitch="360"/>
        </w:sectPr>
      </w:pPr>
    </w:p>
    <w:p w14:paraId="12210053" w14:textId="77777777" w:rsidR="003A5836" w:rsidRPr="005970C9" w:rsidRDefault="003A5836" w:rsidP="0006129B">
      <w:pPr>
        <w:pStyle w:val="21"/>
        <w:spacing w:line="240" w:lineRule="auto"/>
      </w:pPr>
      <w:bookmarkStart w:id="106" w:name="_Toc152312324"/>
      <w:r w:rsidRPr="005970C9">
        <w:lastRenderedPageBreak/>
        <w:t xml:space="preserve">Часть 8 </w:t>
      </w:r>
      <w:bookmarkEnd w:id="104"/>
      <w:r w:rsidR="005E5DE4" w:rsidRPr="005970C9">
        <w:t>Топливные балансы источников тепловой энергии и система обеспечения топливом</w:t>
      </w:r>
      <w:bookmarkEnd w:id="106"/>
    </w:p>
    <w:p w14:paraId="17161AF0" w14:textId="77777777" w:rsidR="00AB0258" w:rsidRPr="005970C9" w:rsidRDefault="00145BBA" w:rsidP="0006129B">
      <w:pPr>
        <w:pStyle w:val="31"/>
        <w:spacing w:line="240" w:lineRule="auto"/>
      </w:pPr>
      <w:bookmarkStart w:id="107" w:name="_Toc152312325"/>
      <w:r w:rsidRPr="005970C9">
        <w:t>8.1</w:t>
      </w:r>
      <w:r w:rsidR="00AB0258" w:rsidRPr="005970C9">
        <w:t xml:space="preserve"> </w:t>
      </w:r>
      <w:r w:rsidRPr="005970C9">
        <w:t>О</w:t>
      </w:r>
      <w:r w:rsidR="005E5DE4" w:rsidRPr="005970C9">
        <w:t>писание видов и количества используемого основного топлива для каждого источника тепловой энергии</w:t>
      </w:r>
      <w:bookmarkEnd w:id="107"/>
    </w:p>
    <w:p w14:paraId="46143829" w14:textId="35D2B4E6" w:rsidR="00010A90" w:rsidRPr="005970C9" w:rsidRDefault="00D659B8" w:rsidP="0006129B">
      <w:pPr>
        <w:pStyle w:val="Affb"/>
        <w:rPr>
          <w:szCs w:val="24"/>
        </w:rPr>
      </w:pPr>
      <w:r w:rsidRPr="005970C9">
        <w:t xml:space="preserve">В настоящее время </w:t>
      </w:r>
      <w:r w:rsidR="00C57D6B" w:rsidRPr="005970C9">
        <w:t xml:space="preserve">на территории поселения </w:t>
      </w:r>
      <w:r w:rsidR="008C1431" w:rsidRPr="005970C9">
        <w:t xml:space="preserve">действует </w:t>
      </w:r>
      <w:r w:rsidR="00EA18F1">
        <w:t>три источника теплоснабжения</w:t>
      </w:r>
      <w:r w:rsidR="00F47EC8" w:rsidRPr="005970C9">
        <w:t>.</w:t>
      </w:r>
      <w:r w:rsidR="006C495F" w:rsidRPr="005970C9">
        <w:t xml:space="preserve"> </w:t>
      </w:r>
      <w:r w:rsidR="008C2655" w:rsidRPr="005970C9">
        <w:t xml:space="preserve">В качестве основного вида топлива </w:t>
      </w:r>
      <w:r w:rsidR="006C27D5">
        <w:t>на котельных используется природный газ.</w:t>
      </w:r>
      <w:r w:rsidR="008044FB" w:rsidRPr="005970C9">
        <w:t xml:space="preserve"> </w:t>
      </w:r>
      <w:r w:rsidR="00010A90" w:rsidRPr="005970C9">
        <w:rPr>
          <w:szCs w:val="24"/>
        </w:rPr>
        <w:t xml:space="preserve">Сведения о потреблении котельно-печного топлива приведены в таблице </w:t>
      </w:r>
      <w:r w:rsidR="0003017D" w:rsidRPr="005970C9">
        <w:rPr>
          <w:szCs w:val="24"/>
        </w:rPr>
        <w:t>2</w:t>
      </w:r>
      <w:r w:rsidR="005B7508">
        <w:rPr>
          <w:szCs w:val="24"/>
        </w:rPr>
        <w:t>2</w:t>
      </w:r>
      <w:r w:rsidR="00010A90" w:rsidRPr="005970C9">
        <w:rPr>
          <w:szCs w:val="24"/>
        </w:rPr>
        <w:t>.</w:t>
      </w:r>
    </w:p>
    <w:p w14:paraId="10BB67F8" w14:textId="77777777" w:rsidR="007F4555" w:rsidRPr="005970C9" w:rsidRDefault="007F4555" w:rsidP="0006129B">
      <w:pPr>
        <w:pStyle w:val="Affb"/>
        <w:rPr>
          <w:sz w:val="20"/>
        </w:rPr>
      </w:pPr>
    </w:p>
    <w:p w14:paraId="00905E3A" w14:textId="2046C8BE" w:rsidR="007F4555" w:rsidRPr="005970C9" w:rsidRDefault="007F4555"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22</w:t>
      </w:r>
      <w:r w:rsidR="008A3CE6" w:rsidRPr="005970C9">
        <w:rPr>
          <w:noProof/>
        </w:rPr>
        <w:fldChar w:fldCharType="end"/>
      </w:r>
      <w:r w:rsidRPr="005970C9">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94"/>
        <w:gridCol w:w="2298"/>
        <w:gridCol w:w="2102"/>
        <w:gridCol w:w="1926"/>
      </w:tblGrid>
      <w:tr w:rsidR="005970C9" w:rsidRPr="005970C9" w14:paraId="38448782" w14:textId="77777777" w:rsidTr="005D2974">
        <w:trPr>
          <w:cantSplit/>
          <w:tblHeader/>
        </w:trPr>
        <w:tc>
          <w:tcPr>
            <w:tcW w:w="403" w:type="pct"/>
            <w:vMerge w:val="restart"/>
            <w:shd w:val="clear" w:color="auto" w:fill="auto"/>
            <w:vAlign w:val="center"/>
          </w:tcPr>
          <w:p w14:paraId="3D7B9556" w14:textId="77777777" w:rsidR="00A24078" w:rsidRPr="005970C9" w:rsidRDefault="00A24078" w:rsidP="004E3A49">
            <w:pPr>
              <w:pStyle w:val="Affb"/>
              <w:ind w:firstLine="0"/>
              <w:jc w:val="center"/>
              <w:rPr>
                <w:sz w:val="22"/>
                <w:szCs w:val="22"/>
              </w:rPr>
            </w:pPr>
            <w:r w:rsidRPr="005970C9">
              <w:rPr>
                <w:sz w:val="22"/>
                <w:szCs w:val="22"/>
              </w:rPr>
              <w:t>№ п/п</w:t>
            </w:r>
          </w:p>
        </w:tc>
        <w:tc>
          <w:tcPr>
            <w:tcW w:w="1477" w:type="pct"/>
            <w:vMerge w:val="restart"/>
            <w:shd w:val="clear" w:color="auto" w:fill="auto"/>
            <w:vAlign w:val="center"/>
          </w:tcPr>
          <w:p w14:paraId="491CDBE9" w14:textId="77777777" w:rsidR="00A24078" w:rsidRPr="005970C9" w:rsidRDefault="00A24078" w:rsidP="004E3A49">
            <w:pPr>
              <w:pStyle w:val="Affb"/>
              <w:ind w:firstLine="0"/>
              <w:rPr>
                <w:sz w:val="22"/>
                <w:szCs w:val="22"/>
              </w:rPr>
            </w:pPr>
            <w:r w:rsidRPr="005970C9">
              <w:rPr>
                <w:sz w:val="22"/>
                <w:szCs w:val="22"/>
              </w:rPr>
              <w:t>Источник тепла</w:t>
            </w:r>
          </w:p>
        </w:tc>
        <w:tc>
          <w:tcPr>
            <w:tcW w:w="1133" w:type="pct"/>
            <w:vMerge w:val="restart"/>
            <w:shd w:val="clear" w:color="auto" w:fill="auto"/>
            <w:vAlign w:val="center"/>
          </w:tcPr>
          <w:p w14:paraId="732D4C83" w14:textId="1A144F85" w:rsidR="00A24078" w:rsidRPr="005970C9" w:rsidRDefault="00A24078" w:rsidP="004E3A49">
            <w:pPr>
              <w:pStyle w:val="Affb"/>
              <w:ind w:firstLine="0"/>
              <w:rPr>
                <w:sz w:val="22"/>
                <w:szCs w:val="22"/>
              </w:rPr>
            </w:pPr>
            <w:r w:rsidRPr="005970C9">
              <w:rPr>
                <w:sz w:val="22"/>
                <w:szCs w:val="22"/>
              </w:rPr>
              <w:t>Вид топлива</w:t>
            </w:r>
            <w:r w:rsidR="00317A95" w:rsidRPr="005970C9">
              <w:rPr>
                <w:sz w:val="22"/>
                <w:szCs w:val="22"/>
              </w:rPr>
              <w:t xml:space="preserve"> (основной/резервный)</w:t>
            </w:r>
          </w:p>
        </w:tc>
        <w:tc>
          <w:tcPr>
            <w:tcW w:w="1987" w:type="pct"/>
            <w:gridSpan w:val="2"/>
            <w:shd w:val="clear" w:color="auto" w:fill="auto"/>
            <w:vAlign w:val="center"/>
          </w:tcPr>
          <w:p w14:paraId="6BC67A08" w14:textId="6C5D37E3" w:rsidR="00A24078" w:rsidRPr="005970C9" w:rsidRDefault="00A24078" w:rsidP="004E3A49">
            <w:pPr>
              <w:pStyle w:val="Affb"/>
              <w:ind w:firstLine="0"/>
              <w:jc w:val="center"/>
              <w:rPr>
                <w:sz w:val="22"/>
                <w:szCs w:val="22"/>
              </w:rPr>
            </w:pPr>
            <w:r w:rsidRPr="005970C9">
              <w:rPr>
                <w:sz w:val="22"/>
                <w:szCs w:val="22"/>
              </w:rPr>
              <w:t>2022 г.</w:t>
            </w:r>
          </w:p>
        </w:tc>
      </w:tr>
      <w:tr w:rsidR="005970C9" w:rsidRPr="005970C9" w14:paraId="7ED00B87" w14:textId="77777777" w:rsidTr="005D2974">
        <w:trPr>
          <w:cantSplit/>
          <w:tblHeader/>
        </w:trPr>
        <w:tc>
          <w:tcPr>
            <w:tcW w:w="403" w:type="pct"/>
            <w:vMerge/>
            <w:shd w:val="clear" w:color="auto" w:fill="auto"/>
            <w:vAlign w:val="center"/>
          </w:tcPr>
          <w:p w14:paraId="380F50C8" w14:textId="77777777" w:rsidR="00A24078" w:rsidRPr="005970C9" w:rsidRDefault="00A24078" w:rsidP="000D6258">
            <w:pPr>
              <w:pStyle w:val="Affb"/>
              <w:ind w:firstLine="0"/>
              <w:jc w:val="center"/>
              <w:rPr>
                <w:sz w:val="22"/>
                <w:szCs w:val="22"/>
              </w:rPr>
            </w:pPr>
          </w:p>
        </w:tc>
        <w:tc>
          <w:tcPr>
            <w:tcW w:w="1477" w:type="pct"/>
            <w:vMerge/>
            <w:shd w:val="clear" w:color="auto" w:fill="auto"/>
            <w:vAlign w:val="center"/>
          </w:tcPr>
          <w:p w14:paraId="3E9AD83B" w14:textId="77777777" w:rsidR="00A24078" w:rsidRPr="005970C9" w:rsidRDefault="00A24078" w:rsidP="000D6258">
            <w:pPr>
              <w:pStyle w:val="Affb"/>
              <w:ind w:firstLine="0"/>
              <w:rPr>
                <w:sz w:val="22"/>
                <w:szCs w:val="22"/>
              </w:rPr>
            </w:pPr>
          </w:p>
        </w:tc>
        <w:tc>
          <w:tcPr>
            <w:tcW w:w="1133" w:type="pct"/>
            <w:vMerge/>
            <w:shd w:val="clear" w:color="auto" w:fill="auto"/>
            <w:vAlign w:val="center"/>
          </w:tcPr>
          <w:p w14:paraId="55662586" w14:textId="77777777" w:rsidR="00A24078" w:rsidRPr="005970C9" w:rsidRDefault="00A24078" w:rsidP="000D6258">
            <w:pPr>
              <w:pStyle w:val="Affb"/>
              <w:ind w:firstLine="0"/>
              <w:rPr>
                <w:sz w:val="22"/>
                <w:szCs w:val="22"/>
              </w:rPr>
            </w:pPr>
          </w:p>
        </w:tc>
        <w:tc>
          <w:tcPr>
            <w:tcW w:w="1037" w:type="pct"/>
            <w:shd w:val="clear" w:color="auto" w:fill="auto"/>
            <w:vAlign w:val="center"/>
          </w:tcPr>
          <w:p w14:paraId="06DD6E4B" w14:textId="1A9594C2" w:rsidR="00A24078" w:rsidRPr="005970C9" w:rsidRDefault="00A24078" w:rsidP="000D6258">
            <w:pPr>
              <w:pStyle w:val="Affb"/>
              <w:ind w:right="-57" w:firstLine="0"/>
              <w:jc w:val="center"/>
              <w:rPr>
                <w:sz w:val="22"/>
                <w:szCs w:val="22"/>
              </w:rPr>
            </w:pPr>
            <w:r w:rsidRPr="005970C9">
              <w:rPr>
                <w:sz w:val="22"/>
                <w:szCs w:val="22"/>
              </w:rPr>
              <w:t>Расход натурального топлива (природный газ – тыс.куб.м)</w:t>
            </w:r>
          </w:p>
        </w:tc>
        <w:tc>
          <w:tcPr>
            <w:tcW w:w="950" w:type="pct"/>
            <w:shd w:val="clear" w:color="auto" w:fill="auto"/>
            <w:vAlign w:val="center"/>
          </w:tcPr>
          <w:p w14:paraId="6980875C" w14:textId="77777777" w:rsidR="00A24078" w:rsidRPr="005970C9" w:rsidRDefault="00A24078" w:rsidP="000D6258">
            <w:pPr>
              <w:pStyle w:val="Affb"/>
              <w:ind w:right="-57" w:firstLine="0"/>
              <w:jc w:val="center"/>
              <w:rPr>
                <w:sz w:val="22"/>
                <w:szCs w:val="22"/>
              </w:rPr>
            </w:pPr>
            <w:r w:rsidRPr="005970C9">
              <w:rPr>
                <w:sz w:val="22"/>
                <w:szCs w:val="22"/>
              </w:rPr>
              <w:t xml:space="preserve">Расход условного топлива, </w:t>
            </w:r>
          </w:p>
          <w:p w14:paraId="70837944" w14:textId="02D5C8DD" w:rsidR="00A24078" w:rsidRPr="005970C9" w:rsidRDefault="00A24078" w:rsidP="000D6258">
            <w:pPr>
              <w:pStyle w:val="Affb"/>
              <w:ind w:right="-57" w:firstLine="0"/>
              <w:jc w:val="center"/>
              <w:rPr>
                <w:sz w:val="22"/>
                <w:szCs w:val="22"/>
              </w:rPr>
            </w:pPr>
            <w:r w:rsidRPr="005970C9">
              <w:rPr>
                <w:sz w:val="22"/>
                <w:szCs w:val="22"/>
              </w:rPr>
              <w:t>т у.т.</w:t>
            </w:r>
          </w:p>
        </w:tc>
      </w:tr>
      <w:tr w:rsidR="006C27D5" w:rsidRPr="006C27D5" w14:paraId="6BC2A202" w14:textId="77777777" w:rsidTr="000A7FA9">
        <w:trPr>
          <w:cantSplit/>
        </w:trPr>
        <w:tc>
          <w:tcPr>
            <w:tcW w:w="403" w:type="pct"/>
            <w:shd w:val="clear" w:color="auto" w:fill="auto"/>
            <w:vAlign w:val="center"/>
          </w:tcPr>
          <w:p w14:paraId="0E57348E" w14:textId="4B464763" w:rsidR="006C27D5" w:rsidRPr="006C27D5" w:rsidRDefault="006C27D5" w:rsidP="006C27D5">
            <w:pPr>
              <w:pStyle w:val="ab"/>
              <w:jc w:val="center"/>
              <w:rPr>
                <w:sz w:val="22"/>
                <w:szCs w:val="22"/>
              </w:rPr>
            </w:pPr>
            <w:r w:rsidRPr="006C27D5">
              <w:rPr>
                <w:sz w:val="22"/>
                <w:szCs w:val="22"/>
              </w:rPr>
              <w:t>1</w:t>
            </w:r>
          </w:p>
        </w:tc>
        <w:tc>
          <w:tcPr>
            <w:tcW w:w="1477" w:type="pct"/>
            <w:tcBorders>
              <w:top w:val="nil"/>
              <w:left w:val="single" w:sz="8" w:space="0" w:color="auto"/>
              <w:bottom w:val="single" w:sz="8" w:space="0" w:color="auto"/>
              <w:right w:val="single" w:sz="8" w:space="0" w:color="auto"/>
            </w:tcBorders>
            <w:shd w:val="clear" w:color="auto" w:fill="auto"/>
            <w:vAlign w:val="center"/>
          </w:tcPr>
          <w:p w14:paraId="4287DE76" w14:textId="376285E8" w:rsidR="006C27D5" w:rsidRPr="006C27D5" w:rsidRDefault="006C27D5" w:rsidP="006C27D5">
            <w:pPr>
              <w:jc w:val="center"/>
              <w:rPr>
                <w:sz w:val="22"/>
                <w:szCs w:val="22"/>
              </w:rPr>
            </w:pPr>
            <w:r w:rsidRPr="006C27D5">
              <w:rPr>
                <w:color w:val="000000"/>
                <w:sz w:val="22"/>
                <w:szCs w:val="22"/>
              </w:rPr>
              <w:t>Котельная (ул. Октябрьская, 3б)</w:t>
            </w:r>
          </w:p>
        </w:tc>
        <w:tc>
          <w:tcPr>
            <w:tcW w:w="1133" w:type="pct"/>
            <w:tcBorders>
              <w:top w:val="nil"/>
              <w:left w:val="nil"/>
              <w:bottom w:val="single" w:sz="8" w:space="0" w:color="auto"/>
              <w:right w:val="single" w:sz="8" w:space="0" w:color="auto"/>
            </w:tcBorders>
            <w:shd w:val="clear" w:color="auto" w:fill="auto"/>
            <w:vAlign w:val="center"/>
          </w:tcPr>
          <w:p w14:paraId="716E3B84" w14:textId="006E8929" w:rsidR="006C27D5" w:rsidRPr="006C27D5" w:rsidRDefault="006C27D5" w:rsidP="006C27D5">
            <w:pPr>
              <w:jc w:val="center"/>
              <w:rPr>
                <w:sz w:val="22"/>
                <w:szCs w:val="22"/>
              </w:rPr>
            </w:pPr>
            <w:r w:rsidRPr="006C27D5">
              <w:rPr>
                <w:color w:val="000000"/>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5E4B1FC6" w14:textId="67EC006C" w:rsidR="006C27D5" w:rsidRPr="006C27D5" w:rsidRDefault="006C27D5" w:rsidP="006C27D5">
            <w:pPr>
              <w:jc w:val="center"/>
              <w:rPr>
                <w:sz w:val="22"/>
                <w:szCs w:val="22"/>
              </w:rPr>
            </w:pPr>
            <w:r w:rsidRPr="006C27D5">
              <w:rPr>
                <w:color w:val="000000"/>
                <w:sz w:val="22"/>
                <w:szCs w:val="22"/>
              </w:rPr>
              <w:t>793,9</w:t>
            </w:r>
          </w:p>
        </w:tc>
        <w:tc>
          <w:tcPr>
            <w:tcW w:w="950" w:type="pct"/>
            <w:tcBorders>
              <w:top w:val="nil"/>
              <w:left w:val="nil"/>
              <w:bottom w:val="single" w:sz="8" w:space="0" w:color="auto"/>
              <w:right w:val="single" w:sz="8" w:space="0" w:color="auto"/>
            </w:tcBorders>
            <w:shd w:val="clear" w:color="auto" w:fill="auto"/>
            <w:vAlign w:val="center"/>
          </w:tcPr>
          <w:p w14:paraId="030ED9B5" w14:textId="1A6FE655" w:rsidR="006C27D5" w:rsidRPr="006C27D5" w:rsidRDefault="006C27D5" w:rsidP="006C27D5">
            <w:pPr>
              <w:jc w:val="center"/>
              <w:rPr>
                <w:sz w:val="22"/>
                <w:szCs w:val="22"/>
              </w:rPr>
            </w:pPr>
            <w:r w:rsidRPr="006C27D5">
              <w:rPr>
                <w:color w:val="000000"/>
                <w:sz w:val="22"/>
                <w:szCs w:val="22"/>
              </w:rPr>
              <w:t>916,16</w:t>
            </w:r>
          </w:p>
        </w:tc>
      </w:tr>
      <w:tr w:rsidR="006C27D5" w:rsidRPr="006C27D5" w14:paraId="66F40475" w14:textId="77777777" w:rsidTr="000A7FA9">
        <w:trPr>
          <w:cantSplit/>
        </w:trPr>
        <w:tc>
          <w:tcPr>
            <w:tcW w:w="403" w:type="pct"/>
            <w:shd w:val="clear" w:color="auto" w:fill="auto"/>
            <w:vAlign w:val="center"/>
          </w:tcPr>
          <w:p w14:paraId="24CE1BD8" w14:textId="102B39DF" w:rsidR="006C27D5" w:rsidRPr="006C27D5" w:rsidRDefault="006C27D5" w:rsidP="006C27D5">
            <w:pPr>
              <w:pStyle w:val="ab"/>
              <w:jc w:val="center"/>
              <w:rPr>
                <w:sz w:val="22"/>
                <w:szCs w:val="22"/>
              </w:rPr>
            </w:pPr>
            <w:r w:rsidRPr="006C27D5">
              <w:rPr>
                <w:sz w:val="22"/>
                <w:szCs w:val="22"/>
              </w:rPr>
              <w:t>2</w:t>
            </w:r>
          </w:p>
        </w:tc>
        <w:tc>
          <w:tcPr>
            <w:tcW w:w="1477" w:type="pct"/>
            <w:tcBorders>
              <w:top w:val="nil"/>
              <w:left w:val="single" w:sz="8" w:space="0" w:color="auto"/>
              <w:bottom w:val="single" w:sz="8" w:space="0" w:color="auto"/>
              <w:right w:val="single" w:sz="8" w:space="0" w:color="auto"/>
            </w:tcBorders>
            <w:shd w:val="clear" w:color="auto" w:fill="auto"/>
            <w:vAlign w:val="center"/>
          </w:tcPr>
          <w:p w14:paraId="120EF447" w14:textId="3314B58F" w:rsidR="006C27D5" w:rsidRPr="006C27D5" w:rsidRDefault="006C27D5" w:rsidP="006C27D5">
            <w:pPr>
              <w:jc w:val="center"/>
              <w:rPr>
                <w:sz w:val="22"/>
                <w:szCs w:val="22"/>
              </w:rPr>
            </w:pPr>
            <w:r w:rsidRPr="006C27D5">
              <w:rPr>
                <w:color w:val="000000"/>
                <w:sz w:val="22"/>
                <w:szCs w:val="22"/>
              </w:rPr>
              <w:t>Котельная (ул. Заводская, 8б)</w:t>
            </w:r>
          </w:p>
        </w:tc>
        <w:tc>
          <w:tcPr>
            <w:tcW w:w="1133" w:type="pct"/>
            <w:tcBorders>
              <w:top w:val="nil"/>
              <w:left w:val="nil"/>
              <w:bottom w:val="single" w:sz="8" w:space="0" w:color="auto"/>
              <w:right w:val="single" w:sz="8" w:space="0" w:color="auto"/>
            </w:tcBorders>
            <w:shd w:val="clear" w:color="auto" w:fill="auto"/>
            <w:vAlign w:val="center"/>
          </w:tcPr>
          <w:p w14:paraId="62BE1438" w14:textId="7B45D37C" w:rsidR="006C27D5" w:rsidRPr="006C27D5" w:rsidRDefault="006C27D5" w:rsidP="006C27D5">
            <w:pPr>
              <w:jc w:val="center"/>
              <w:rPr>
                <w:sz w:val="22"/>
                <w:szCs w:val="22"/>
              </w:rPr>
            </w:pPr>
            <w:r w:rsidRPr="006C27D5">
              <w:rPr>
                <w:color w:val="000000"/>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46AF47BA" w14:textId="690DB795" w:rsidR="006C27D5" w:rsidRPr="006C27D5" w:rsidRDefault="006C27D5" w:rsidP="006C27D5">
            <w:pPr>
              <w:jc w:val="center"/>
              <w:rPr>
                <w:sz w:val="22"/>
                <w:szCs w:val="22"/>
              </w:rPr>
            </w:pPr>
            <w:r w:rsidRPr="006C27D5">
              <w:rPr>
                <w:color w:val="000000"/>
                <w:sz w:val="22"/>
                <w:szCs w:val="22"/>
              </w:rPr>
              <w:t>28,8</w:t>
            </w:r>
          </w:p>
        </w:tc>
        <w:tc>
          <w:tcPr>
            <w:tcW w:w="950" w:type="pct"/>
            <w:tcBorders>
              <w:top w:val="nil"/>
              <w:left w:val="nil"/>
              <w:bottom w:val="single" w:sz="8" w:space="0" w:color="auto"/>
              <w:right w:val="single" w:sz="8" w:space="0" w:color="auto"/>
            </w:tcBorders>
            <w:shd w:val="clear" w:color="auto" w:fill="auto"/>
            <w:vAlign w:val="center"/>
          </w:tcPr>
          <w:p w14:paraId="4D5F956B" w14:textId="565B8EAF" w:rsidR="006C27D5" w:rsidRPr="006C27D5" w:rsidRDefault="006C27D5" w:rsidP="006C27D5">
            <w:pPr>
              <w:jc w:val="center"/>
              <w:rPr>
                <w:sz w:val="22"/>
                <w:szCs w:val="22"/>
              </w:rPr>
            </w:pPr>
            <w:r w:rsidRPr="006C27D5">
              <w:rPr>
                <w:color w:val="000000"/>
                <w:sz w:val="22"/>
                <w:szCs w:val="22"/>
              </w:rPr>
              <w:t>33,19</w:t>
            </w:r>
          </w:p>
        </w:tc>
      </w:tr>
      <w:tr w:rsidR="006C27D5" w:rsidRPr="006C27D5" w14:paraId="56277741" w14:textId="77777777" w:rsidTr="000A7FA9">
        <w:trPr>
          <w:cantSplit/>
        </w:trPr>
        <w:tc>
          <w:tcPr>
            <w:tcW w:w="403" w:type="pct"/>
            <w:shd w:val="clear" w:color="auto" w:fill="auto"/>
            <w:vAlign w:val="center"/>
          </w:tcPr>
          <w:p w14:paraId="18B45A82" w14:textId="4316EB41" w:rsidR="006C27D5" w:rsidRPr="006C27D5" w:rsidRDefault="006C27D5" w:rsidP="006C27D5">
            <w:pPr>
              <w:pStyle w:val="ab"/>
              <w:jc w:val="center"/>
              <w:rPr>
                <w:sz w:val="22"/>
                <w:szCs w:val="22"/>
              </w:rPr>
            </w:pPr>
            <w:r w:rsidRPr="006C27D5">
              <w:rPr>
                <w:sz w:val="22"/>
                <w:szCs w:val="22"/>
              </w:rPr>
              <w:t>3</w:t>
            </w:r>
          </w:p>
        </w:tc>
        <w:tc>
          <w:tcPr>
            <w:tcW w:w="1477" w:type="pct"/>
            <w:tcBorders>
              <w:top w:val="nil"/>
              <w:left w:val="single" w:sz="8" w:space="0" w:color="auto"/>
              <w:bottom w:val="single" w:sz="8" w:space="0" w:color="auto"/>
              <w:right w:val="single" w:sz="8" w:space="0" w:color="auto"/>
            </w:tcBorders>
            <w:shd w:val="clear" w:color="auto" w:fill="auto"/>
            <w:vAlign w:val="center"/>
          </w:tcPr>
          <w:p w14:paraId="5A00E81E" w14:textId="1F99597F" w:rsidR="006C27D5" w:rsidRPr="006C27D5" w:rsidRDefault="006C27D5" w:rsidP="006C27D5">
            <w:pPr>
              <w:jc w:val="center"/>
              <w:rPr>
                <w:sz w:val="22"/>
                <w:szCs w:val="22"/>
              </w:rPr>
            </w:pPr>
            <w:r w:rsidRPr="006C27D5">
              <w:rPr>
                <w:color w:val="000000"/>
                <w:sz w:val="22"/>
                <w:szCs w:val="22"/>
              </w:rPr>
              <w:t>Котельная (ул. Октябрьская, 82)</w:t>
            </w:r>
          </w:p>
        </w:tc>
        <w:tc>
          <w:tcPr>
            <w:tcW w:w="1133" w:type="pct"/>
            <w:tcBorders>
              <w:top w:val="nil"/>
              <w:left w:val="nil"/>
              <w:bottom w:val="single" w:sz="8" w:space="0" w:color="auto"/>
              <w:right w:val="single" w:sz="8" w:space="0" w:color="auto"/>
            </w:tcBorders>
            <w:shd w:val="clear" w:color="auto" w:fill="auto"/>
            <w:vAlign w:val="center"/>
          </w:tcPr>
          <w:p w14:paraId="6FD5BE42" w14:textId="1C631C5A" w:rsidR="006C27D5" w:rsidRPr="006C27D5" w:rsidRDefault="006C27D5" w:rsidP="006C27D5">
            <w:pPr>
              <w:jc w:val="center"/>
              <w:rPr>
                <w:sz w:val="22"/>
                <w:szCs w:val="22"/>
              </w:rPr>
            </w:pPr>
            <w:r w:rsidRPr="006C27D5">
              <w:rPr>
                <w:color w:val="000000"/>
                <w:sz w:val="22"/>
                <w:szCs w:val="22"/>
              </w:rPr>
              <w:t>Природный газ</w:t>
            </w:r>
          </w:p>
        </w:tc>
        <w:tc>
          <w:tcPr>
            <w:tcW w:w="1037" w:type="pct"/>
            <w:tcBorders>
              <w:top w:val="nil"/>
              <w:left w:val="nil"/>
              <w:bottom w:val="single" w:sz="8" w:space="0" w:color="auto"/>
              <w:right w:val="single" w:sz="8" w:space="0" w:color="auto"/>
            </w:tcBorders>
            <w:shd w:val="clear" w:color="auto" w:fill="auto"/>
            <w:vAlign w:val="center"/>
          </w:tcPr>
          <w:p w14:paraId="75F0D160" w14:textId="3105AC37" w:rsidR="006C27D5" w:rsidRPr="006C27D5" w:rsidRDefault="006C27D5" w:rsidP="006C27D5">
            <w:pPr>
              <w:jc w:val="center"/>
              <w:rPr>
                <w:sz w:val="22"/>
                <w:szCs w:val="22"/>
              </w:rPr>
            </w:pPr>
            <w:r w:rsidRPr="006C27D5">
              <w:rPr>
                <w:color w:val="000000"/>
                <w:sz w:val="22"/>
                <w:szCs w:val="22"/>
              </w:rPr>
              <w:t>256,6</w:t>
            </w:r>
          </w:p>
        </w:tc>
        <w:tc>
          <w:tcPr>
            <w:tcW w:w="950" w:type="pct"/>
            <w:tcBorders>
              <w:top w:val="nil"/>
              <w:left w:val="nil"/>
              <w:bottom w:val="single" w:sz="8" w:space="0" w:color="auto"/>
              <w:right w:val="single" w:sz="8" w:space="0" w:color="auto"/>
            </w:tcBorders>
            <w:shd w:val="clear" w:color="auto" w:fill="auto"/>
            <w:vAlign w:val="center"/>
          </w:tcPr>
          <w:p w14:paraId="329D4331" w14:textId="15874744" w:rsidR="006C27D5" w:rsidRPr="006C27D5" w:rsidRDefault="006C27D5" w:rsidP="006C27D5">
            <w:pPr>
              <w:jc w:val="center"/>
              <w:rPr>
                <w:sz w:val="22"/>
                <w:szCs w:val="22"/>
              </w:rPr>
            </w:pPr>
            <w:r w:rsidRPr="006C27D5">
              <w:rPr>
                <w:color w:val="000000"/>
                <w:sz w:val="22"/>
                <w:szCs w:val="22"/>
              </w:rPr>
              <w:t>296,11</w:t>
            </w:r>
          </w:p>
        </w:tc>
      </w:tr>
    </w:tbl>
    <w:p w14:paraId="23D02F2D" w14:textId="77777777" w:rsidR="006C27D5" w:rsidRDefault="006C27D5"/>
    <w:p w14:paraId="0AB39C73" w14:textId="27E5184E" w:rsidR="00AB0258" w:rsidRPr="005970C9" w:rsidRDefault="00145BBA" w:rsidP="0006129B">
      <w:pPr>
        <w:pStyle w:val="31"/>
        <w:spacing w:line="240" w:lineRule="auto"/>
      </w:pPr>
      <w:bookmarkStart w:id="108" w:name="_Toc152312326"/>
      <w:r w:rsidRPr="005970C9">
        <w:t>8.2 О</w:t>
      </w:r>
      <w:r w:rsidR="005E5DE4" w:rsidRPr="005970C9">
        <w:t>писание видов резервного и аварийного топлива и возможности их обеспечения в соответствии с нормативными требованиями</w:t>
      </w:r>
      <w:bookmarkEnd w:id="108"/>
    </w:p>
    <w:p w14:paraId="2785A824" w14:textId="1EFED15B" w:rsidR="00010A90" w:rsidRPr="005970C9" w:rsidRDefault="002A2DC4" w:rsidP="0006129B">
      <w:pPr>
        <w:tabs>
          <w:tab w:val="left" w:pos="0"/>
        </w:tabs>
        <w:ind w:firstLine="709"/>
        <w:rPr>
          <w:bCs/>
        </w:rPr>
      </w:pPr>
      <w:r w:rsidRPr="005970C9">
        <w:rPr>
          <w:bCs/>
        </w:rPr>
        <w:t>Сведе6ния об</w:t>
      </w:r>
      <w:r w:rsidR="00010A90" w:rsidRPr="005970C9">
        <w:rPr>
          <w:bCs/>
        </w:rPr>
        <w:t xml:space="preserve"> основн</w:t>
      </w:r>
      <w:r w:rsidRPr="005970C9">
        <w:rPr>
          <w:bCs/>
        </w:rPr>
        <w:t>ом</w:t>
      </w:r>
      <w:r w:rsidR="00010A90" w:rsidRPr="005970C9">
        <w:rPr>
          <w:bCs/>
        </w:rPr>
        <w:t xml:space="preserve"> и резервн</w:t>
      </w:r>
      <w:r w:rsidRPr="005970C9">
        <w:rPr>
          <w:bCs/>
        </w:rPr>
        <w:t>ым видам топлива на</w:t>
      </w:r>
      <w:r w:rsidR="00010A90" w:rsidRPr="005970C9">
        <w:rPr>
          <w:bCs/>
        </w:rPr>
        <w:t xml:space="preserve"> котельн</w:t>
      </w:r>
      <w:r w:rsidRPr="005970C9">
        <w:rPr>
          <w:bCs/>
        </w:rPr>
        <w:t>ых</w:t>
      </w:r>
      <w:r w:rsidR="00010A90" w:rsidRPr="005970C9">
        <w:rPr>
          <w:bCs/>
        </w:rPr>
        <w:t xml:space="preserve"> приведена в таблице </w:t>
      </w:r>
      <w:r w:rsidR="0003017D" w:rsidRPr="005970C9">
        <w:rPr>
          <w:bCs/>
        </w:rPr>
        <w:t>2</w:t>
      </w:r>
      <w:r w:rsidR="005B7508">
        <w:rPr>
          <w:bCs/>
        </w:rPr>
        <w:t>3</w:t>
      </w:r>
      <w:r w:rsidR="00685EC3" w:rsidRPr="005970C9">
        <w:rPr>
          <w:bCs/>
        </w:rPr>
        <w:t>.</w:t>
      </w:r>
    </w:p>
    <w:p w14:paraId="2DAA0CD8" w14:textId="77777777" w:rsidR="00A25DCB" w:rsidRPr="005970C9" w:rsidRDefault="00A25DCB" w:rsidP="0006129B">
      <w:pPr>
        <w:tabs>
          <w:tab w:val="left" w:pos="0"/>
        </w:tabs>
        <w:ind w:firstLine="709"/>
        <w:rPr>
          <w:bCs/>
        </w:rPr>
      </w:pPr>
    </w:p>
    <w:p w14:paraId="3328951B" w14:textId="17FB697F" w:rsidR="00010A90" w:rsidRPr="005970C9" w:rsidRDefault="00010A90" w:rsidP="0006129B">
      <w:pPr>
        <w:pStyle w:val="aff9"/>
        <w:spacing w:line="240" w:lineRule="auto"/>
        <w:rPr>
          <w:rFonts w:eastAsia="Times New Roman"/>
          <w:szCs w:val="24"/>
        </w:rPr>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23</w:t>
      </w:r>
      <w:r w:rsidR="008A3CE6" w:rsidRPr="005970C9">
        <w:rPr>
          <w:noProof/>
        </w:rPr>
        <w:fldChar w:fldCharType="end"/>
      </w:r>
      <w:r w:rsidRPr="005970C9">
        <w:t xml:space="preserve"> – Описание видов используемого топлива</w:t>
      </w:r>
    </w:p>
    <w:tbl>
      <w:tblPr>
        <w:tblW w:w="4902" w:type="pct"/>
        <w:jc w:val="center"/>
        <w:tblLook w:val="04A0" w:firstRow="1" w:lastRow="0" w:firstColumn="1" w:lastColumn="0" w:noHBand="0" w:noVBand="1"/>
      </w:tblPr>
      <w:tblGrid>
        <w:gridCol w:w="635"/>
        <w:gridCol w:w="4435"/>
        <w:gridCol w:w="1865"/>
        <w:gridCol w:w="3003"/>
      </w:tblGrid>
      <w:tr w:rsidR="005970C9" w:rsidRPr="005970C9" w14:paraId="3CBA1C29" w14:textId="77777777" w:rsidTr="0003017D">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5970C9" w:rsidRDefault="00010A90" w:rsidP="0006129B">
            <w:pPr>
              <w:jc w:val="center"/>
              <w:rPr>
                <w:sz w:val="22"/>
              </w:rPr>
            </w:pPr>
            <w:r w:rsidRPr="005970C9">
              <w:rPr>
                <w:sz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5970C9" w:rsidRDefault="00010A90" w:rsidP="0006129B">
            <w:pPr>
              <w:jc w:val="center"/>
              <w:rPr>
                <w:sz w:val="22"/>
              </w:rPr>
            </w:pPr>
            <w:r w:rsidRPr="005970C9">
              <w:rPr>
                <w:sz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5970C9" w:rsidRDefault="00010A90" w:rsidP="0006129B">
            <w:pPr>
              <w:jc w:val="center"/>
              <w:rPr>
                <w:sz w:val="22"/>
              </w:rPr>
            </w:pPr>
            <w:r w:rsidRPr="005970C9">
              <w:rPr>
                <w:sz w:val="22"/>
              </w:rPr>
              <w:t>Ви</w:t>
            </w:r>
            <w:r w:rsidR="000E2361" w:rsidRPr="005970C9">
              <w:rPr>
                <w:sz w:val="22"/>
              </w:rPr>
              <w:t>д</w:t>
            </w:r>
            <w:r w:rsidR="00787B99" w:rsidRPr="005970C9">
              <w:rPr>
                <w:sz w:val="22"/>
              </w:rPr>
              <w:t xml:space="preserve"> </w:t>
            </w:r>
            <w:r w:rsidRPr="005970C9">
              <w:rPr>
                <w:sz w:val="22"/>
              </w:rPr>
              <w:t>топлива</w:t>
            </w:r>
          </w:p>
        </w:tc>
      </w:tr>
      <w:tr w:rsidR="005970C9" w:rsidRPr="005970C9" w14:paraId="04ABA965" w14:textId="77777777" w:rsidTr="0003017D">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5970C9" w:rsidRDefault="00010A90" w:rsidP="0006129B">
            <w:pPr>
              <w:jc w:val="center"/>
              <w:rPr>
                <w:sz w:val="22"/>
              </w:rPr>
            </w:pPr>
          </w:p>
        </w:tc>
        <w:tc>
          <w:tcPr>
            <w:tcW w:w="2231" w:type="pct"/>
            <w:vMerge/>
            <w:tcBorders>
              <w:left w:val="nil"/>
              <w:bottom w:val="single" w:sz="4" w:space="0" w:color="auto"/>
              <w:right w:val="single" w:sz="4" w:space="0" w:color="auto"/>
            </w:tcBorders>
            <w:shd w:val="clear" w:color="000000" w:fill="FFFFFF"/>
            <w:vAlign w:val="center"/>
          </w:tcPr>
          <w:p w14:paraId="3B13A588" w14:textId="77777777" w:rsidR="00010A90" w:rsidRPr="005970C9" w:rsidRDefault="00010A90" w:rsidP="0006129B">
            <w:pPr>
              <w:rPr>
                <w:sz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5970C9" w:rsidRDefault="00010A90" w:rsidP="0006129B">
            <w:pPr>
              <w:jc w:val="center"/>
              <w:rPr>
                <w:sz w:val="22"/>
              </w:rPr>
            </w:pPr>
            <w:r w:rsidRPr="005970C9">
              <w:rPr>
                <w:sz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60E6788D" w14:textId="77777777" w:rsidR="00010A90" w:rsidRPr="005970C9" w:rsidRDefault="00010A90" w:rsidP="0006129B">
            <w:pPr>
              <w:jc w:val="center"/>
              <w:rPr>
                <w:sz w:val="22"/>
              </w:rPr>
            </w:pPr>
            <w:r w:rsidRPr="005970C9">
              <w:rPr>
                <w:sz w:val="22"/>
              </w:rPr>
              <w:t>Резервное/аварийное</w:t>
            </w:r>
          </w:p>
        </w:tc>
      </w:tr>
      <w:tr w:rsidR="006C27D5" w:rsidRPr="006C27D5" w14:paraId="7C1CBCEF"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88E37F2" w14:textId="76105BBF" w:rsidR="006C27D5" w:rsidRPr="006C27D5" w:rsidRDefault="006C27D5" w:rsidP="006C27D5">
            <w:pPr>
              <w:pStyle w:val="ab"/>
              <w:jc w:val="center"/>
              <w:rPr>
                <w:sz w:val="22"/>
                <w:szCs w:val="22"/>
              </w:rPr>
            </w:pPr>
            <w:r w:rsidRPr="006C27D5">
              <w:rPr>
                <w:sz w:val="22"/>
                <w:szCs w:val="22"/>
              </w:rPr>
              <w:t>1</w:t>
            </w:r>
          </w:p>
        </w:tc>
        <w:tc>
          <w:tcPr>
            <w:tcW w:w="2231" w:type="pct"/>
            <w:tcBorders>
              <w:top w:val="nil"/>
              <w:left w:val="nil"/>
              <w:bottom w:val="single" w:sz="4" w:space="0" w:color="auto"/>
              <w:right w:val="single" w:sz="4" w:space="0" w:color="auto"/>
            </w:tcBorders>
            <w:shd w:val="clear" w:color="000000" w:fill="FFFFFF"/>
            <w:vAlign w:val="center"/>
          </w:tcPr>
          <w:p w14:paraId="130517DB" w14:textId="29729DC1" w:rsidR="006C27D5" w:rsidRPr="006C27D5" w:rsidRDefault="006C27D5" w:rsidP="006C27D5">
            <w:pPr>
              <w:jc w:val="center"/>
              <w:rPr>
                <w:sz w:val="22"/>
                <w:szCs w:val="22"/>
              </w:rPr>
            </w:pPr>
            <w:r w:rsidRPr="006C27D5">
              <w:rPr>
                <w:color w:val="000000"/>
                <w:sz w:val="22"/>
                <w:szCs w:val="22"/>
              </w:rPr>
              <w:t>Котельная (ул. Октябрьская, 3б)</w:t>
            </w:r>
          </w:p>
        </w:tc>
        <w:tc>
          <w:tcPr>
            <w:tcW w:w="938" w:type="pct"/>
            <w:tcBorders>
              <w:top w:val="single" w:sz="4" w:space="0" w:color="auto"/>
              <w:bottom w:val="single" w:sz="4" w:space="0" w:color="auto"/>
              <w:right w:val="single" w:sz="4" w:space="0" w:color="auto"/>
            </w:tcBorders>
            <w:vAlign w:val="center"/>
          </w:tcPr>
          <w:p w14:paraId="4570F756" w14:textId="73D0AE5E" w:rsidR="006C27D5" w:rsidRPr="006C27D5" w:rsidRDefault="006C27D5" w:rsidP="006C27D5">
            <w:pPr>
              <w:jc w:val="center"/>
              <w:rPr>
                <w:sz w:val="22"/>
                <w:szCs w:val="22"/>
              </w:rPr>
            </w:pPr>
            <w:r w:rsidRPr="006C27D5">
              <w:rPr>
                <w:color w:val="000000"/>
                <w:sz w:val="22"/>
                <w:szCs w:val="22"/>
              </w:rPr>
              <w:t>Природный газ</w:t>
            </w:r>
          </w:p>
        </w:tc>
        <w:tc>
          <w:tcPr>
            <w:tcW w:w="1511" w:type="pct"/>
            <w:tcBorders>
              <w:top w:val="single" w:sz="4" w:space="0" w:color="auto"/>
              <w:left w:val="single" w:sz="4" w:space="0" w:color="auto"/>
              <w:bottom w:val="single" w:sz="4" w:space="0" w:color="auto"/>
              <w:right w:val="single" w:sz="4" w:space="0" w:color="auto"/>
            </w:tcBorders>
            <w:vAlign w:val="center"/>
          </w:tcPr>
          <w:p w14:paraId="19CD82B9" w14:textId="230B9856" w:rsidR="006C27D5" w:rsidRPr="006C27D5" w:rsidRDefault="006C27D5" w:rsidP="006C27D5">
            <w:pPr>
              <w:jc w:val="center"/>
              <w:rPr>
                <w:sz w:val="22"/>
                <w:szCs w:val="22"/>
              </w:rPr>
            </w:pPr>
            <w:r w:rsidRPr="006C27D5">
              <w:rPr>
                <w:sz w:val="22"/>
                <w:szCs w:val="22"/>
              </w:rPr>
              <w:t>-</w:t>
            </w:r>
          </w:p>
        </w:tc>
      </w:tr>
      <w:tr w:rsidR="006C27D5" w:rsidRPr="006C27D5" w14:paraId="78732252" w14:textId="77777777" w:rsidTr="00BC5F90">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58912D5" w14:textId="7A4F85E2" w:rsidR="006C27D5" w:rsidRPr="006C27D5" w:rsidRDefault="006C27D5" w:rsidP="006C27D5">
            <w:pPr>
              <w:pStyle w:val="ab"/>
              <w:jc w:val="center"/>
              <w:rPr>
                <w:sz w:val="22"/>
                <w:szCs w:val="22"/>
              </w:rPr>
            </w:pPr>
            <w:r w:rsidRPr="006C27D5">
              <w:rPr>
                <w:sz w:val="22"/>
                <w:szCs w:val="22"/>
              </w:rPr>
              <w:t>2</w:t>
            </w:r>
          </w:p>
        </w:tc>
        <w:tc>
          <w:tcPr>
            <w:tcW w:w="2231" w:type="pct"/>
            <w:tcBorders>
              <w:top w:val="nil"/>
              <w:left w:val="nil"/>
              <w:bottom w:val="single" w:sz="4" w:space="0" w:color="auto"/>
              <w:right w:val="single" w:sz="4" w:space="0" w:color="auto"/>
            </w:tcBorders>
            <w:shd w:val="clear" w:color="000000" w:fill="FFFFFF"/>
            <w:vAlign w:val="center"/>
          </w:tcPr>
          <w:p w14:paraId="26A478E1" w14:textId="49E2F1AF" w:rsidR="006C27D5" w:rsidRPr="006C27D5" w:rsidRDefault="006C27D5" w:rsidP="006C27D5">
            <w:pPr>
              <w:jc w:val="center"/>
              <w:rPr>
                <w:sz w:val="22"/>
                <w:szCs w:val="22"/>
              </w:rPr>
            </w:pPr>
            <w:r w:rsidRPr="006C27D5">
              <w:rPr>
                <w:color w:val="000000"/>
                <w:sz w:val="22"/>
                <w:szCs w:val="22"/>
              </w:rPr>
              <w:t>Котельная (ул. Заводская, 8б)</w:t>
            </w:r>
          </w:p>
        </w:tc>
        <w:tc>
          <w:tcPr>
            <w:tcW w:w="938" w:type="pct"/>
            <w:tcBorders>
              <w:top w:val="single" w:sz="4" w:space="0" w:color="auto"/>
              <w:left w:val="nil"/>
              <w:bottom w:val="single" w:sz="4" w:space="0" w:color="auto"/>
              <w:right w:val="single" w:sz="4" w:space="0" w:color="auto"/>
            </w:tcBorders>
            <w:shd w:val="clear" w:color="auto" w:fill="auto"/>
            <w:vAlign w:val="center"/>
          </w:tcPr>
          <w:p w14:paraId="0EBE2130" w14:textId="244DE7E5" w:rsidR="006C27D5" w:rsidRPr="006C27D5" w:rsidRDefault="006C27D5" w:rsidP="006C27D5">
            <w:pPr>
              <w:jc w:val="center"/>
              <w:rPr>
                <w:sz w:val="22"/>
                <w:szCs w:val="22"/>
              </w:rPr>
            </w:pPr>
            <w:r w:rsidRPr="006C27D5">
              <w:rPr>
                <w:color w:val="000000"/>
                <w:sz w:val="22"/>
                <w:szCs w:val="22"/>
              </w:rPr>
              <w:t>Природный газ</w:t>
            </w:r>
          </w:p>
        </w:tc>
        <w:tc>
          <w:tcPr>
            <w:tcW w:w="1511" w:type="pct"/>
            <w:tcBorders>
              <w:top w:val="single" w:sz="4" w:space="0" w:color="auto"/>
              <w:left w:val="nil"/>
              <w:bottom w:val="single" w:sz="4" w:space="0" w:color="auto"/>
              <w:right w:val="single" w:sz="4" w:space="0" w:color="auto"/>
            </w:tcBorders>
            <w:shd w:val="clear" w:color="auto" w:fill="auto"/>
            <w:vAlign w:val="center"/>
          </w:tcPr>
          <w:p w14:paraId="2F0BF2EC" w14:textId="0EDFDC82" w:rsidR="006C27D5" w:rsidRPr="006C27D5" w:rsidRDefault="006C27D5" w:rsidP="006C27D5">
            <w:pPr>
              <w:jc w:val="center"/>
              <w:rPr>
                <w:sz w:val="22"/>
                <w:szCs w:val="22"/>
              </w:rPr>
            </w:pPr>
            <w:r w:rsidRPr="006C27D5">
              <w:rPr>
                <w:sz w:val="22"/>
                <w:szCs w:val="22"/>
              </w:rPr>
              <w:t>-</w:t>
            </w:r>
          </w:p>
        </w:tc>
      </w:tr>
      <w:tr w:rsidR="006C27D5" w:rsidRPr="006C27D5" w14:paraId="53C9050C" w14:textId="77777777" w:rsidTr="00BC5F90">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3F894C7" w14:textId="79C9420D" w:rsidR="006C27D5" w:rsidRPr="006C27D5" w:rsidRDefault="006C27D5" w:rsidP="006C27D5">
            <w:pPr>
              <w:pStyle w:val="ab"/>
              <w:jc w:val="center"/>
              <w:rPr>
                <w:sz w:val="22"/>
                <w:szCs w:val="22"/>
              </w:rPr>
            </w:pPr>
            <w:r w:rsidRPr="006C27D5">
              <w:rPr>
                <w:sz w:val="22"/>
                <w:szCs w:val="22"/>
              </w:rPr>
              <w:t>3</w:t>
            </w:r>
          </w:p>
        </w:tc>
        <w:tc>
          <w:tcPr>
            <w:tcW w:w="2231" w:type="pct"/>
            <w:tcBorders>
              <w:top w:val="nil"/>
              <w:left w:val="nil"/>
              <w:bottom w:val="single" w:sz="4" w:space="0" w:color="auto"/>
              <w:right w:val="single" w:sz="4" w:space="0" w:color="auto"/>
            </w:tcBorders>
            <w:shd w:val="clear" w:color="000000" w:fill="FFFFFF"/>
            <w:vAlign w:val="center"/>
          </w:tcPr>
          <w:p w14:paraId="22709333" w14:textId="5808F0EF" w:rsidR="006C27D5" w:rsidRPr="006C27D5" w:rsidRDefault="006C27D5" w:rsidP="006C27D5">
            <w:pPr>
              <w:jc w:val="center"/>
              <w:rPr>
                <w:sz w:val="22"/>
                <w:szCs w:val="22"/>
              </w:rPr>
            </w:pPr>
            <w:r w:rsidRPr="006C27D5">
              <w:rPr>
                <w:color w:val="000000"/>
                <w:sz w:val="22"/>
                <w:szCs w:val="22"/>
              </w:rPr>
              <w:t>Котельная (ул. Октябрьская, 82)</w:t>
            </w:r>
          </w:p>
        </w:tc>
        <w:tc>
          <w:tcPr>
            <w:tcW w:w="938" w:type="pct"/>
            <w:tcBorders>
              <w:top w:val="nil"/>
              <w:left w:val="nil"/>
              <w:bottom w:val="single" w:sz="4" w:space="0" w:color="auto"/>
              <w:right w:val="single" w:sz="4" w:space="0" w:color="auto"/>
            </w:tcBorders>
            <w:shd w:val="clear" w:color="auto" w:fill="auto"/>
            <w:vAlign w:val="center"/>
          </w:tcPr>
          <w:p w14:paraId="53CBDD93" w14:textId="7CC3233F" w:rsidR="006C27D5" w:rsidRPr="006C27D5" w:rsidRDefault="006C27D5" w:rsidP="006C27D5">
            <w:pPr>
              <w:jc w:val="center"/>
              <w:rPr>
                <w:sz w:val="22"/>
                <w:szCs w:val="22"/>
              </w:rPr>
            </w:pPr>
            <w:r w:rsidRPr="006C27D5">
              <w:rPr>
                <w:color w:val="000000"/>
                <w:sz w:val="22"/>
                <w:szCs w:val="22"/>
              </w:rPr>
              <w:t>Природный газ</w:t>
            </w:r>
          </w:p>
        </w:tc>
        <w:tc>
          <w:tcPr>
            <w:tcW w:w="1511" w:type="pct"/>
            <w:tcBorders>
              <w:top w:val="nil"/>
              <w:left w:val="nil"/>
              <w:bottom w:val="single" w:sz="4" w:space="0" w:color="auto"/>
              <w:right w:val="single" w:sz="4" w:space="0" w:color="auto"/>
            </w:tcBorders>
            <w:shd w:val="clear" w:color="auto" w:fill="auto"/>
            <w:vAlign w:val="center"/>
          </w:tcPr>
          <w:p w14:paraId="4F002645" w14:textId="10704E66" w:rsidR="006C27D5" w:rsidRPr="006C27D5" w:rsidRDefault="006C27D5" w:rsidP="006C27D5">
            <w:pPr>
              <w:jc w:val="center"/>
              <w:rPr>
                <w:sz w:val="22"/>
                <w:szCs w:val="22"/>
              </w:rPr>
            </w:pPr>
            <w:r w:rsidRPr="006C27D5">
              <w:rPr>
                <w:sz w:val="22"/>
                <w:szCs w:val="22"/>
              </w:rPr>
              <w:t>-</w:t>
            </w:r>
          </w:p>
        </w:tc>
      </w:tr>
    </w:tbl>
    <w:p w14:paraId="652C2145" w14:textId="77777777" w:rsidR="006C27D5" w:rsidRDefault="006C27D5"/>
    <w:p w14:paraId="10460F9A" w14:textId="77777777" w:rsidR="00AB0258" w:rsidRPr="005970C9" w:rsidRDefault="00145BBA" w:rsidP="0006129B">
      <w:pPr>
        <w:pStyle w:val="31"/>
        <w:spacing w:line="240" w:lineRule="auto"/>
      </w:pPr>
      <w:bookmarkStart w:id="109" w:name="_Toc152312327"/>
      <w:r w:rsidRPr="005970C9">
        <w:t>8.3</w:t>
      </w:r>
      <w:r w:rsidR="00AB0258" w:rsidRPr="005970C9">
        <w:t xml:space="preserve"> </w:t>
      </w:r>
      <w:r w:rsidRPr="005970C9">
        <w:t>О</w:t>
      </w:r>
      <w:r w:rsidR="005E5DE4" w:rsidRPr="005970C9">
        <w:t>писание особенностей характеристик видов топлива в зависимости от мест поставки</w:t>
      </w:r>
      <w:bookmarkEnd w:id="109"/>
    </w:p>
    <w:p w14:paraId="2E05E5BB" w14:textId="61CA3ADA" w:rsidR="000154E8" w:rsidRPr="005970C9" w:rsidRDefault="00CC4B60" w:rsidP="0006129B">
      <w:pPr>
        <w:tabs>
          <w:tab w:val="left" w:pos="0"/>
        </w:tabs>
        <w:ind w:firstLine="709"/>
      </w:pPr>
      <w:r w:rsidRPr="005970C9">
        <w:t xml:space="preserve">В настоящее время </w:t>
      </w:r>
      <w:r w:rsidR="00C57D6B" w:rsidRPr="005970C9">
        <w:t xml:space="preserve">на территории поселения </w:t>
      </w:r>
      <w:r w:rsidR="008C1431" w:rsidRPr="005970C9">
        <w:t xml:space="preserve">действует </w:t>
      </w:r>
      <w:r w:rsidR="00EA18F1">
        <w:t>три источника теплоснабжения</w:t>
      </w:r>
      <w:r w:rsidR="00F47EC8" w:rsidRPr="005970C9">
        <w:t>.</w:t>
      </w:r>
      <w:r w:rsidRPr="005970C9">
        <w:t xml:space="preserve"> </w:t>
      </w:r>
      <w:r w:rsidR="008C2655" w:rsidRPr="005970C9">
        <w:t xml:space="preserve">В качестве основного вида топлива </w:t>
      </w:r>
      <w:r w:rsidR="006C27D5">
        <w:t>на котельных используется природный газ.</w:t>
      </w:r>
      <w:r w:rsidRPr="005970C9">
        <w:t xml:space="preserve"> </w:t>
      </w:r>
    </w:p>
    <w:p w14:paraId="6AD14189" w14:textId="4D6B721F" w:rsidR="00CC4B60" w:rsidRPr="005970C9" w:rsidRDefault="002A2DC4" w:rsidP="0006129B">
      <w:pPr>
        <w:tabs>
          <w:tab w:val="left" w:pos="0"/>
        </w:tabs>
        <w:ind w:firstLine="709"/>
      </w:pPr>
      <w:r w:rsidRPr="005970C9">
        <w:t>Поставки топлива в периоды расчетных температур наружного воздуха не носят особого характера. Случаев аварийного отключения газопроводов к источникам тепловой энергии не зафиксировано. Критического снижения давления, при котором происходит аварийное отключение газоиспользующего оборудования, не наблюдалось.</w:t>
      </w:r>
    </w:p>
    <w:p w14:paraId="78CC269E" w14:textId="77777777" w:rsidR="00010A90" w:rsidRPr="005970C9" w:rsidRDefault="00010A90" w:rsidP="0006129B">
      <w:pPr>
        <w:tabs>
          <w:tab w:val="left" w:pos="0"/>
        </w:tabs>
        <w:ind w:firstLine="709"/>
      </w:pPr>
      <w:r w:rsidRPr="005970C9">
        <w:t>Сложности с обеспечением теплоисточников топливом в периоды расчетных температур наружного воздуха отсутствуют.</w:t>
      </w:r>
    </w:p>
    <w:p w14:paraId="4AF2735C" w14:textId="77777777" w:rsidR="00145BBA" w:rsidRPr="005970C9" w:rsidRDefault="00145BBA" w:rsidP="0006129B">
      <w:pPr>
        <w:tabs>
          <w:tab w:val="left" w:pos="0"/>
        </w:tabs>
        <w:ind w:firstLine="709"/>
        <w:rPr>
          <w:sz w:val="20"/>
        </w:rPr>
      </w:pPr>
    </w:p>
    <w:p w14:paraId="524062EB" w14:textId="77777777" w:rsidR="00AB0258" w:rsidRPr="005970C9" w:rsidRDefault="00145BBA" w:rsidP="0006129B">
      <w:pPr>
        <w:pStyle w:val="31"/>
        <w:spacing w:line="240" w:lineRule="auto"/>
      </w:pPr>
      <w:bookmarkStart w:id="110" w:name="_Toc152312328"/>
      <w:r w:rsidRPr="005970C9">
        <w:t>8.4</w:t>
      </w:r>
      <w:r w:rsidR="00AB0258" w:rsidRPr="005970C9">
        <w:t xml:space="preserve"> </w:t>
      </w:r>
      <w:r w:rsidRPr="005970C9">
        <w:t>О</w:t>
      </w:r>
      <w:r w:rsidR="00274C31" w:rsidRPr="005970C9">
        <w:t>писание использования местных видов топлива</w:t>
      </w:r>
      <w:bookmarkEnd w:id="110"/>
    </w:p>
    <w:p w14:paraId="6ED2797E" w14:textId="77777777" w:rsidR="000154E8" w:rsidRPr="005970C9" w:rsidRDefault="000154E8" w:rsidP="000154E8">
      <w:pPr>
        <w:ind w:firstLine="709"/>
      </w:pPr>
      <w:r w:rsidRPr="005970C9">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5B3C6F2D" w14:textId="1A811CD1" w:rsidR="000154E8" w:rsidRPr="005970C9" w:rsidRDefault="008C2655" w:rsidP="000154E8">
      <w:pPr>
        <w:pStyle w:val="Affb"/>
        <w:rPr>
          <w:szCs w:val="24"/>
        </w:rPr>
      </w:pPr>
      <w:r w:rsidRPr="005970C9">
        <w:t>Ведущее положение в структуре минерально-сырьевых ресурсов Ульяновской области занимают нефть, стекольное, цементное, кремнистое и карбонатное сырье, а также сырье для гру</w:t>
      </w:r>
      <w:r w:rsidRPr="005970C9">
        <w:lastRenderedPageBreak/>
        <w:t>бой керамики</w:t>
      </w:r>
      <w:r w:rsidR="000154E8" w:rsidRPr="005970C9">
        <w:t>.</w:t>
      </w:r>
      <w:r w:rsidRPr="005970C9">
        <w:t xml:space="preserve"> </w:t>
      </w:r>
      <w:r w:rsidRPr="005970C9">
        <w:rPr>
          <w:szCs w:val="24"/>
        </w:rPr>
        <w:t>К</w:t>
      </w:r>
      <w:r w:rsidR="000154E8" w:rsidRPr="005970C9">
        <w:rPr>
          <w:szCs w:val="24"/>
        </w:rPr>
        <w:t xml:space="preserve"> местным видам топлива можно отнести дрова, отходы лесопиления и пеллеты. </w:t>
      </w:r>
      <w:r w:rsidRPr="005970C9">
        <w:t xml:space="preserve">В качестве основного вида топлива </w:t>
      </w:r>
      <w:r w:rsidR="006C27D5">
        <w:t>на котельных используется природный газ.</w:t>
      </w:r>
    </w:p>
    <w:p w14:paraId="47ADFF28" w14:textId="77777777" w:rsidR="002A2DC4" w:rsidRPr="005970C9" w:rsidRDefault="002A2DC4" w:rsidP="00C479E2">
      <w:pPr>
        <w:ind w:firstLine="709"/>
      </w:pPr>
    </w:p>
    <w:p w14:paraId="3A75F30A" w14:textId="77777777" w:rsidR="00A14618" w:rsidRPr="005970C9" w:rsidRDefault="00145BBA" w:rsidP="0006129B">
      <w:pPr>
        <w:pStyle w:val="31"/>
        <w:spacing w:line="240" w:lineRule="auto"/>
      </w:pPr>
      <w:bookmarkStart w:id="111" w:name="_Toc152312329"/>
      <w:r w:rsidRPr="005970C9">
        <w:t>8.5</w:t>
      </w:r>
      <w:r w:rsidR="00274C31" w:rsidRPr="005970C9">
        <w:t xml:space="preserve"> </w:t>
      </w:r>
      <w:r w:rsidRPr="005970C9">
        <w:t>О</w:t>
      </w:r>
      <w:r w:rsidR="00274C31" w:rsidRPr="005970C9">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1"/>
    </w:p>
    <w:p w14:paraId="59F9923C" w14:textId="0CA5D742" w:rsidR="00070E4F" w:rsidRPr="005970C9" w:rsidRDefault="00070E4F" w:rsidP="00070E4F">
      <w:pPr>
        <w:tabs>
          <w:tab w:val="left" w:pos="0"/>
        </w:tabs>
        <w:ind w:firstLine="709"/>
      </w:pPr>
      <w:bookmarkStart w:id="112" w:name="_Hlk141346953"/>
      <w:r w:rsidRPr="005970C9">
        <w:t xml:space="preserve">В настоящее время </w:t>
      </w:r>
      <w:r w:rsidR="00C57D6B" w:rsidRPr="005970C9">
        <w:t xml:space="preserve">на территории поселения </w:t>
      </w:r>
      <w:r w:rsidR="008C1431" w:rsidRPr="005970C9">
        <w:t xml:space="preserve">действует </w:t>
      </w:r>
      <w:r w:rsidR="00EA18F1">
        <w:t>три источника теплоснабжения</w:t>
      </w:r>
      <w:r w:rsidR="00F47EC8" w:rsidRPr="005970C9">
        <w:t>.</w:t>
      </w:r>
      <w:r w:rsidRPr="005970C9">
        <w:t xml:space="preserve"> </w:t>
      </w:r>
      <w:r w:rsidR="008C2655" w:rsidRPr="005970C9">
        <w:t xml:space="preserve">В качестве основного вида топлива </w:t>
      </w:r>
      <w:r w:rsidR="006C27D5">
        <w:t>на котельных используется природный газ.</w:t>
      </w:r>
      <w:r w:rsidRPr="005970C9">
        <w:t xml:space="preserve"> </w:t>
      </w:r>
    </w:p>
    <w:p w14:paraId="566BEC33" w14:textId="77777777" w:rsidR="008013ED" w:rsidRPr="005970C9" w:rsidRDefault="008013ED" w:rsidP="008013ED">
      <w:pPr>
        <w:tabs>
          <w:tab w:val="left" w:pos="0"/>
        </w:tabs>
        <w:ind w:firstLine="709"/>
      </w:pPr>
      <w:r w:rsidRPr="005970C9">
        <w:t xml:space="preserve"> Характеристика используемого котельно-печного топлива приведена в таблице ниже.</w:t>
      </w:r>
    </w:p>
    <w:p w14:paraId="0AA6B8CE" w14:textId="77777777" w:rsidR="00F4275C" w:rsidRPr="005970C9" w:rsidRDefault="00F4275C" w:rsidP="006436E6">
      <w:pPr>
        <w:pStyle w:val="Affb"/>
      </w:pPr>
    </w:p>
    <w:p w14:paraId="3B76B636" w14:textId="75B43DC3" w:rsidR="00D06F35" w:rsidRPr="005970C9" w:rsidRDefault="00D06F35" w:rsidP="00D06F35">
      <w:pPr>
        <w:widowControl w:val="0"/>
      </w:pPr>
      <w:r w:rsidRPr="005970C9">
        <w:t xml:space="preserve">Таблица </w:t>
      </w:r>
      <w:fldSimple w:instr=" SEQ Таблица \* ARABIC ">
        <w:r w:rsidR="005B7508">
          <w:rPr>
            <w:noProof/>
          </w:rPr>
          <w:t>24</w:t>
        </w:r>
      </w:fldSimple>
      <w:r w:rsidRPr="005970C9">
        <w:t xml:space="preserve"> - Особенности характеристик топлива, поставляемого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3321"/>
        <w:gridCol w:w="2135"/>
        <w:gridCol w:w="3522"/>
      </w:tblGrid>
      <w:tr w:rsidR="005970C9" w:rsidRPr="005970C9" w14:paraId="6D9F8A10" w14:textId="77777777" w:rsidTr="00A74DF9">
        <w:trPr>
          <w:cantSplit/>
          <w:tblHeader/>
        </w:trPr>
        <w:tc>
          <w:tcPr>
            <w:tcW w:w="572" w:type="pct"/>
            <w:vAlign w:val="center"/>
          </w:tcPr>
          <w:p w14:paraId="54390989" w14:textId="77777777" w:rsidR="00D06F35" w:rsidRPr="005970C9" w:rsidRDefault="00D06F35" w:rsidP="00A74DF9">
            <w:pPr>
              <w:widowControl w:val="0"/>
              <w:jc w:val="center"/>
              <w:rPr>
                <w:rFonts w:eastAsia="Tahoma"/>
                <w:sz w:val="22"/>
                <w:lang w:bidi="ru-RU"/>
              </w:rPr>
            </w:pPr>
            <w:bookmarkStart w:id="113" w:name="_Hlk144551426"/>
            <w:r w:rsidRPr="005970C9">
              <w:rPr>
                <w:rFonts w:eastAsia="Tahoma"/>
                <w:sz w:val="22"/>
                <w:lang w:bidi="ru-RU"/>
              </w:rPr>
              <w:t>№ п/п</w:t>
            </w:r>
          </w:p>
        </w:tc>
        <w:tc>
          <w:tcPr>
            <w:tcW w:w="1638" w:type="pct"/>
            <w:shd w:val="clear" w:color="auto" w:fill="auto"/>
            <w:vAlign w:val="center"/>
          </w:tcPr>
          <w:p w14:paraId="2B2FB765" w14:textId="77777777" w:rsidR="00D06F35" w:rsidRPr="005970C9" w:rsidRDefault="00D06F35" w:rsidP="00A74DF9">
            <w:pPr>
              <w:widowControl w:val="0"/>
              <w:jc w:val="center"/>
              <w:rPr>
                <w:rFonts w:eastAsia="Tahoma"/>
                <w:sz w:val="22"/>
                <w:lang w:bidi="ru-RU"/>
              </w:rPr>
            </w:pPr>
            <w:r w:rsidRPr="005970C9">
              <w:rPr>
                <w:rFonts w:eastAsia="Tahoma"/>
                <w:sz w:val="22"/>
                <w:lang w:bidi="ru-RU"/>
              </w:rPr>
              <w:t>Вид топлива</w:t>
            </w:r>
          </w:p>
        </w:tc>
        <w:tc>
          <w:tcPr>
            <w:tcW w:w="1053" w:type="pct"/>
            <w:shd w:val="clear" w:color="auto" w:fill="auto"/>
            <w:vAlign w:val="center"/>
          </w:tcPr>
          <w:p w14:paraId="609B6360" w14:textId="77777777" w:rsidR="00D06F35" w:rsidRPr="005970C9" w:rsidRDefault="00D06F35" w:rsidP="00A74DF9">
            <w:pPr>
              <w:widowControl w:val="0"/>
              <w:jc w:val="center"/>
              <w:rPr>
                <w:rFonts w:eastAsia="Tahoma"/>
                <w:sz w:val="22"/>
                <w:lang w:bidi="ru-RU"/>
              </w:rPr>
            </w:pPr>
            <w:r w:rsidRPr="005970C9">
              <w:rPr>
                <w:rFonts w:eastAsia="Tahoma"/>
                <w:sz w:val="22"/>
                <w:lang w:bidi="ru-RU"/>
              </w:rPr>
              <w:t>Показатель</w:t>
            </w:r>
          </w:p>
        </w:tc>
        <w:tc>
          <w:tcPr>
            <w:tcW w:w="1737" w:type="pct"/>
            <w:shd w:val="clear" w:color="auto" w:fill="auto"/>
            <w:vAlign w:val="center"/>
          </w:tcPr>
          <w:p w14:paraId="444030DE" w14:textId="77777777" w:rsidR="00D06F35" w:rsidRPr="005970C9" w:rsidRDefault="00D06F35" w:rsidP="00A74DF9">
            <w:pPr>
              <w:widowControl w:val="0"/>
              <w:jc w:val="center"/>
              <w:rPr>
                <w:rFonts w:eastAsia="Tahoma"/>
                <w:sz w:val="22"/>
                <w:lang w:bidi="ru-RU"/>
              </w:rPr>
            </w:pPr>
            <w:r w:rsidRPr="005970C9">
              <w:rPr>
                <w:rFonts w:eastAsia="Tahoma"/>
                <w:sz w:val="22"/>
                <w:lang w:bidi="ru-RU"/>
              </w:rPr>
              <w:t>Значение</w:t>
            </w:r>
          </w:p>
        </w:tc>
      </w:tr>
      <w:tr w:rsidR="005970C9" w:rsidRPr="005970C9" w14:paraId="70678F73" w14:textId="77777777" w:rsidTr="00A74DF9">
        <w:trPr>
          <w:cantSplit/>
        </w:trPr>
        <w:tc>
          <w:tcPr>
            <w:tcW w:w="572" w:type="pct"/>
            <w:vMerge w:val="restart"/>
            <w:vAlign w:val="center"/>
          </w:tcPr>
          <w:p w14:paraId="1C808AB7" w14:textId="77777777" w:rsidR="00D06F35" w:rsidRPr="005970C9" w:rsidRDefault="00D06F35" w:rsidP="00A74DF9">
            <w:pPr>
              <w:pStyle w:val="ab"/>
              <w:jc w:val="center"/>
              <w:rPr>
                <w:sz w:val="22"/>
                <w:szCs w:val="22"/>
              </w:rPr>
            </w:pPr>
            <w:r w:rsidRPr="005970C9">
              <w:rPr>
                <w:sz w:val="22"/>
                <w:szCs w:val="22"/>
              </w:rPr>
              <w:t>1</w:t>
            </w:r>
          </w:p>
        </w:tc>
        <w:tc>
          <w:tcPr>
            <w:tcW w:w="1638" w:type="pct"/>
            <w:vMerge w:val="restart"/>
            <w:shd w:val="clear" w:color="auto" w:fill="auto"/>
            <w:vAlign w:val="center"/>
          </w:tcPr>
          <w:p w14:paraId="0A564E8C" w14:textId="77777777" w:rsidR="00D06F35" w:rsidRPr="005970C9" w:rsidRDefault="00D06F35" w:rsidP="00A74DF9">
            <w:pPr>
              <w:widowControl w:val="0"/>
              <w:jc w:val="center"/>
              <w:rPr>
                <w:rFonts w:eastAsia="Tahoma"/>
                <w:sz w:val="22"/>
                <w:lang w:bidi="ru-RU"/>
              </w:rPr>
            </w:pPr>
            <w:r w:rsidRPr="005970C9">
              <w:rPr>
                <w:rFonts w:eastAsia="Tahoma"/>
                <w:sz w:val="22"/>
                <w:lang w:bidi="ru-RU"/>
              </w:rPr>
              <w:t>природный газ (основное топливо)</w:t>
            </w:r>
          </w:p>
        </w:tc>
        <w:tc>
          <w:tcPr>
            <w:tcW w:w="1053" w:type="pct"/>
            <w:shd w:val="clear" w:color="auto" w:fill="auto"/>
            <w:vAlign w:val="center"/>
          </w:tcPr>
          <w:p w14:paraId="2C100FF3" w14:textId="77777777" w:rsidR="00D06F35" w:rsidRPr="005970C9" w:rsidRDefault="00D06F35" w:rsidP="00A74DF9">
            <w:pPr>
              <w:widowControl w:val="0"/>
              <w:jc w:val="center"/>
              <w:rPr>
                <w:rFonts w:eastAsia="Tahoma"/>
                <w:sz w:val="22"/>
                <w:lang w:bidi="ru-RU"/>
              </w:rPr>
            </w:pPr>
            <w:r w:rsidRPr="005970C9">
              <w:rPr>
                <w:rFonts w:eastAsia="Tahoma"/>
                <w:sz w:val="22"/>
                <w:lang w:bidi="ru-RU"/>
              </w:rPr>
              <w:t>Он</w:t>
            </w:r>
            <w:r w:rsidRPr="005970C9">
              <w:rPr>
                <w:rFonts w:eastAsia="Tahoma"/>
                <w:sz w:val="22"/>
                <w:vertAlign w:val="superscript"/>
                <w:lang w:bidi="ru-RU"/>
              </w:rPr>
              <w:t>р</w:t>
            </w:r>
          </w:p>
        </w:tc>
        <w:tc>
          <w:tcPr>
            <w:tcW w:w="1737" w:type="pct"/>
            <w:shd w:val="clear" w:color="auto" w:fill="auto"/>
            <w:vAlign w:val="center"/>
          </w:tcPr>
          <w:p w14:paraId="7F40B4DD" w14:textId="77777777" w:rsidR="00D06F35" w:rsidRPr="005970C9" w:rsidRDefault="00D06F35" w:rsidP="00A74DF9">
            <w:pPr>
              <w:widowControl w:val="0"/>
              <w:jc w:val="center"/>
              <w:rPr>
                <w:rFonts w:eastAsia="Tahoma"/>
                <w:sz w:val="22"/>
                <w:vertAlign w:val="superscript"/>
                <w:lang w:bidi="ru-RU"/>
              </w:rPr>
            </w:pPr>
            <w:r w:rsidRPr="005970C9">
              <w:rPr>
                <w:rFonts w:eastAsia="Tahoma"/>
                <w:sz w:val="22"/>
                <w:lang w:bidi="ru-RU"/>
              </w:rPr>
              <w:t>Не менее 7600 ккал/нм</w:t>
            </w:r>
            <w:r w:rsidRPr="005970C9">
              <w:rPr>
                <w:rFonts w:eastAsia="Tahoma"/>
                <w:sz w:val="22"/>
                <w:vertAlign w:val="superscript"/>
                <w:lang w:bidi="ru-RU"/>
              </w:rPr>
              <w:t>3</w:t>
            </w:r>
          </w:p>
        </w:tc>
      </w:tr>
      <w:tr w:rsidR="005970C9" w:rsidRPr="005970C9" w14:paraId="4F6115BE" w14:textId="77777777" w:rsidTr="00A74DF9">
        <w:trPr>
          <w:cantSplit/>
        </w:trPr>
        <w:tc>
          <w:tcPr>
            <w:tcW w:w="572" w:type="pct"/>
            <w:vMerge/>
            <w:vAlign w:val="center"/>
          </w:tcPr>
          <w:p w14:paraId="4FF710B5" w14:textId="77777777" w:rsidR="00D06F35" w:rsidRPr="005970C9" w:rsidRDefault="00D06F35" w:rsidP="00A74DF9">
            <w:pPr>
              <w:pStyle w:val="ab"/>
              <w:jc w:val="center"/>
              <w:rPr>
                <w:sz w:val="22"/>
                <w:szCs w:val="22"/>
              </w:rPr>
            </w:pPr>
          </w:p>
        </w:tc>
        <w:tc>
          <w:tcPr>
            <w:tcW w:w="1638" w:type="pct"/>
            <w:vMerge/>
            <w:shd w:val="clear" w:color="auto" w:fill="auto"/>
            <w:vAlign w:val="center"/>
          </w:tcPr>
          <w:p w14:paraId="5448D92D" w14:textId="77777777" w:rsidR="00D06F35" w:rsidRPr="005970C9" w:rsidRDefault="00D06F35" w:rsidP="00A74DF9">
            <w:pPr>
              <w:widowControl w:val="0"/>
              <w:jc w:val="center"/>
              <w:rPr>
                <w:rFonts w:eastAsia="Courier New"/>
                <w:sz w:val="22"/>
                <w:lang w:bidi="ru-RU"/>
              </w:rPr>
            </w:pPr>
          </w:p>
        </w:tc>
        <w:tc>
          <w:tcPr>
            <w:tcW w:w="1053" w:type="pct"/>
            <w:shd w:val="clear" w:color="auto" w:fill="auto"/>
            <w:vAlign w:val="center"/>
          </w:tcPr>
          <w:p w14:paraId="09C082FF" w14:textId="77777777" w:rsidR="00D06F35" w:rsidRPr="005970C9" w:rsidRDefault="00D06F35" w:rsidP="00A74DF9">
            <w:pPr>
              <w:widowControl w:val="0"/>
              <w:jc w:val="center"/>
              <w:rPr>
                <w:rFonts w:eastAsia="Tahoma"/>
                <w:sz w:val="22"/>
                <w:lang w:bidi="ru-RU"/>
              </w:rPr>
            </w:pPr>
            <w:r w:rsidRPr="005970C9">
              <w:rPr>
                <w:rFonts w:eastAsia="Tahoma"/>
                <w:sz w:val="22"/>
                <w:lang w:bidi="ru-RU"/>
              </w:rPr>
              <w:t>плотн.</w:t>
            </w:r>
          </w:p>
        </w:tc>
        <w:tc>
          <w:tcPr>
            <w:tcW w:w="1737" w:type="pct"/>
            <w:shd w:val="clear" w:color="auto" w:fill="auto"/>
            <w:vAlign w:val="center"/>
          </w:tcPr>
          <w:p w14:paraId="396E167A" w14:textId="77777777" w:rsidR="00D06F35" w:rsidRPr="005970C9" w:rsidRDefault="00D06F35" w:rsidP="00A74DF9">
            <w:pPr>
              <w:widowControl w:val="0"/>
              <w:jc w:val="center"/>
              <w:rPr>
                <w:rFonts w:eastAsia="Tahoma"/>
                <w:sz w:val="22"/>
                <w:vertAlign w:val="superscript"/>
                <w:lang w:bidi="ru-RU"/>
              </w:rPr>
            </w:pPr>
            <w:r w:rsidRPr="005970C9">
              <w:rPr>
                <w:rFonts w:eastAsia="Tahoma"/>
                <w:sz w:val="22"/>
                <w:lang w:bidi="ru-RU"/>
              </w:rPr>
              <w:t>0,843 кг/м</w:t>
            </w:r>
            <w:r w:rsidRPr="005970C9">
              <w:rPr>
                <w:rFonts w:eastAsia="Tahoma"/>
                <w:sz w:val="22"/>
                <w:vertAlign w:val="superscript"/>
                <w:lang w:bidi="ru-RU"/>
              </w:rPr>
              <w:t>3</w:t>
            </w:r>
          </w:p>
        </w:tc>
      </w:tr>
      <w:bookmarkEnd w:id="113"/>
    </w:tbl>
    <w:p w14:paraId="77A420EA" w14:textId="77777777" w:rsidR="00261DB2" w:rsidRPr="005970C9" w:rsidRDefault="00261DB2" w:rsidP="008013ED">
      <w:pPr>
        <w:widowControl w:val="0"/>
        <w:adjustRightInd w:val="0"/>
        <w:ind w:firstLine="720"/>
        <w:textAlignment w:val="baseline"/>
        <w:rPr>
          <w:rFonts w:eastAsia="Microsoft YaHei"/>
        </w:rPr>
      </w:pPr>
    </w:p>
    <w:p w14:paraId="1FCEDEE4" w14:textId="77777777" w:rsidR="008013ED" w:rsidRPr="005970C9" w:rsidRDefault="008013ED" w:rsidP="008013ED">
      <w:pPr>
        <w:widowControl w:val="0"/>
        <w:adjustRightInd w:val="0"/>
        <w:ind w:firstLine="720"/>
        <w:textAlignment w:val="baseline"/>
        <w:rPr>
          <w:rFonts w:eastAsia="Microsoft YaHei"/>
        </w:rPr>
      </w:pPr>
      <w:r w:rsidRPr="005970C9">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w:t>
      </w:r>
      <w:r w:rsidR="00A134B9" w:rsidRPr="005970C9">
        <w:rPr>
          <w:rFonts w:eastAsia="Microsoft YaHei"/>
        </w:rPr>
        <w:t>г</w:t>
      </w:r>
      <w:r w:rsidR="003627FD" w:rsidRPr="005970C9">
        <w:rPr>
          <w:rFonts w:eastAsia="Microsoft YaHei"/>
        </w:rPr>
        <w:t xml:space="preserve">азовые котлы, </w:t>
      </w:r>
      <w:r w:rsidRPr="005970C9">
        <w:rPr>
          <w:rFonts w:eastAsia="Microsoft YaHei"/>
        </w:rPr>
        <w:t>твердотопливные котлы, печи на твердом топливе, электроотопление).</w:t>
      </w:r>
    </w:p>
    <w:bookmarkEnd w:id="112"/>
    <w:p w14:paraId="5E498AD2" w14:textId="77777777" w:rsidR="00586F7C" w:rsidRPr="005970C9" w:rsidRDefault="00586F7C" w:rsidP="0006129B">
      <w:pPr>
        <w:tabs>
          <w:tab w:val="left" w:pos="0"/>
        </w:tabs>
        <w:ind w:firstLine="709"/>
        <w:rPr>
          <w:rFonts w:eastAsia="Microsoft YaHei"/>
        </w:rPr>
      </w:pPr>
    </w:p>
    <w:p w14:paraId="465F8AC2" w14:textId="79227213" w:rsidR="00A14618" w:rsidRPr="005970C9" w:rsidRDefault="00145BBA" w:rsidP="0006129B">
      <w:pPr>
        <w:pStyle w:val="31"/>
        <w:spacing w:line="240" w:lineRule="auto"/>
        <w:rPr>
          <w:rStyle w:val="mark"/>
        </w:rPr>
      </w:pPr>
      <w:bookmarkStart w:id="114" w:name="_Toc152312330"/>
      <w:r w:rsidRPr="005970C9">
        <w:rPr>
          <w:rStyle w:val="ed"/>
        </w:rPr>
        <w:t>8.6 О</w:t>
      </w:r>
      <w:r w:rsidR="00742851" w:rsidRPr="005970C9">
        <w:rPr>
          <w:rStyle w:val="ed"/>
        </w:rPr>
        <w:t xml:space="preserve">писание преобладающего </w:t>
      </w:r>
      <w:r w:rsidR="00274C31" w:rsidRPr="005970C9">
        <w:rPr>
          <w:rStyle w:val="ed"/>
        </w:rPr>
        <w:t>вида топлива, определяемого по совокупности всех систем теплоснабжения, находящихся в муниципальном образовании</w:t>
      </w:r>
      <w:bookmarkEnd w:id="114"/>
    </w:p>
    <w:p w14:paraId="4381CA59" w14:textId="690537CB" w:rsidR="008A1780" w:rsidRPr="005970C9" w:rsidRDefault="008A1780" w:rsidP="008A1780">
      <w:pPr>
        <w:tabs>
          <w:tab w:val="left" w:pos="0"/>
        </w:tabs>
        <w:ind w:firstLine="709"/>
        <w:rPr>
          <w:rFonts w:eastAsia="Microsoft YaHei"/>
        </w:rPr>
      </w:pPr>
      <w:bookmarkStart w:id="115" w:name="_Hlk144551481"/>
      <w:bookmarkStart w:id="116" w:name="_Hlk147231742"/>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 xml:space="preserve">. В качестве основного вида топлива </w:t>
      </w:r>
      <w:r w:rsidR="006C27D5">
        <w:t>на котельных используется природный газ.</w:t>
      </w:r>
      <w:r w:rsidRPr="005970C9">
        <w:t xml:space="preserve"> Преобладающим вид топлива, определяемый по совокупности всех систем теплоснабжения, находящихся в </w:t>
      </w:r>
      <w:r w:rsidR="008C2655" w:rsidRPr="005970C9">
        <w:t>поселении</w:t>
      </w:r>
      <w:r w:rsidRPr="005970C9">
        <w:t xml:space="preserve">, является природный газ. </w:t>
      </w:r>
    </w:p>
    <w:bookmarkEnd w:id="115"/>
    <w:bookmarkEnd w:id="116"/>
    <w:p w14:paraId="703302C3" w14:textId="77777777" w:rsidR="00A6466F" w:rsidRPr="005970C9" w:rsidRDefault="00A6466F" w:rsidP="0006129B">
      <w:pPr>
        <w:tabs>
          <w:tab w:val="left" w:pos="0"/>
        </w:tabs>
        <w:ind w:firstLine="709"/>
      </w:pPr>
    </w:p>
    <w:p w14:paraId="6FFDE57A" w14:textId="38DE97D1" w:rsidR="00A14618" w:rsidRPr="005970C9" w:rsidRDefault="00FC0CD1" w:rsidP="0006129B">
      <w:pPr>
        <w:pStyle w:val="31"/>
        <w:spacing w:line="240" w:lineRule="auto"/>
      </w:pPr>
      <w:bookmarkStart w:id="117" w:name="_Toc152312331"/>
      <w:r w:rsidRPr="005970C9">
        <w:rPr>
          <w:rStyle w:val="ed"/>
        </w:rPr>
        <w:t>8.7 О</w:t>
      </w:r>
      <w:r w:rsidR="00274C31" w:rsidRPr="005970C9">
        <w:rPr>
          <w:rStyle w:val="ed"/>
        </w:rPr>
        <w:t>писание приоритетного направления развития топливного баланса</w:t>
      </w:r>
      <w:r w:rsidR="00C479E2" w:rsidRPr="005970C9">
        <w:rPr>
          <w:rStyle w:val="ed"/>
        </w:rPr>
        <w:t xml:space="preserve"> </w:t>
      </w:r>
      <w:r w:rsidR="001E65C3" w:rsidRPr="005970C9">
        <w:rPr>
          <w:rStyle w:val="ed"/>
        </w:rPr>
        <w:t>поселения</w:t>
      </w:r>
      <w:bookmarkEnd w:id="117"/>
      <w:r w:rsidR="00C479E2" w:rsidRPr="005970C9">
        <w:rPr>
          <w:rStyle w:val="ed"/>
        </w:rPr>
        <w:t xml:space="preserve"> </w:t>
      </w:r>
    </w:p>
    <w:p w14:paraId="493D8C79" w14:textId="35FF730C" w:rsidR="000154E8" w:rsidRPr="005970C9" w:rsidRDefault="00EB24B0" w:rsidP="00EB24B0">
      <w:pPr>
        <w:tabs>
          <w:tab w:val="left" w:pos="0"/>
        </w:tabs>
        <w:ind w:firstLine="709"/>
      </w:pPr>
      <w:r w:rsidRPr="005970C9">
        <w:t xml:space="preserve">В настоящее время </w:t>
      </w:r>
      <w:r w:rsidR="00C57D6B" w:rsidRPr="005970C9">
        <w:t xml:space="preserve">на территории поселения </w:t>
      </w:r>
      <w:r w:rsidR="008C1431" w:rsidRPr="005970C9">
        <w:t xml:space="preserve">действует </w:t>
      </w:r>
      <w:r w:rsidR="00EA18F1">
        <w:t>три источника теплоснабжения</w:t>
      </w:r>
      <w:r w:rsidR="00F47EC8" w:rsidRPr="005970C9">
        <w:t>.</w:t>
      </w:r>
      <w:r w:rsidRPr="005970C9">
        <w:t xml:space="preserve"> </w:t>
      </w:r>
      <w:r w:rsidR="008C2655" w:rsidRPr="005970C9">
        <w:t xml:space="preserve">В качестве основного вида топлива </w:t>
      </w:r>
      <w:r w:rsidR="006C27D5">
        <w:t>на котельных используется природный газ.</w:t>
      </w:r>
      <w:r w:rsidRPr="005970C9">
        <w:t xml:space="preserve"> </w:t>
      </w:r>
      <w:r w:rsidR="006C27D5">
        <w:t>Перевод котельных на другой вид топлива не планируется.</w:t>
      </w:r>
    </w:p>
    <w:p w14:paraId="6942BC42" w14:textId="225EA82D" w:rsidR="0033016E" w:rsidRPr="005970C9" w:rsidRDefault="0033016E" w:rsidP="0033016E">
      <w:pPr>
        <w:ind w:firstLine="709"/>
      </w:pPr>
      <w:r w:rsidRPr="005970C9">
        <w:t xml:space="preserve">Перевод локальных твердотопливных источников тепла, на природный газ рекомендуется выполнять в рамках развития системы газоснабжения </w:t>
      </w:r>
      <w:r w:rsidRPr="005970C9">
        <w:rPr>
          <w:rFonts w:eastAsia="Microsoft YaHei"/>
        </w:rPr>
        <w:t>поселения</w:t>
      </w:r>
      <w:r w:rsidRPr="005970C9">
        <w:t>.</w:t>
      </w:r>
    </w:p>
    <w:p w14:paraId="5519611E" w14:textId="77777777" w:rsidR="00DF3858" w:rsidRPr="005970C9" w:rsidRDefault="00DF3858" w:rsidP="0006129B">
      <w:pPr>
        <w:ind w:firstLine="709"/>
      </w:pPr>
    </w:p>
    <w:p w14:paraId="49AF91D7" w14:textId="2E3BFA5A" w:rsidR="00EA0D24" w:rsidRPr="005970C9" w:rsidRDefault="00FC0CD1" w:rsidP="0006129B">
      <w:pPr>
        <w:pStyle w:val="31"/>
        <w:spacing w:line="240" w:lineRule="auto"/>
      </w:pPr>
      <w:bookmarkStart w:id="118" w:name="_Toc32481129"/>
      <w:bookmarkStart w:id="119" w:name="_Toc152312332"/>
      <w:r w:rsidRPr="005970C9">
        <w:t>8.</w:t>
      </w:r>
      <w:r w:rsidR="002F32A3" w:rsidRPr="005970C9">
        <w:t>8</w:t>
      </w:r>
      <w:r w:rsidRPr="005970C9">
        <w:t xml:space="preserve"> </w:t>
      </w:r>
      <w:r w:rsidR="00EA0D24" w:rsidRPr="005970C9">
        <w:t>Изменения, произошедшие в топливных балансах источник</w:t>
      </w:r>
      <w:r w:rsidR="00B41FCD" w:rsidRPr="005970C9">
        <w:t>ов</w:t>
      </w:r>
      <w:r w:rsidR="00EA0D24" w:rsidRPr="005970C9">
        <w:t xml:space="preserve"> тепловой энергии </w:t>
      </w:r>
      <w:r w:rsidR="00B41FCD" w:rsidRPr="005970C9">
        <w:t>системе обеспечения топливом</w:t>
      </w:r>
      <w:r w:rsidR="00C479E2" w:rsidRPr="005970C9">
        <w:t xml:space="preserve"> </w:t>
      </w:r>
      <w:r w:rsidR="001E65C3" w:rsidRPr="005970C9">
        <w:t>поселения</w:t>
      </w:r>
      <w:r w:rsidR="00C479E2" w:rsidRPr="005970C9">
        <w:t xml:space="preserve"> </w:t>
      </w:r>
      <w:r w:rsidR="00EA0D24" w:rsidRPr="005970C9">
        <w:t xml:space="preserve">за период, </w:t>
      </w:r>
      <w:r w:rsidR="00042A16" w:rsidRPr="005970C9">
        <w:t>предшествующий разработке (актуализации) схемы теплоснабжения</w:t>
      </w:r>
      <w:bookmarkEnd w:id="118"/>
      <w:bookmarkEnd w:id="119"/>
    </w:p>
    <w:p w14:paraId="6F7ACC0E" w14:textId="21BC68B5" w:rsidR="00EA0D24" w:rsidRPr="005970C9" w:rsidRDefault="0008068F" w:rsidP="00261DB2">
      <w:pPr>
        <w:ind w:firstLine="567"/>
      </w:pPr>
      <w:r w:rsidRPr="005970C9">
        <w:t xml:space="preserve">При актуализации схемы </w:t>
      </w:r>
      <w:r w:rsidR="00261DB2" w:rsidRPr="005970C9">
        <w:t xml:space="preserve">теплоснабжения были уточнены сведения по </w:t>
      </w:r>
      <w:r w:rsidR="00EB24B0" w:rsidRPr="005970C9">
        <w:rPr>
          <w:rFonts w:eastAsia="Microsoft YaHei"/>
        </w:rPr>
        <w:t xml:space="preserve">топливным балансам в зоне действия источника теплоснабжения по состоянию на </w:t>
      </w:r>
      <w:r w:rsidR="009228D5" w:rsidRPr="005970C9">
        <w:rPr>
          <w:rFonts w:eastAsia="Microsoft YaHei"/>
        </w:rPr>
        <w:t>конец 2022 г</w:t>
      </w:r>
      <w:r w:rsidR="00EB24B0" w:rsidRPr="005970C9">
        <w:rPr>
          <w:rFonts w:eastAsia="Microsoft YaHei"/>
        </w:rPr>
        <w:t>.</w:t>
      </w:r>
    </w:p>
    <w:p w14:paraId="54F324F4" w14:textId="77777777" w:rsidR="005D6D1F" w:rsidRPr="005970C9" w:rsidRDefault="005D6D1F" w:rsidP="0006129B">
      <w:pPr>
        <w:pStyle w:val="21"/>
        <w:spacing w:line="240" w:lineRule="auto"/>
        <w:rPr>
          <w:szCs w:val="24"/>
        </w:rPr>
        <w:sectPr w:rsidR="005D6D1F" w:rsidRPr="005970C9" w:rsidSect="00F83FC4">
          <w:pgSz w:w="11906" w:h="16838"/>
          <w:pgMar w:top="1134" w:right="851" w:bottom="1134" w:left="1134" w:header="708" w:footer="708" w:gutter="0"/>
          <w:cols w:space="708"/>
          <w:docGrid w:linePitch="360"/>
        </w:sectPr>
      </w:pPr>
      <w:bookmarkStart w:id="120" w:name="_Toc422303789"/>
      <w:bookmarkStart w:id="121" w:name="_Toc422303790"/>
    </w:p>
    <w:p w14:paraId="0EDD85D3" w14:textId="77777777" w:rsidR="009D61FF" w:rsidRPr="005970C9" w:rsidRDefault="009D61FF" w:rsidP="0006129B">
      <w:pPr>
        <w:pStyle w:val="21"/>
        <w:spacing w:line="240" w:lineRule="auto"/>
        <w:rPr>
          <w:szCs w:val="24"/>
        </w:rPr>
      </w:pPr>
      <w:bookmarkStart w:id="122" w:name="_Toc152312333"/>
      <w:r w:rsidRPr="005970C9">
        <w:rPr>
          <w:szCs w:val="24"/>
        </w:rPr>
        <w:lastRenderedPageBreak/>
        <w:t xml:space="preserve">Часть 9 </w:t>
      </w:r>
      <w:bookmarkEnd w:id="120"/>
      <w:r w:rsidR="00274C31" w:rsidRPr="005970C9">
        <w:rPr>
          <w:szCs w:val="24"/>
        </w:rPr>
        <w:t>Надежность теплоснабжения</w:t>
      </w:r>
      <w:bookmarkEnd w:id="122"/>
    </w:p>
    <w:p w14:paraId="6363B9AE" w14:textId="77777777" w:rsidR="00517EF6" w:rsidRPr="005970C9" w:rsidRDefault="00517EF6" w:rsidP="0006129B">
      <w:pPr>
        <w:ind w:firstLine="567"/>
      </w:pPr>
      <w:r w:rsidRPr="005970C9">
        <w:t>В соответствии с указаниями</w:t>
      </w:r>
      <w:r w:rsidR="00E615B9" w:rsidRPr="005970C9">
        <w:t>,</w:t>
      </w:r>
      <w:r w:rsidRPr="005970C9">
        <w:t xml:space="preserve"> </w:t>
      </w:r>
      <w:r w:rsidR="00E615B9" w:rsidRPr="005970C9">
        <w:t xml:space="preserve">приведенными </w:t>
      </w:r>
      <w:r w:rsidRPr="005970C9">
        <w:t>в</w:t>
      </w:r>
      <w:r w:rsidR="00851204" w:rsidRPr="005970C9">
        <w:t xml:space="preserve"> </w:t>
      </w:r>
      <w:r w:rsidR="00E615B9" w:rsidRPr="005970C9">
        <w:t>СП 124.13330.2012 «Свод правил. Тепловые сети. Актуализированная редакция СНиП 41-02-2003»,</w:t>
      </w:r>
      <w:r w:rsidRPr="005970C9">
        <w:t xml:space="preserve"> потребители теплоты по надежности теплоснабжения делятся на три категории: </w:t>
      </w:r>
    </w:p>
    <w:p w14:paraId="03D733BD" w14:textId="77777777" w:rsidR="00517EF6" w:rsidRPr="005970C9" w:rsidRDefault="00BC55C3" w:rsidP="0006129B">
      <w:pPr>
        <w:ind w:firstLine="567"/>
      </w:pPr>
      <w:r w:rsidRPr="005970C9">
        <w:t>1)</w:t>
      </w:r>
      <w:r w:rsidR="00517EF6" w:rsidRPr="005970C9">
        <w:t xml:space="preserve"> </w:t>
      </w:r>
      <w:r w:rsidRPr="005970C9">
        <w:t>п</w:t>
      </w:r>
      <w:r w:rsidR="00517EF6" w:rsidRPr="005970C9">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5970C9">
        <w:t>ГОСТ 30494-2011 «Межгосударственный стандарт. Здания жилые и общественные. Параметры микроклимата в помещениях»</w:t>
      </w:r>
      <w:r w:rsidR="00517EF6" w:rsidRPr="005970C9">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5970C9">
        <w:t xml:space="preserve"> </w:t>
      </w:r>
    </w:p>
    <w:p w14:paraId="71E87FDF" w14:textId="77777777" w:rsidR="00517EF6" w:rsidRPr="005970C9" w:rsidRDefault="00BC55C3" w:rsidP="0006129B">
      <w:pPr>
        <w:ind w:firstLine="567"/>
      </w:pPr>
      <w:r w:rsidRPr="005970C9">
        <w:t>2) в</w:t>
      </w:r>
      <w:r w:rsidR="00517EF6" w:rsidRPr="005970C9">
        <w:t>торая категория – потребители, допускающие снижение температуры в отапливаемых помещениях на перио</w:t>
      </w:r>
      <w:r w:rsidR="00787B99" w:rsidRPr="005970C9">
        <w:t xml:space="preserve">д </w:t>
      </w:r>
      <w:r w:rsidR="00517EF6" w:rsidRPr="005970C9">
        <w:t>ликвидации аварии, но не более 54</w:t>
      </w:r>
      <w:r w:rsidR="00706BCF" w:rsidRPr="005970C9">
        <w:t xml:space="preserve"> </w:t>
      </w:r>
      <w:r w:rsidR="00517EF6" w:rsidRPr="005970C9">
        <w:t>ч</w:t>
      </w:r>
      <w:r w:rsidR="00706BCF" w:rsidRPr="005970C9">
        <w:t>аса</w:t>
      </w:r>
      <w:r w:rsidR="00517EF6" w:rsidRPr="005970C9">
        <w:t>: жилые и общественные здания до 12°С, промышленных зданий до 8°С.</w:t>
      </w:r>
      <w:r w:rsidR="00851204" w:rsidRPr="005970C9">
        <w:t xml:space="preserve"> </w:t>
      </w:r>
    </w:p>
    <w:p w14:paraId="7F7E8046" w14:textId="77777777" w:rsidR="00517EF6" w:rsidRPr="005970C9" w:rsidRDefault="00BC55C3" w:rsidP="0006129B">
      <w:pPr>
        <w:ind w:firstLine="567"/>
      </w:pPr>
      <w:r w:rsidRPr="005970C9">
        <w:t>3)</w:t>
      </w:r>
      <w:r w:rsidR="00517EF6" w:rsidRPr="005970C9">
        <w:t xml:space="preserve"> </w:t>
      </w:r>
      <w:r w:rsidRPr="005970C9">
        <w:t>т</w:t>
      </w:r>
      <w:r w:rsidR="00517EF6" w:rsidRPr="005970C9">
        <w:t xml:space="preserve">ретья категория – остальные потребители». </w:t>
      </w:r>
    </w:p>
    <w:p w14:paraId="330BFDC8" w14:textId="77777777" w:rsidR="00517EF6" w:rsidRPr="005970C9" w:rsidRDefault="00517EF6" w:rsidP="0006129B">
      <w:pPr>
        <w:ind w:firstLine="567"/>
      </w:pPr>
      <w:r w:rsidRPr="005970C9">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5970C9">
        <w:t>оятности безотказной работы [Р];</w:t>
      </w:r>
      <w:r w:rsidRPr="005970C9">
        <w:t xml:space="preserve"> коэффициенту готовности [Кг] и живучести [Ж]. </w:t>
      </w:r>
    </w:p>
    <w:p w14:paraId="6E13C156" w14:textId="77777777" w:rsidR="008F7ED6" w:rsidRPr="005970C9" w:rsidRDefault="00544264" w:rsidP="0006129B">
      <w:pPr>
        <w:ind w:firstLine="567"/>
      </w:pPr>
      <w:r w:rsidRPr="005970C9">
        <w:t>М</w:t>
      </w:r>
      <w:r w:rsidR="00517EF6" w:rsidRPr="005970C9">
        <w:t xml:space="preserve">инимально допустимые показатели вероятности безотказной работы следует принимать: </w:t>
      </w:r>
    </w:p>
    <w:p w14:paraId="06ECFEBA" w14:textId="77777777" w:rsidR="008F7ED6" w:rsidRPr="005970C9" w:rsidRDefault="00BC55C3" w:rsidP="0006129B">
      <w:pPr>
        <w:ind w:firstLine="567"/>
      </w:pPr>
      <w:r w:rsidRPr="005970C9">
        <w:t>1)</w:t>
      </w:r>
      <w:r w:rsidR="00EE0FAC" w:rsidRPr="005970C9">
        <w:t xml:space="preserve"> </w:t>
      </w:r>
      <w:r w:rsidR="00517EF6" w:rsidRPr="005970C9">
        <w:t xml:space="preserve">для источника теплоты - 0,97; </w:t>
      </w:r>
    </w:p>
    <w:p w14:paraId="4CF4CA0F" w14:textId="77777777" w:rsidR="008F7ED6" w:rsidRPr="005970C9" w:rsidRDefault="00BC55C3" w:rsidP="0006129B">
      <w:pPr>
        <w:ind w:firstLine="567"/>
      </w:pPr>
      <w:r w:rsidRPr="005970C9">
        <w:t>2)</w:t>
      </w:r>
      <w:r w:rsidR="00EE0FAC" w:rsidRPr="005970C9">
        <w:t xml:space="preserve"> </w:t>
      </w:r>
      <w:r w:rsidR="00517EF6" w:rsidRPr="005970C9">
        <w:t xml:space="preserve">для тепловых сетей - 0,9; </w:t>
      </w:r>
    </w:p>
    <w:p w14:paraId="65F88CE5" w14:textId="77777777" w:rsidR="008F7ED6" w:rsidRPr="005970C9" w:rsidRDefault="00BC55C3" w:rsidP="0006129B">
      <w:pPr>
        <w:ind w:firstLine="567"/>
      </w:pPr>
      <w:r w:rsidRPr="005970C9">
        <w:t>3)</w:t>
      </w:r>
      <w:r w:rsidR="00EE0FAC" w:rsidRPr="005970C9">
        <w:t xml:space="preserve"> </w:t>
      </w:r>
      <w:r w:rsidR="00517EF6" w:rsidRPr="005970C9">
        <w:t xml:space="preserve">для потребителя теплоты - 0,99. </w:t>
      </w:r>
    </w:p>
    <w:p w14:paraId="0B42192B" w14:textId="77777777" w:rsidR="00517EF6" w:rsidRPr="005970C9" w:rsidRDefault="00517EF6" w:rsidP="0006129B">
      <w:pPr>
        <w:ind w:firstLine="567"/>
      </w:pPr>
      <w:r w:rsidRPr="005970C9">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5970C9" w:rsidRDefault="00517EF6" w:rsidP="0006129B">
      <w:pPr>
        <w:ind w:firstLine="567"/>
      </w:pPr>
      <w:r w:rsidRPr="005970C9">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5970C9">
        <w:t>М</w:t>
      </w:r>
      <w:r w:rsidRPr="005970C9">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77777777" w:rsidR="00517EF6" w:rsidRPr="005970C9" w:rsidRDefault="00517EF6" w:rsidP="0006129B">
      <w:pPr>
        <w:ind w:firstLine="567"/>
        <w:contextualSpacing/>
        <w:rPr>
          <w:u w:val="single"/>
        </w:rPr>
      </w:pPr>
      <w:r w:rsidRPr="005970C9">
        <w:rPr>
          <w:u w:val="single"/>
        </w:rPr>
        <w:t>Методика расчета показателей надежности</w:t>
      </w:r>
      <w:r w:rsidR="00544264" w:rsidRPr="005970C9">
        <w:rPr>
          <w:u w:val="single"/>
        </w:rPr>
        <w:t xml:space="preserve"> в </w:t>
      </w:r>
      <w:r w:rsidR="002C5110" w:rsidRPr="005970C9">
        <w:rPr>
          <w:u w:val="single"/>
        </w:rPr>
        <w:t>соответствии</w:t>
      </w:r>
      <w:r w:rsidR="00544264" w:rsidRPr="005970C9">
        <w:rPr>
          <w:u w:val="single"/>
        </w:rPr>
        <w:t xml:space="preserve"> Методическими указаниями по разработке схем теплоснабжения (</w:t>
      </w:r>
      <w:r w:rsidR="00E615B9" w:rsidRPr="005970C9">
        <w:rPr>
          <w:u w:val="single"/>
        </w:rPr>
        <w:t>утв. Приказом Минэнерго России от 05.03.2019 № 212 «Об утверждении Методических указаний по разработке схем теплоснабжения»</w:t>
      </w:r>
      <w:r w:rsidR="00544264" w:rsidRPr="005970C9">
        <w:rPr>
          <w:u w:val="single"/>
        </w:rPr>
        <w:t>)</w:t>
      </w:r>
    </w:p>
    <w:p w14:paraId="6DB16FD3" w14:textId="77777777" w:rsidR="00517EF6" w:rsidRPr="005970C9" w:rsidRDefault="00517EF6" w:rsidP="0006129B">
      <w:pPr>
        <w:ind w:firstLine="567"/>
        <w:contextualSpacing/>
      </w:pPr>
      <w:r w:rsidRPr="005970C9">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5970C9">
        <w:t>е</w:t>
      </w:r>
      <w:r w:rsidR="00EE0FAC" w:rsidRPr="005970C9">
        <w:t>нного ниже алгоритма:</w:t>
      </w:r>
    </w:p>
    <w:p w14:paraId="4B1BF287" w14:textId="77777777" w:rsidR="00517EF6" w:rsidRPr="005970C9" w:rsidRDefault="00BC55C3" w:rsidP="0006129B">
      <w:pPr>
        <w:tabs>
          <w:tab w:val="left" w:pos="851"/>
        </w:tabs>
        <w:ind w:firstLine="567"/>
        <w:contextualSpacing/>
      </w:pPr>
      <w:r w:rsidRPr="005970C9">
        <w:t xml:space="preserve">1) </w:t>
      </w:r>
      <w:r w:rsidR="0055093E" w:rsidRPr="005970C9">
        <w:t>о</w:t>
      </w:r>
      <w:r w:rsidR="00517EF6" w:rsidRPr="005970C9">
        <w:t>пределить путь передачи теплоносителя от источника до потребителя, по отношению к которому выполняется расчет вероятности бе</w:t>
      </w:r>
      <w:r w:rsidR="00EE0FAC" w:rsidRPr="005970C9">
        <w:t>зотказной работы тепловой сети;</w:t>
      </w:r>
    </w:p>
    <w:p w14:paraId="0A340F12" w14:textId="77777777" w:rsidR="00517EF6" w:rsidRPr="005970C9" w:rsidRDefault="00BC55C3" w:rsidP="0006129B">
      <w:pPr>
        <w:tabs>
          <w:tab w:val="left" w:pos="851"/>
        </w:tabs>
        <w:ind w:firstLine="567"/>
        <w:contextualSpacing/>
      </w:pPr>
      <w:r w:rsidRPr="005970C9">
        <w:t xml:space="preserve">2) </w:t>
      </w:r>
      <w:r w:rsidR="0055093E" w:rsidRPr="005970C9">
        <w:t>н</w:t>
      </w:r>
      <w:r w:rsidR="00517EF6" w:rsidRPr="005970C9">
        <w:t>а первом этапе расчета устанавливается перечень участков теплопроводов, состав</w:t>
      </w:r>
      <w:r w:rsidR="00EE0FAC" w:rsidRPr="005970C9">
        <w:t>ляющих этот путь;</w:t>
      </w:r>
    </w:p>
    <w:p w14:paraId="0A32D9D8" w14:textId="77777777" w:rsidR="00517EF6" w:rsidRPr="005970C9" w:rsidRDefault="00BC55C3" w:rsidP="0006129B">
      <w:pPr>
        <w:tabs>
          <w:tab w:val="left" w:pos="851"/>
        </w:tabs>
        <w:ind w:firstLine="567"/>
        <w:contextualSpacing/>
      </w:pPr>
      <w:r w:rsidRPr="005970C9">
        <w:t xml:space="preserve">3) </w:t>
      </w:r>
      <w:r w:rsidR="0055093E" w:rsidRPr="005970C9">
        <w:t>д</w:t>
      </w:r>
      <w:r w:rsidR="00517EF6" w:rsidRPr="005970C9">
        <w:t xml:space="preserve">ля каждого участка тепловой сети устанавливаются: </w:t>
      </w:r>
      <w:r w:rsidR="009C38E7" w:rsidRPr="005970C9">
        <w:t xml:space="preserve">год </w:t>
      </w:r>
      <w:r w:rsidR="00517EF6" w:rsidRPr="005970C9">
        <w:t>его ввода в эксплу</w:t>
      </w:r>
      <w:r w:rsidR="00CB0895" w:rsidRPr="005970C9">
        <w:t>атацию;</w:t>
      </w:r>
      <w:r w:rsidR="00EE0FAC" w:rsidRPr="005970C9">
        <w:t xml:space="preserve"> диаметр и протяженность;</w:t>
      </w:r>
      <w:r w:rsidR="00517EF6" w:rsidRPr="005970C9">
        <w:t xml:space="preserve"> </w:t>
      </w:r>
    </w:p>
    <w:p w14:paraId="5BDBDEB3" w14:textId="77777777" w:rsidR="00517EF6" w:rsidRPr="005970C9" w:rsidRDefault="00BC55C3" w:rsidP="0006129B">
      <w:pPr>
        <w:tabs>
          <w:tab w:val="left" w:pos="851"/>
        </w:tabs>
        <w:ind w:firstLine="567"/>
        <w:contextualSpacing/>
      </w:pPr>
      <w:r w:rsidRPr="005970C9">
        <w:t xml:space="preserve">4) </w:t>
      </w:r>
      <w:r w:rsidR="0055093E" w:rsidRPr="005970C9">
        <w:t>н</w:t>
      </w:r>
      <w:r w:rsidR="00517EF6" w:rsidRPr="005970C9">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5970C9">
        <w:t>вливаются следующие зависимости.</w:t>
      </w:r>
    </w:p>
    <w:p w14:paraId="1CFB71D0" w14:textId="77777777" w:rsidR="00BC55C3" w:rsidRPr="005970C9" w:rsidRDefault="00BC55C3" w:rsidP="0006129B">
      <w:pPr>
        <w:tabs>
          <w:tab w:val="left" w:pos="851"/>
        </w:tabs>
        <w:ind w:firstLine="567"/>
        <w:contextualSpacing/>
      </w:pPr>
      <w:r w:rsidRPr="005970C9">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5970C9" w:rsidRDefault="00BC55C3" w:rsidP="0006129B">
      <w:pPr>
        <w:pStyle w:val="Style2"/>
        <w:widowControl/>
        <w:ind w:left="720"/>
        <w:rPr>
          <w:rStyle w:val="FontStyle11"/>
          <w:sz w:val="24"/>
        </w:rPr>
      </w:pPr>
      <w:r w:rsidRPr="005970C9">
        <w:rPr>
          <w:rStyle w:val="FontStyle11"/>
          <w:sz w:val="24"/>
        </w:rPr>
        <w:t xml:space="preserve">1. </w:t>
      </w:r>
      <w:r w:rsidR="00517EF6" w:rsidRPr="005970C9">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5970C9" w:rsidRPr="005970C9" w14:paraId="341B7B14" w14:textId="77777777" w:rsidTr="00D60195">
        <w:trPr>
          <w:jc w:val="center"/>
        </w:trPr>
        <w:tc>
          <w:tcPr>
            <w:tcW w:w="8186" w:type="dxa"/>
            <w:vAlign w:val="center"/>
          </w:tcPr>
          <w:p w14:paraId="34915806" w14:textId="77777777" w:rsidR="00517EF6" w:rsidRPr="005970C9"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5970C9">
              <w:rPr>
                <w:szCs w:val="24"/>
              </w:rPr>
              <w:t>, 1/(км·ч)</w:t>
            </w:r>
          </w:p>
        </w:tc>
        <w:tc>
          <w:tcPr>
            <w:tcW w:w="1181" w:type="dxa"/>
            <w:vAlign w:val="center"/>
          </w:tcPr>
          <w:p w14:paraId="46EAADD4" w14:textId="77777777" w:rsidR="00517EF6" w:rsidRPr="005970C9" w:rsidRDefault="00517EF6" w:rsidP="0006129B">
            <w:pPr>
              <w:pStyle w:val="ab"/>
              <w:jc w:val="center"/>
              <w:rPr>
                <w:szCs w:val="24"/>
              </w:rPr>
            </w:pPr>
            <w:bookmarkStart w:id="123" w:name="_Ref374096555"/>
            <w:r w:rsidRPr="005970C9">
              <w:rPr>
                <w:rStyle w:val="FontStyle11"/>
                <w:sz w:val="24"/>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1</w:t>
            </w:r>
            <w:r w:rsidR="008A3CE6" w:rsidRPr="005970C9">
              <w:rPr>
                <w:rStyle w:val="FontStyle11"/>
                <w:sz w:val="24"/>
                <w:szCs w:val="24"/>
              </w:rPr>
              <w:fldChar w:fldCharType="end"/>
            </w:r>
            <w:r w:rsidRPr="005970C9">
              <w:rPr>
                <w:rStyle w:val="FontStyle11"/>
                <w:sz w:val="24"/>
                <w:szCs w:val="24"/>
              </w:rPr>
              <w:t>)</w:t>
            </w:r>
            <w:bookmarkEnd w:id="123"/>
          </w:p>
        </w:tc>
      </w:tr>
    </w:tbl>
    <w:p w14:paraId="1D4D78AC" w14:textId="77777777" w:rsidR="00517EF6" w:rsidRPr="005970C9" w:rsidRDefault="00517EF6" w:rsidP="0006129B">
      <w:pPr>
        <w:pStyle w:val="Default"/>
        <w:ind w:left="1176" w:hanging="1176"/>
        <w:jc w:val="both"/>
        <w:rPr>
          <w:rStyle w:val="FontStyle11"/>
          <w:color w:val="auto"/>
          <w:sz w:val="24"/>
        </w:rPr>
      </w:pPr>
      <w:r w:rsidRPr="005970C9">
        <w:rPr>
          <w:rStyle w:val="FontStyle11"/>
          <w:color w:val="auto"/>
          <w:sz w:val="24"/>
        </w:rPr>
        <w:t>где</w:t>
      </w:r>
      <w:r w:rsidR="002F5504" w:rsidRPr="005970C9">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5970C9">
        <w:rPr>
          <w:rStyle w:val="FontStyle11"/>
          <w:color w:val="auto"/>
          <w:sz w:val="24"/>
        </w:rPr>
        <w:t xml:space="preserve"> – начальная интенсивность отказов теплопровода, соответствующая периоду нормальной эксплуатации,</w:t>
      </w:r>
      <w:r w:rsidRPr="005970C9">
        <w:rPr>
          <w:color w:val="auto"/>
        </w:rPr>
        <w:t xml:space="preserve"> 1/(км·ч)</w:t>
      </w:r>
      <w:r w:rsidRPr="005970C9">
        <w:rPr>
          <w:rStyle w:val="FontStyle11"/>
          <w:color w:val="auto"/>
          <w:sz w:val="24"/>
        </w:rPr>
        <w:t>;</w:t>
      </w:r>
    </w:p>
    <w:p w14:paraId="401B201F" w14:textId="77777777" w:rsidR="00517EF6" w:rsidRPr="005970C9" w:rsidRDefault="00000000"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5970C9">
        <w:rPr>
          <w:rStyle w:val="FontStyle11"/>
          <w:color w:val="auto"/>
          <w:sz w:val="24"/>
        </w:rPr>
        <w:t>- продолжительность эксплуатации участка, лет;</w:t>
      </w:r>
    </w:p>
    <w:p w14:paraId="6BAC2398" w14:textId="77777777" w:rsidR="00517EF6" w:rsidRPr="005970C9" w:rsidRDefault="00517EF6" w:rsidP="0006129B">
      <w:pPr>
        <w:pStyle w:val="Default"/>
        <w:ind w:left="980" w:hanging="504"/>
        <w:jc w:val="both"/>
        <w:rPr>
          <w:rStyle w:val="FontStyle11"/>
          <w:color w:val="auto"/>
          <w:sz w:val="24"/>
        </w:rPr>
      </w:pPr>
      <w:r w:rsidRPr="005970C9">
        <w:rPr>
          <w:rStyle w:val="FontStyle11"/>
          <w:color w:val="auto"/>
          <w:sz w:val="24"/>
        </w:rPr>
        <w:t>α- коэффициент, учитывающий продолж</w:t>
      </w:r>
      <w:r w:rsidR="00CB0895" w:rsidRPr="005970C9">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5970C9" w14:paraId="092CB305" w14:textId="77777777" w:rsidTr="00D60195">
        <w:trPr>
          <w:jc w:val="center"/>
        </w:trPr>
        <w:tc>
          <w:tcPr>
            <w:tcW w:w="8186" w:type="dxa"/>
            <w:vAlign w:val="center"/>
          </w:tcPr>
          <w:p w14:paraId="45DE725C" w14:textId="77777777" w:rsidR="00517EF6" w:rsidRPr="005970C9"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5970C9" w:rsidRDefault="00517EF6" w:rsidP="0006129B">
            <w:pPr>
              <w:pStyle w:val="ab"/>
              <w:jc w:val="center"/>
              <w:rPr>
                <w:szCs w:val="24"/>
              </w:rPr>
            </w:pPr>
            <w:bookmarkStart w:id="124" w:name="_Ref374096564"/>
            <w:r w:rsidRPr="005970C9">
              <w:rPr>
                <w:rStyle w:val="FontStyle11"/>
                <w:sz w:val="24"/>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2</w:t>
            </w:r>
            <w:r w:rsidR="008A3CE6" w:rsidRPr="005970C9">
              <w:rPr>
                <w:rStyle w:val="FontStyle11"/>
                <w:sz w:val="24"/>
                <w:szCs w:val="24"/>
              </w:rPr>
              <w:fldChar w:fldCharType="end"/>
            </w:r>
            <w:r w:rsidRPr="005970C9">
              <w:rPr>
                <w:rStyle w:val="FontStyle11"/>
                <w:sz w:val="24"/>
                <w:szCs w:val="24"/>
              </w:rPr>
              <w:t>)</w:t>
            </w:r>
            <w:bookmarkEnd w:id="124"/>
          </w:p>
        </w:tc>
      </w:tr>
    </w:tbl>
    <w:p w14:paraId="12DC76DA" w14:textId="77777777" w:rsidR="00517EF6" w:rsidRPr="005970C9" w:rsidRDefault="00517EF6" w:rsidP="0006129B">
      <w:pPr>
        <w:pStyle w:val="aff9"/>
        <w:spacing w:line="240" w:lineRule="auto"/>
        <w:rPr>
          <w:rStyle w:val="FontStyle11"/>
          <w:sz w:val="24"/>
          <w:szCs w:val="24"/>
        </w:rPr>
      </w:pPr>
    </w:p>
    <w:p w14:paraId="2EC83DDD" w14:textId="77777777" w:rsidR="00517EF6" w:rsidRPr="005970C9" w:rsidRDefault="00BC55C3" w:rsidP="0006129B">
      <w:pPr>
        <w:pStyle w:val="Style2"/>
        <w:widowControl/>
        <w:tabs>
          <w:tab w:val="left" w:pos="1276"/>
        </w:tabs>
        <w:ind w:left="721"/>
        <w:rPr>
          <w:rStyle w:val="FontStyle11"/>
          <w:sz w:val="24"/>
        </w:rPr>
      </w:pPr>
      <w:r w:rsidRPr="005970C9">
        <w:rPr>
          <w:rStyle w:val="FontStyle11"/>
          <w:sz w:val="24"/>
        </w:rPr>
        <w:t xml:space="preserve">2. </w:t>
      </w:r>
      <w:r w:rsidR="00517EF6" w:rsidRPr="005970C9">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5970C9" w:rsidRPr="005970C9" w14:paraId="33651161" w14:textId="77777777" w:rsidTr="00D60195">
        <w:trPr>
          <w:jc w:val="center"/>
        </w:trPr>
        <w:tc>
          <w:tcPr>
            <w:tcW w:w="7860" w:type="dxa"/>
          </w:tcPr>
          <w:p w14:paraId="52FA061D" w14:textId="77777777" w:rsidR="00517EF6" w:rsidRPr="005970C9"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5970C9">
              <w:rPr>
                <w:szCs w:val="24"/>
              </w:rPr>
              <w:t>, 1/ч,</w:t>
            </w:r>
          </w:p>
        </w:tc>
        <w:tc>
          <w:tcPr>
            <w:tcW w:w="1465" w:type="dxa"/>
            <w:vAlign w:val="center"/>
          </w:tcPr>
          <w:p w14:paraId="5CC958EB" w14:textId="77777777" w:rsidR="00517EF6" w:rsidRPr="005970C9" w:rsidRDefault="00517EF6" w:rsidP="0006129B">
            <w:pPr>
              <w:pStyle w:val="Style2"/>
              <w:widowControl/>
              <w:tabs>
                <w:tab w:val="left" w:pos="948"/>
              </w:tabs>
              <w:jc w:val="center"/>
            </w:pPr>
            <w:bookmarkStart w:id="125" w:name="_Ref374096620"/>
            <w:r w:rsidRPr="005970C9">
              <w:rPr>
                <w:rStyle w:val="FontStyle11"/>
                <w:sz w:val="24"/>
              </w:rPr>
              <w:t>(</w:t>
            </w:r>
            <w:r w:rsidR="008A3CE6" w:rsidRPr="005970C9">
              <w:rPr>
                <w:rStyle w:val="FontStyle11"/>
                <w:sz w:val="24"/>
              </w:rPr>
              <w:fldChar w:fldCharType="begin"/>
            </w:r>
            <w:r w:rsidRPr="005970C9">
              <w:rPr>
                <w:rStyle w:val="FontStyle11"/>
                <w:sz w:val="24"/>
              </w:rPr>
              <w:instrText xml:space="preserve"> SEQ Список_формул \* ARABIC </w:instrText>
            </w:r>
            <w:r w:rsidR="008A3CE6" w:rsidRPr="005970C9">
              <w:rPr>
                <w:rStyle w:val="FontStyle11"/>
                <w:sz w:val="24"/>
              </w:rPr>
              <w:fldChar w:fldCharType="separate"/>
            </w:r>
            <w:r w:rsidR="00743685" w:rsidRPr="005970C9">
              <w:rPr>
                <w:rStyle w:val="FontStyle11"/>
                <w:noProof/>
                <w:sz w:val="24"/>
              </w:rPr>
              <w:t>3</w:t>
            </w:r>
            <w:r w:rsidR="008A3CE6" w:rsidRPr="005970C9">
              <w:rPr>
                <w:rStyle w:val="FontStyle11"/>
                <w:sz w:val="24"/>
              </w:rPr>
              <w:fldChar w:fldCharType="end"/>
            </w:r>
            <w:r w:rsidRPr="005970C9">
              <w:rPr>
                <w:rStyle w:val="FontStyle11"/>
                <w:sz w:val="24"/>
              </w:rPr>
              <w:t>)</w:t>
            </w:r>
            <w:bookmarkEnd w:id="125"/>
          </w:p>
        </w:tc>
      </w:tr>
    </w:tbl>
    <w:p w14:paraId="47588031" w14:textId="77777777" w:rsidR="00517EF6" w:rsidRPr="005970C9" w:rsidRDefault="00517EF6" w:rsidP="0006129B">
      <w:pPr>
        <w:ind w:left="885" w:hanging="885"/>
      </w:pPr>
      <w:r w:rsidRPr="005970C9">
        <w:rPr>
          <w:rStyle w:val="FontStyle11"/>
          <w:sz w:val="24"/>
        </w:rPr>
        <w:t>где</w:t>
      </w:r>
      <w:r w:rsidR="002F5504" w:rsidRPr="005970C9">
        <w:rPr>
          <w:rStyle w:val="FontStyle11"/>
          <w:sz w:val="24"/>
        </w:rPr>
        <w:t xml:space="preserve"> </w:t>
      </w:r>
      <w:r w:rsidRPr="005970C9">
        <w:rPr>
          <w:rStyle w:val="FontStyle11"/>
          <w:sz w:val="24"/>
          <w:lang w:val="en-US"/>
        </w:rPr>
        <w:t>L</w:t>
      </w:r>
      <w:r w:rsidRPr="005970C9">
        <w:rPr>
          <w:rStyle w:val="FontStyle11"/>
          <w:sz w:val="24"/>
        </w:rPr>
        <w:t>- длина участка ТС, км;</w:t>
      </w:r>
    </w:p>
    <w:p w14:paraId="293ABC5B" w14:textId="77777777" w:rsidR="00517EF6" w:rsidRPr="005970C9" w:rsidRDefault="00BC55C3" w:rsidP="0006129B">
      <w:pPr>
        <w:pStyle w:val="Style2"/>
        <w:widowControl/>
        <w:ind w:left="709"/>
        <w:rPr>
          <w:rStyle w:val="FontStyle11"/>
          <w:sz w:val="24"/>
        </w:rPr>
      </w:pPr>
      <w:r w:rsidRPr="005970C9">
        <w:rPr>
          <w:rStyle w:val="FontStyle11"/>
          <w:sz w:val="24"/>
        </w:rPr>
        <w:t xml:space="preserve">3. </w:t>
      </w:r>
      <w:r w:rsidR="00517EF6" w:rsidRPr="005970C9">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5970C9" w:rsidRPr="005970C9" w14:paraId="70E7A0CC" w14:textId="77777777" w:rsidTr="00D60195">
        <w:trPr>
          <w:trHeight w:val="332"/>
        </w:trPr>
        <w:tc>
          <w:tcPr>
            <w:tcW w:w="8627" w:type="dxa"/>
            <w:vAlign w:val="center"/>
          </w:tcPr>
          <w:p w14:paraId="4D58BFC2" w14:textId="77777777" w:rsidR="00517EF6" w:rsidRPr="005970C9" w:rsidRDefault="00000000"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5970C9">
              <w:rPr>
                <w:szCs w:val="24"/>
              </w:rPr>
              <w:t>, ч</w:t>
            </w:r>
          </w:p>
        </w:tc>
        <w:tc>
          <w:tcPr>
            <w:tcW w:w="635" w:type="dxa"/>
            <w:vAlign w:val="center"/>
          </w:tcPr>
          <w:p w14:paraId="60C14101" w14:textId="77777777" w:rsidR="00517EF6" w:rsidRPr="005970C9" w:rsidRDefault="00517EF6" w:rsidP="0006129B">
            <w:pPr>
              <w:pStyle w:val="ab"/>
              <w:rPr>
                <w:szCs w:val="24"/>
              </w:rPr>
            </w:pPr>
            <w:bookmarkStart w:id="126" w:name="_Ref374095703"/>
            <w:bookmarkStart w:id="127" w:name="_Ref374096203"/>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4</w:t>
            </w:r>
            <w:r w:rsidR="008A3CE6" w:rsidRPr="005970C9">
              <w:rPr>
                <w:rStyle w:val="FontStyle11"/>
                <w:sz w:val="24"/>
                <w:szCs w:val="24"/>
              </w:rPr>
              <w:fldChar w:fldCharType="end"/>
            </w:r>
            <w:bookmarkStart w:id="128" w:name="_Ref374096187"/>
            <w:bookmarkEnd w:id="126"/>
            <w:r w:rsidRPr="005970C9">
              <w:rPr>
                <w:szCs w:val="24"/>
              </w:rPr>
              <w:t>)</w:t>
            </w:r>
            <w:bookmarkEnd w:id="127"/>
            <w:bookmarkEnd w:id="128"/>
          </w:p>
        </w:tc>
      </w:tr>
    </w:tbl>
    <w:p w14:paraId="01109F5C" w14:textId="77777777" w:rsidR="00517EF6" w:rsidRPr="005970C9" w:rsidRDefault="00517EF6" w:rsidP="0006129B">
      <w:pPr>
        <w:ind w:left="1219" w:hanging="1219"/>
      </w:pPr>
      <w:r w:rsidRPr="005970C9">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5970C9">
        <w:rPr>
          <w:rStyle w:val="FontStyle11"/>
          <w:sz w:val="24"/>
        </w:rPr>
        <w:t xml:space="preserve"> - расстояние между секционирующими задвижками, км;</w:t>
      </w:r>
    </w:p>
    <w:p w14:paraId="75BE399A" w14:textId="77777777" w:rsidR="00517EF6" w:rsidRPr="005970C9" w:rsidRDefault="00517EF6" w:rsidP="0006129B">
      <w:pPr>
        <w:pStyle w:val="Default"/>
        <w:ind w:firstLine="426"/>
        <w:jc w:val="both"/>
        <w:rPr>
          <w:rStyle w:val="FontStyle11"/>
          <w:color w:val="auto"/>
          <w:sz w:val="24"/>
        </w:rPr>
      </w:pPr>
      <w:r w:rsidRPr="005970C9">
        <w:rPr>
          <w:i/>
          <w:iCs/>
          <w:color w:val="auto"/>
          <w:lang w:val="en-US"/>
        </w:rPr>
        <w:t>d</w:t>
      </w:r>
      <w:r w:rsidRPr="005970C9">
        <w:rPr>
          <w:color w:val="auto"/>
        </w:rPr>
        <w:t xml:space="preserve"> – </w:t>
      </w:r>
      <w:r w:rsidRPr="005970C9">
        <w:rPr>
          <w:rStyle w:val="FontStyle11"/>
          <w:color w:val="auto"/>
          <w:sz w:val="24"/>
        </w:rPr>
        <w:t>диаметр теплопровода, м.</w:t>
      </w:r>
    </w:p>
    <w:p w14:paraId="1DB4B718" w14:textId="45A144BB" w:rsidR="00517EF6" w:rsidRPr="005970C9" w:rsidRDefault="00517EF6" w:rsidP="0006129B">
      <w:pPr>
        <w:pStyle w:val="Style2"/>
        <w:widowControl/>
        <w:ind w:firstLine="567"/>
      </w:pPr>
      <w:r w:rsidRPr="005970C9">
        <w:rPr>
          <w:rStyle w:val="FontStyle11"/>
          <w:sz w:val="24"/>
        </w:rPr>
        <w:t xml:space="preserve">Значения коэффициентов </w:t>
      </w:r>
      <w:r w:rsidRPr="005970C9">
        <w:rPr>
          <w:rStyle w:val="FontStyle11"/>
          <w:i/>
          <w:iCs/>
          <w:sz w:val="24"/>
          <w:lang w:val="en-US"/>
        </w:rPr>
        <w:t>a</w:t>
      </w:r>
      <w:r w:rsidRPr="005970C9">
        <w:rPr>
          <w:i/>
          <w:iCs/>
        </w:rPr>
        <w:t xml:space="preserve">, </w:t>
      </w:r>
      <w:r w:rsidRPr="005970C9">
        <w:rPr>
          <w:i/>
          <w:iCs/>
          <w:lang w:val="en-US"/>
        </w:rPr>
        <w:t>b</w:t>
      </w:r>
      <w:r w:rsidRPr="005970C9">
        <w:rPr>
          <w:i/>
          <w:iCs/>
        </w:rPr>
        <w:t xml:space="preserve">, </w:t>
      </w:r>
      <w:r w:rsidRPr="005970C9">
        <w:rPr>
          <w:i/>
          <w:iCs/>
          <w:lang w:val="en-US"/>
        </w:rPr>
        <w:t>c</w:t>
      </w:r>
      <w:r w:rsidRPr="005970C9">
        <w:t xml:space="preserve"> для формулы </w:t>
      </w:r>
      <w:r w:rsidR="0061403F" w:rsidRPr="005970C9">
        <w:fldChar w:fldCharType="begin"/>
      </w:r>
      <w:r w:rsidR="0061403F" w:rsidRPr="005970C9">
        <w:instrText xml:space="preserve"> REF _Ref374096203 \h  \* MERGEFORMAT </w:instrText>
      </w:r>
      <w:r w:rsidR="0061403F" w:rsidRPr="005970C9">
        <w:fldChar w:fldCharType="separate"/>
      </w:r>
      <w:r w:rsidR="00743685" w:rsidRPr="005970C9">
        <w:t>(4)</w:t>
      </w:r>
      <w:r w:rsidR="0061403F" w:rsidRPr="005970C9">
        <w:fldChar w:fldCharType="end"/>
      </w:r>
      <w:r w:rsidRPr="005970C9">
        <w:rPr>
          <w:i/>
        </w:rPr>
        <w:t>,</w:t>
      </w:r>
      <w:r w:rsidRPr="005970C9">
        <w:t xml:space="preserve">приведенные в таблице </w:t>
      </w:r>
      <w:r w:rsidR="009A0936" w:rsidRPr="005970C9">
        <w:t>2</w:t>
      </w:r>
      <w:r w:rsidR="005B7508">
        <w:t>5</w:t>
      </w:r>
      <w:r w:rsidRPr="005970C9">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231F6D4A" w:rsidR="00517EF6" w:rsidRPr="005970C9" w:rsidRDefault="00517EF6" w:rsidP="0006129B">
      <w:pPr>
        <w:pStyle w:val="Style2"/>
        <w:widowControl/>
        <w:ind w:firstLine="567"/>
      </w:pPr>
      <w:r w:rsidRPr="005970C9">
        <w:t>Расстояния</w:t>
      </w:r>
      <w:r w:rsidR="002F5504" w:rsidRPr="005970C9">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5970C9">
        <w:rPr>
          <w:rStyle w:val="FontStyle11"/>
          <w:sz w:val="24"/>
        </w:rPr>
        <w:t xml:space="preserve"> </w:t>
      </w:r>
      <w:r w:rsidRPr="005970C9">
        <w:t xml:space="preserve">между </w:t>
      </w:r>
      <w:r w:rsidRPr="005970C9">
        <w:rPr>
          <w:i/>
          <w:iCs/>
        </w:rPr>
        <w:t>СЗ</w:t>
      </w:r>
      <w:r w:rsidRPr="005970C9">
        <w:t xml:space="preserve"> должны соответствовать требованиям СНиП 41–02–2003 и приниматься в соответствии с таблицей </w:t>
      </w:r>
      <w:r w:rsidR="00A25DCB" w:rsidRPr="005970C9">
        <w:t>2</w:t>
      </w:r>
      <w:r w:rsidR="005B7508">
        <w:t>6</w:t>
      </w:r>
      <w:r w:rsidR="00B27F1D" w:rsidRPr="005970C9">
        <w:t>.</w:t>
      </w:r>
    </w:p>
    <w:p w14:paraId="24128625" w14:textId="77777777" w:rsidR="00F03211" w:rsidRPr="005970C9" w:rsidRDefault="00F03211" w:rsidP="0006129B">
      <w:pPr>
        <w:pStyle w:val="Style2"/>
        <w:widowControl/>
        <w:ind w:firstLine="567"/>
      </w:pPr>
    </w:p>
    <w:p w14:paraId="75B10BA3" w14:textId="28568560" w:rsidR="00517EF6" w:rsidRPr="005970C9" w:rsidRDefault="00517EF6" w:rsidP="0006129B">
      <w:pPr>
        <w:pStyle w:val="Style2"/>
        <w:widowControl/>
        <w:ind w:left="1344" w:hanging="1344"/>
        <w:rPr>
          <w:rStyle w:val="FontStyle11"/>
          <w:sz w:val="24"/>
        </w:rPr>
      </w:pPr>
      <w:r w:rsidRPr="005970C9">
        <w:rPr>
          <w:rStyle w:val="FontStyle11"/>
          <w:sz w:val="24"/>
        </w:rPr>
        <w:t xml:space="preserve">Таблица </w:t>
      </w:r>
      <w:r w:rsidR="008A3CE6" w:rsidRPr="005970C9">
        <w:fldChar w:fldCharType="begin"/>
      </w:r>
      <w:r w:rsidR="006972A4" w:rsidRPr="005970C9">
        <w:instrText xml:space="preserve"> SEQ Таблица \* ARABIC </w:instrText>
      </w:r>
      <w:r w:rsidR="008A3CE6" w:rsidRPr="005970C9">
        <w:fldChar w:fldCharType="separate"/>
      </w:r>
      <w:bookmarkStart w:id="129" w:name="_Ref374103630"/>
      <w:r w:rsidR="005B7508">
        <w:rPr>
          <w:noProof/>
        </w:rPr>
        <w:t>25</w:t>
      </w:r>
      <w:bookmarkEnd w:id="129"/>
      <w:r w:rsidR="008A3CE6" w:rsidRPr="005970C9">
        <w:rPr>
          <w:noProof/>
        </w:rPr>
        <w:fldChar w:fldCharType="end"/>
      </w:r>
      <w:r w:rsidRPr="005970C9">
        <w:t>.</w:t>
      </w:r>
      <w:r w:rsidRPr="005970C9">
        <w:rPr>
          <w:rStyle w:val="FontStyle11"/>
          <w:sz w:val="24"/>
        </w:rPr>
        <w:t xml:space="preserve"> Значения коэффициентов </w:t>
      </w:r>
      <w:r w:rsidRPr="005970C9">
        <w:rPr>
          <w:rStyle w:val="FontStyle11"/>
          <w:sz w:val="24"/>
          <w:lang w:val="en-US"/>
        </w:rPr>
        <w:t>a</w:t>
      </w:r>
      <w:r w:rsidRPr="005970C9">
        <w:rPr>
          <w:rStyle w:val="FontStyle11"/>
          <w:sz w:val="24"/>
        </w:rPr>
        <w:t xml:space="preserve">, </w:t>
      </w:r>
      <w:r w:rsidRPr="005970C9">
        <w:rPr>
          <w:rStyle w:val="FontStyle11"/>
          <w:sz w:val="24"/>
          <w:lang w:val="en-US"/>
        </w:rPr>
        <w:t>b</w:t>
      </w:r>
      <w:r w:rsidRPr="005970C9">
        <w:rPr>
          <w:rStyle w:val="FontStyle11"/>
          <w:sz w:val="24"/>
        </w:rPr>
        <w:t xml:space="preserve"> и </w:t>
      </w:r>
      <w:r w:rsidRPr="005970C9">
        <w:rPr>
          <w:rStyle w:val="FontStyle11"/>
          <w:sz w:val="24"/>
          <w:lang w:val="en-US"/>
        </w:rPr>
        <w:t>c</w:t>
      </w:r>
      <w:r w:rsidRPr="005970C9">
        <w:rPr>
          <w:rStyle w:val="FontStyle11"/>
          <w:sz w:val="24"/>
        </w:rPr>
        <w:t xml:space="preserve"> </w:t>
      </w:r>
      <w:r w:rsidRPr="005970C9">
        <w:t xml:space="preserve">в формуле </w:t>
      </w:r>
      <w:r w:rsidR="0061403F" w:rsidRPr="005970C9">
        <w:fldChar w:fldCharType="begin"/>
      </w:r>
      <w:r w:rsidR="0061403F" w:rsidRPr="005970C9">
        <w:instrText xml:space="preserve"> REF _Ref374096203 \h  \* MERGEFORMAT </w:instrText>
      </w:r>
      <w:r w:rsidR="0061403F" w:rsidRPr="005970C9">
        <w:fldChar w:fldCharType="separate"/>
      </w:r>
      <w:r w:rsidR="00743685" w:rsidRPr="005970C9">
        <w:t>(4)</w:t>
      </w:r>
      <w:r w:rsidR="0061403F" w:rsidRPr="005970C9">
        <w:fldChar w:fldCharType="end"/>
      </w:r>
      <w:r w:rsidRPr="005970C9">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5970C9" w:rsidRPr="005970C9" w14:paraId="63EEBA64" w14:textId="77777777" w:rsidTr="00EC3DD9">
        <w:trPr>
          <w:trHeight w:val="309"/>
        </w:trPr>
        <w:tc>
          <w:tcPr>
            <w:tcW w:w="437" w:type="pct"/>
            <w:vAlign w:val="center"/>
          </w:tcPr>
          <w:p w14:paraId="24185005" w14:textId="77777777" w:rsidR="00EC3DD9" w:rsidRPr="005970C9" w:rsidRDefault="00EC3DD9" w:rsidP="0006129B">
            <w:pPr>
              <w:pStyle w:val="Style2"/>
              <w:widowControl/>
              <w:spacing w:before="20" w:after="20"/>
              <w:jc w:val="center"/>
              <w:rPr>
                <w:rStyle w:val="FontStyle11"/>
                <w:sz w:val="22"/>
                <w:szCs w:val="22"/>
              </w:rPr>
            </w:pPr>
            <w:r w:rsidRPr="005970C9">
              <w:rPr>
                <w:rStyle w:val="FontStyle11"/>
                <w:sz w:val="22"/>
                <w:szCs w:val="22"/>
              </w:rPr>
              <w:t>№ п/п</w:t>
            </w:r>
          </w:p>
        </w:tc>
        <w:tc>
          <w:tcPr>
            <w:tcW w:w="875" w:type="pct"/>
            <w:vAlign w:val="center"/>
          </w:tcPr>
          <w:p w14:paraId="53C2A78E" w14:textId="77777777" w:rsidR="00EC3DD9" w:rsidRPr="005970C9" w:rsidRDefault="00EC3DD9" w:rsidP="0006129B">
            <w:pPr>
              <w:pStyle w:val="Style2"/>
              <w:widowControl/>
              <w:spacing w:before="20" w:after="20"/>
              <w:rPr>
                <w:rStyle w:val="FontStyle11"/>
                <w:sz w:val="22"/>
                <w:szCs w:val="22"/>
              </w:rPr>
            </w:pPr>
            <w:r w:rsidRPr="005970C9">
              <w:rPr>
                <w:rStyle w:val="FontStyle11"/>
                <w:sz w:val="22"/>
                <w:szCs w:val="22"/>
              </w:rPr>
              <w:t>Коэффициент</w:t>
            </w:r>
          </w:p>
        </w:tc>
        <w:tc>
          <w:tcPr>
            <w:tcW w:w="1230" w:type="pct"/>
            <w:vAlign w:val="center"/>
          </w:tcPr>
          <w:p w14:paraId="6DA2E752" w14:textId="77777777" w:rsidR="00EC3DD9" w:rsidRPr="005970C9" w:rsidRDefault="00EC3DD9" w:rsidP="0006129B">
            <w:pPr>
              <w:pStyle w:val="Style2"/>
              <w:spacing w:before="20" w:after="20"/>
              <w:jc w:val="center"/>
              <w:rPr>
                <w:rStyle w:val="FontStyle11"/>
                <w:sz w:val="22"/>
                <w:szCs w:val="22"/>
                <w:lang w:val="en-US"/>
              </w:rPr>
            </w:pPr>
            <w:r w:rsidRPr="005970C9">
              <w:rPr>
                <w:rStyle w:val="FontStyle11"/>
                <w:sz w:val="22"/>
                <w:szCs w:val="22"/>
                <w:lang w:val="en-US"/>
              </w:rPr>
              <w:t>a</w:t>
            </w:r>
          </w:p>
        </w:tc>
        <w:tc>
          <w:tcPr>
            <w:tcW w:w="1230" w:type="pct"/>
            <w:vAlign w:val="center"/>
          </w:tcPr>
          <w:p w14:paraId="1D9134D8" w14:textId="77777777" w:rsidR="00EC3DD9" w:rsidRPr="005970C9" w:rsidRDefault="00EC3DD9" w:rsidP="0006129B">
            <w:pPr>
              <w:pStyle w:val="Style2"/>
              <w:spacing w:before="20" w:after="20"/>
              <w:jc w:val="center"/>
              <w:rPr>
                <w:rStyle w:val="FontStyle11"/>
                <w:sz w:val="22"/>
                <w:szCs w:val="22"/>
                <w:lang w:val="en-US"/>
              </w:rPr>
            </w:pPr>
            <w:r w:rsidRPr="005970C9">
              <w:rPr>
                <w:rStyle w:val="FontStyle11"/>
                <w:sz w:val="22"/>
                <w:szCs w:val="22"/>
                <w:lang w:val="en-US"/>
              </w:rPr>
              <w:t>b</w:t>
            </w:r>
          </w:p>
        </w:tc>
        <w:tc>
          <w:tcPr>
            <w:tcW w:w="1228" w:type="pct"/>
            <w:vAlign w:val="center"/>
          </w:tcPr>
          <w:p w14:paraId="66A50647" w14:textId="77777777" w:rsidR="00EC3DD9" w:rsidRPr="005970C9" w:rsidRDefault="00EC3DD9" w:rsidP="0006129B">
            <w:pPr>
              <w:pStyle w:val="Style2"/>
              <w:spacing w:before="20" w:after="20"/>
              <w:jc w:val="center"/>
              <w:rPr>
                <w:rStyle w:val="FontStyle11"/>
                <w:sz w:val="22"/>
                <w:szCs w:val="22"/>
                <w:lang w:val="en-US"/>
              </w:rPr>
            </w:pPr>
            <w:r w:rsidRPr="005970C9">
              <w:rPr>
                <w:rStyle w:val="FontStyle11"/>
                <w:sz w:val="22"/>
                <w:szCs w:val="22"/>
                <w:lang w:val="en-US"/>
              </w:rPr>
              <w:t>c</w:t>
            </w:r>
          </w:p>
        </w:tc>
      </w:tr>
      <w:tr w:rsidR="00EC3DD9" w:rsidRPr="005970C9" w14:paraId="53B7497E" w14:textId="77777777" w:rsidTr="00EC3DD9">
        <w:trPr>
          <w:trHeight w:val="372"/>
        </w:trPr>
        <w:tc>
          <w:tcPr>
            <w:tcW w:w="437" w:type="pct"/>
            <w:vAlign w:val="center"/>
          </w:tcPr>
          <w:p w14:paraId="58717E0C" w14:textId="77777777" w:rsidR="00EC3DD9" w:rsidRPr="005970C9" w:rsidRDefault="00EC3DD9" w:rsidP="0006129B">
            <w:pPr>
              <w:pStyle w:val="Style2"/>
              <w:widowControl/>
              <w:spacing w:before="20" w:after="20"/>
              <w:jc w:val="center"/>
              <w:rPr>
                <w:rStyle w:val="FontStyle11"/>
                <w:sz w:val="22"/>
                <w:szCs w:val="22"/>
              </w:rPr>
            </w:pPr>
            <w:r w:rsidRPr="005970C9">
              <w:rPr>
                <w:rStyle w:val="FontStyle11"/>
                <w:sz w:val="22"/>
                <w:szCs w:val="22"/>
              </w:rPr>
              <w:t>1</w:t>
            </w:r>
          </w:p>
        </w:tc>
        <w:tc>
          <w:tcPr>
            <w:tcW w:w="875" w:type="pct"/>
            <w:vAlign w:val="center"/>
          </w:tcPr>
          <w:p w14:paraId="14FD6588" w14:textId="77777777" w:rsidR="00EC3DD9" w:rsidRPr="005970C9" w:rsidRDefault="00EC3DD9" w:rsidP="0006129B">
            <w:pPr>
              <w:pStyle w:val="Style2"/>
              <w:widowControl/>
              <w:spacing w:before="20" w:after="20"/>
              <w:rPr>
                <w:rStyle w:val="FontStyle11"/>
                <w:sz w:val="22"/>
                <w:szCs w:val="22"/>
              </w:rPr>
            </w:pPr>
            <w:r w:rsidRPr="005970C9">
              <w:rPr>
                <w:rStyle w:val="FontStyle11"/>
                <w:sz w:val="22"/>
                <w:szCs w:val="22"/>
              </w:rPr>
              <w:t>Значение</w:t>
            </w:r>
          </w:p>
        </w:tc>
        <w:tc>
          <w:tcPr>
            <w:tcW w:w="1230" w:type="pct"/>
            <w:vAlign w:val="center"/>
          </w:tcPr>
          <w:p w14:paraId="582CDDB5" w14:textId="77777777" w:rsidR="00EC3DD9" w:rsidRPr="005970C9" w:rsidRDefault="00EC3DD9" w:rsidP="0006129B">
            <w:pPr>
              <w:pStyle w:val="Style2"/>
              <w:widowControl/>
              <w:spacing w:before="20" w:after="20"/>
              <w:jc w:val="center"/>
              <w:rPr>
                <w:rStyle w:val="FontStyle11"/>
                <w:sz w:val="22"/>
                <w:szCs w:val="22"/>
              </w:rPr>
            </w:pPr>
            <w:r w:rsidRPr="005970C9">
              <w:rPr>
                <w:rStyle w:val="FontStyle11"/>
                <w:sz w:val="22"/>
                <w:szCs w:val="22"/>
              </w:rPr>
              <w:t>2.91256074780734</w:t>
            </w:r>
          </w:p>
        </w:tc>
        <w:tc>
          <w:tcPr>
            <w:tcW w:w="1230" w:type="pct"/>
            <w:vAlign w:val="center"/>
          </w:tcPr>
          <w:p w14:paraId="4C4257A6" w14:textId="77777777" w:rsidR="00EC3DD9" w:rsidRPr="005970C9" w:rsidRDefault="00EC3DD9" w:rsidP="0006129B">
            <w:pPr>
              <w:pStyle w:val="Style2"/>
              <w:widowControl/>
              <w:spacing w:before="20" w:after="20"/>
              <w:jc w:val="center"/>
              <w:rPr>
                <w:rStyle w:val="FontStyle11"/>
                <w:sz w:val="22"/>
                <w:szCs w:val="22"/>
              </w:rPr>
            </w:pPr>
            <w:r w:rsidRPr="005970C9">
              <w:rPr>
                <w:rStyle w:val="FontStyle11"/>
                <w:sz w:val="22"/>
                <w:szCs w:val="22"/>
              </w:rPr>
              <w:t>20.8877641154199</w:t>
            </w:r>
          </w:p>
        </w:tc>
        <w:tc>
          <w:tcPr>
            <w:tcW w:w="1228" w:type="pct"/>
            <w:vAlign w:val="center"/>
          </w:tcPr>
          <w:p w14:paraId="28294E8D" w14:textId="77777777" w:rsidR="00EC3DD9" w:rsidRPr="005970C9" w:rsidRDefault="00EC3DD9" w:rsidP="0006129B">
            <w:pPr>
              <w:pStyle w:val="Style2"/>
              <w:widowControl/>
              <w:spacing w:before="20" w:after="20"/>
              <w:jc w:val="center"/>
              <w:rPr>
                <w:rStyle w:val="FontStyle11"/>
                <w:sz w:val="22"/>
                <w:szCs w:val="22"/>
              </w:rPr>
            </w:pPr>
            <w:r w:rsidRPr="005970C9">
              <w:rPr>
                <w:rStyle w:val="FontStyle11"/>
                <w:sz w:val="22"/>
                <w:szCs w:val="22"/>
              </w:rPr>
              <w:t>-1.87928919400643</w:t>
            </w:r>
          </w:p>
        </w:tc>
      </w:tr>
    </w:tbl>
    <w:p w14:paraId="398B518C" w14:textId="77777777" w:rsidR="00517EF6" w:rsidRPr="005970C9" w:rsidRDefault="00517EF6" w:rsidP="0006129B">
      <w:pPr>
        <w:ind w:firstLine="504"/>
        <w:rPr>
          <w:rStyle w:val="FontStyle11"/>
          <w:sz w:val="24"/>
        </w:rPr>
      </w:pPr>
    </w:p>
    <w:p w14:paraId="30C43B7B" w14:textId="144D7F75" w:rsidR="00517EF6" w:rsidRPr="005970C9" w:rsidRDefault="00517EF6" w:rsidP="0006129B">
      <w:pPr>
        <w:pStyle w:val="ab"/>
        <w:ind w:left="1400" w:hanging="1400"/>
        <w:rPr>
          <w:rStyle w:val="FontStyle11"/>
          <w:sz w:val="24"/>
          <w:szCs w:val="24"/>
        </w:rPr>
      </w:pPr>
      <w:r w:rsidRPr="005970C9">
        <w:rPr>
          <w:rStyle w:val="FontStyle11"/>
          <w:sz w:val="24"/>
          <w:szCs w:val="24"/>
        </w:rPr>
        <w:t>Таблица</w:t>
      </w:r>
      <w:bookmarkStart w:id="130" w:name="_Ref374107744"/>
      <w:r w:rsidRPr="005970C9">
        <w:rPr>
          <w:rStyle w:val="FontStyle11"/>
          <w:sz w:val="24"/>
          <w:szCs w:val="24"/>
        </w:rPr>
        <w:t xml:space="preserve"> </w:t>
      </w:r>
      <w:r w:rsidR="008A3CE6" w:rsidRPr="005970C9">
        <w:rPr>
          <w:rStyle w:val="FontStyle11"/>
          <w:sz w:val="24"/>
          <w:szCs w:val="24"/>
          <w:lang w:val="en-US"/>
        </w:rPr>
        <w:fldChar w:fldCharType="begin"/>
      </w:r>
      <w:r w:rsidRPr="005970C9">
        <w:rPr>
          <w:rStyle w:val="FontStyle11"/>
          <w:sz w:val="24"/>
          <w:szCs w:val="24"/>
        </w:rPr>
        <w:instrText xml:space="preserve"> </w:instrText>
      </w:r>
      <w:r w:rsidRPr="005970C9">
        <w:rPr>
          <w:rStyle w:val="FontStyle11"/>
          <w:sz w:val="24"/>
          <w:szCs w:val="24"/>
          <w:lang w:val="en-US"/>
        </w:rPr>
        <w:instrText>SEQ</w:instrText>
      </w:r>
      <w:r w:rsidRPr="005970C9">
        <w:rPr>
          <w:rStyle w:val="FontStyle11"/>
          <w:sz w:val="24"/>
          <w:szCs w:val="24"/>
        </w:rPr>
        <w:instrText xml:space="preserve"> Таблица \* </w:instrText>
      </w:r>
      <w:r w:rsidRPr="005970C9">
        <w:rPr>
          <w:rStyle w:val="FontStyle11"/>
          <w:sz w:val="24"/>
          <w:szCs w:val="24"/>
          <w:lang w:val="en-US"/>
        </w:rPr>
        <w:instrText>ARABIC</w:instrText>
      </w:r>
      <w:r w:rsidRPr="005970C9">
        <w:rPr>
          <w:rStyle w:val="FontStyle11"/>
          <w:sz w:val="24"/>
          <w:szCs w:val="24"/>
        </w:rPr>
        <w:instrText xml:space="preserve"> </w:instrText>
      </w:r>
      <w:r w:rsidR="008A3CE6" w:rsidRPr="005970C9">
        <w:rPr>
          <w:rStyle w:val="FontStyle11"/>
          <w:sz w:val="24"/>
          <w:szCs w:val="24"/>
          <w:lang w:val="en-US"/>
        </w:rPr>
        <w:fldChar w:fldCharType="separate"/>
      </w:r>
      <w:bookmarkStart w:id="131" w:name="_Ref374439801"/>
      <w:r w:rsidR="005B7508" w:rsidRPr="005B7508">
        <w:rPr>
          <w:rStyle w:val="FontStyle11"/>
          <w:noProof/>
          <w:sz w:val="24"/>
          <w:szCs w:val="24"/>
        </w:rPr>
        <w:t>26</w:t>
      </w:r>
      <w:bookmarkEnd w:id="131"/>
      <w:r w:rsidR="008A3CE6" w:rsidRPr="005970C9">
        <w:rPr>
          <w:rStyle w:val="FontStyle11"/>
          <w:sz w:val="24"/>
          <w:szCs w:val="24"/>
          <w:lang w:val="en-US"/>
        </w:rPr>
        <w:fldChar w:fldCharType="end"/>
      </w:r>
      <w:r w:rsidRPr="005970C9">
        <w:rPr>
          <w:rStyle w:val="FontStyle11"/>
          <w:sz w:val="24"/>
          <w:szCs w:val="24"/>
        </w:rPr>
        <w:t>.</w:t>
      </w:r>
      <w:bookmarkEnd w:id="130"/>
      <w:r w:rsidRPr="005970C9">
        <w:rPr>
          <w:rStyle w:val="FontStyle11"/>
          <w:sz w:val="24"/>
          <w:szCs w:val="24"/>
        </w:rPr>
        <w:t xml:space="preserve"> </w:t>
      </w:r>
      <w:bookmarkStart w:id="132" w:name="_Ref375231112"/>
      <w:r w:rsidRPr="005970C9">
        <w:rPr>
          <w:rStyle w:val="FontStyle11"/>
          <w:sz w:val="24"/>
          <w:szCs w:val="24"/>
        </w:rPr>
        <w:t xml:space="preserve">Расстояния между </w:t>
      </w:r>
      <w:r w:rsidRPr="005970C9">
        <w:rPr>
          <w:szCs w:val="24"/>
        </w:rPr>
        <w:t>СЗ</w:t>
      </w:r>
      <w:r w:rsidRPr="005970C9">
        <w:rPr>
          <w:rStyle w:val="FontStyle11"/>
          <w:sz w:val="24"/>
          <w:szCs w:val="24"/>
        </w:rPr>
        <w:t xml:space="preserve"> в метрах и место их расположения</w:t>
      </w:r>
      <w:bookmarkEnd w:id="132"/>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5970C9" w:rsidRPr="005970C9" w14:paraId="25FC6C36" w14:textId="77777777" w:rsidTr="00EC3DD9">
        <w:trPr>
          <w:cantSplit/>
          <w:trHeight w:val="215"/>
          <w:tblHeader/>
          <w:jc w:val="center"/>
        </w:trPr>
        <w:tc>
          <w:tcPr>
            <w:tcW w:w="638" w:type="dxa"/>
            <w:vMerge w:val="restart"/>
            <w:vAlign w:val="center"/>
          </w:tcPr>
          <w:p w14:paraId="732AAC6E" w14:textId="77777777" w:rsidR="00EC3DD9" w:rsidRPr="005970C9" w:rsidRDefault="00EC3DD9" w:rsidP="0006129B">
            <w:pPr>
              <w:jc w:val="center"/>
              <w:rPr>
                <w:rStyle w:val="FontStyle11"/>
                <w:sz w:val="22"/>
              </w:rPr>
            </w:pPr>
            <w:r w:rsidRPr="005970C9">
              <w:rPr>
                <w:rStyle w:val="FontStyle11"/>
                <w:sz w:val="22"/>
              </w:rPr>
              <w:t>№ п/п</w:t>
            </w:r>
          </w:p>
        </w:tc>
        <w:tc>
          <w:tcPr>
            <w:tcW w:w="1564" w:type="dxa"/>
            <w:vMerge w:val="restart"/>
            <w:vAlign w:val="center"/>
          </w:tcPr>
          <w:p w14:paraId="4725F47E" w14:textId="77777777" w:rsidR="00EC3DD9" w:rsidRPr="005970C9" w:rsidRDefault="00EC3DD9" w:rsidP="0006129B">
            <w:pPr>
              <w:jc w:val="center"/>
              <w:rPr>
                <w:rStyle w:val="FontStyle11"/>
                <w:sz w:val="22"/>
              </w:rPr>
            </w:pPr>
            <w:r w:rsidRPr="005970C9">
              <w:rPr>
                <w:rStyle w:val="FontStyle11"/>
                <w:sz w:val="22"/>
              </w:rPr>
              <w:t>Диаметр</w:t>
            </w:r>
          </w:p>
          <w:p w14:paraId="16215B6B" w14:textId="77777777" w:rsidR="00EC3DD9" w:rsidRPr="005970C9" w:rsidRDefault="00EC3DD9" w:rsidP="0006129B">
            <w:pPr>
              <w:jc w:val="center"/>
              <w:rPr>
                <w:rStyle w:val="FontStyle11"/>
                <w:sz w:val="22"/>
              </w:rPr>
            </w:pPr>
            <w:r w:rsidRPr="005970C9">
              <w:rPr>
                <w:rStyle w:val="FontStyle11"/>
                <w:sz w:val="22"/>
              </w:rPr>
              <w:t>теплопровода,</w:t>
            </w:r>
          </w:p>
          <w:p w14:paraId="18BCE2F4" w14:textId="77777777" w:rsidR="00EC3DD9" w:rsidRPr="005970C9" w:rsidRDefault="00EC3DD9" w:rsidP="0006129B">
            <w:pPr>
              <w:jc w:val="center"/>
              <w:rPr>
                <w:rStyle w:val="FontStyle11"/>
                <w:sz w:val="22"/>
              </w:rPr>
            </w:pPr>
            <w:r w:rsidRPr="005970C9">
              <w:rPr>
                <w:rStyle w:val="FontStyle11"/>
                <w:sz w:val="22"/>
              </w:rPr>
              <w:t>м</w:t>
            </w:r>
          </w:p>
        </w:tc>
        <w:tc>
          <w:tcPr>
            <w:tcW w:w="3049" w:type="dxa"/>
            <w:gridSpan w:val="2"/>
            <w:vAlign w:val="center"/>
          </w:tcPr>
          <w:p w14:paraId="215B5E45" w14:textId="77777777" w:rsidR="00EC3DD9" w:rsidRPr="005970C9" w:rsidRDefault="00EC3DD9" w:rsidP="0006129B">
            <w:pPr>
              <w:jc w:val="center"/>
              <w:rPr>
                <w:rStyle w:val="FontStyle11"/>
                <w:sz w:val="22"/>
              </w:rPr>
            </w:pPr>
            <w:r w:rsidRPr="005970C9">
              <w:rPr>
                <w:rStyle w:val="FontStyle11"/>
                <w:sz w:val="22"/>
              </w:rPr>
              <w:t>Диаметр не изменяется</w:t>
            </w:r>
          </w:p>
        </w:tc>
        <w:tc>
          <w:tcPr>
            <w:tcW w:w="4824" w:type="dxa"/>
            <w:gridSpan w:val="2"/>
            <w:vAlign w:val="center"/>
          </w:tcPr>
          <w:p w14:paraId="493C3650" w14:textId="77777777" w:rsidR="00EC3DD9" w:rsidRPr="005970C9" w:rsidRDefault="00EC3DD9" w:rsidP="0006129B">
            <w:pPr>
              <w:jc w:val="center"/>
              <w:rPr>
                <w:rStyle w:val="FontStyle11"/>
                <w:sz w:val="22"/>
              </w:rPr>
            </w:pPr>
            <w:r w:rsidRPr="005970C9">
              <w:rPr>
                <w:rStyle w:val="FontStyle11"/>
                <w:sz w:val="22"/>
              </w:rPr>
              <w:t>Диаметр изменяется</w:t>
            </w:r>
          </w:p>
        </w:tc>
      </w:tr>
      <w:tr w:rsidR="005970C9" w:rsidRPr="005970C9" w14:paraId="3D67FC09" w14:textId="77777777" w:rsidTr="00EC3DD9">
        <w:trPr>
          <w:cantSplit/>
          <w:tblHeader/>
          <w:jc w:val="center"/>
        </w:trPr>
        <w:tc>
          <w:tcPr>
            <w:tcW w:w="638" w:type="dxa"/>
            <w:vMerge/>
            <w:vAlign w:val="center"/>
          </w:tcPr>
          <w:p w14:paraId="5FD02297" w14:textId="77777777" w:rsidR="00EC3DD9" w:rsidRPr="005970C9" w:rsidRDefault="00EC3DD9" w:rsidP="0006129B">
            <w:pPr>
              <w:jc w:val="center"/>
              <w:rPr>
                <w:rStyle w:val="FontStyle11"/>
                <w:sz w:val="22"/>
              </w:rPr>
            </w:pPr>
          </w:p>
        </w:tc>
        <w:tc>
          <w:tcPr>
            <w:tcW w:w="1564" w:type="dxa"/>
            <w:vMerge/>
            <w:vAlign w:val="center"/>
          </w:tcPr>
          <w:p w14:paraId="4ECBE5ED" w14:textId="77777777" w:rsidR="00EC3DD9" w:rsidRPr="005970C9" w:rsidRDefault="00EC3DD9" w:rsidP="0006129B">
            <w:pPr>
              <w:jc w:val="center"/>
              <w:rPr>
                <w:rStyle w:val="FontStyle11"/>
                <w:sz w:val="22"/>
              </w:rPr>
            </w:pPr>
          </w:p>
        </w:tc>
        <w:tc>
          <w:tcPr>
            <w:tcW w:w="1385" w:type="dxa"/>
            <w:vAlign w:val="center"/>
          </w:tcPr>
          <w:p w14:paraId="7F40A496" w14:textId="77777777" w:rsidR="00EC3DD9" w:rsidRPr="005970C9" w:rsidRDefault="00EC3DD9" w:rsidP="0006129B">
            <w:pPr>
              <w:jc w:val="center"/>
              <w:rPr>
                <w:rStyle w:val="FontStyle11"/>
                <w:sz w:val="22"/>
              </w:rPr>
            </w:pPr>
            <w:r w:rsidRPr="005970C9">
              <w:rPr>
                <w:rStyle w:val="FontStyle11"/>
                <w:sz w:val="22"/>
              </w:rPr>
              <w:t>ответвлений нет</w:t>
            </w:r>
          </w:p>
        </w:tc>
        <w:tc>
          <w:tcPr>
            <w:tcW w:w="1664" w:type="dxa"/>
            <w:vAlign w:val="center"/>
          </w:tcPr>
          <w:p w14:paraId="6DF7197B" w14:textId="77777777" w:rsidR="00EC3DD9" w:rsidRPr="005970C9" w:rsidRDefault="00EC3DD9" w:rsidP="0006129B">
            <w:pPr>
              <w:jc w:val="center"/>
              <w:rPr>
                <w:rStyle w:val="FontStyle11"/>
                <w:sz w:val="22"/>
              </w:rPr>
            </w:pPr>
            <w:r w:rsidRPr="005970C9">
              <w:rPr>
                <w:rStyle w:val="FontStyle11"/>
                <w:sz w:val="22"/>
              </w:rPr>
              <w:t>ответвления есть</w:t>
            </w:r>
          </w:p>
        </w:tc>
        <w:tc>
          <w:tcPr>
            <w:tcW w:w="2168" w:type="dxa"/>
            <w:vAlign w:val="center"/>
          </w:tcPr>
          <w:p w14:paraId="3B9981CA" w14:textId="77777777" w:rsidR="00EC3DD9" w:rsidRPr="005970C9" w:rsidRDefault="00EC3DD9" w:rsidP="0006129B">
            <w:pPr>
              <w:jc w:val="center"/>
              <w:rPr>
                <w:rStyle w:val="FontStyle11"/>
                <w:sz w:val="22"/>
              </w:rPr>
            </w:pPr>
            <w:r w:rsidRPr="005970C9">
              <w:rPr>
                <w:rStyle w:val="FontStyle11"/>
                <w:sz w:val="22"/>
              </w:rPr>
              <w:t>ответвлений нет</w:t>
            </w:r>
          </w:p>
        </w:tc>
        <w:tc>
          <w:tcPr>
            <w:tcW w:w="2656" w:type="dxa"/>
            <w:vAlign w:val="center"/>
          </w:tcPr>
          <w:p w14:paraId="0B14F0D6" w14:textId="77777777" w:rsidR="00EC3DD9" w:rsidRPr="005970C9" w:rsidRDefault="00EC3DD9" w:rsidP="0006129B">
            <w:pPr>
              <w:jc w:val="center"/>
              <w:rPr>
                <w:rStyle w:val="FontStyle11"/>
                <w:sz w:val="22"/>
              </w:rPr>
            </w:pPr>
            <w:r w:rsidRPr="005970C9">
              <w:rPr>
                <w:rStyle w:val="FontStyle11"/>
                <w:sz w:val="22"/>
              </w:rPr>
              <w:t>ответвления есть</w:t>
            </w:r>
          </w:p>
        </w:tc>
      </w:tr>
      <w:tr w:rsidR="005970C9" w:rsidRPr="005970C9" w14:paraId="3AB8EAE0" w14:textId="77777777" w:rsidTr="00EC3DD9">
        <w:trPr>
          <w:cantSplit/>
          <w:jc w:val="center"/>
        </w:trPr>
        <w:tc>
          <w:tcPr>
            <w:tcW w:w="638" w:type="dxa"/>
            <w:vAlign w:val="center"/>
          </w:tcPr>
          <w:p w14:paraId="593CCB3F" w14:textId="77777777" w:rsidR="00EC3DD9" w:rsidRPr="005970C9" w:rsidRDefault="00EC3DD9" w:rsidP="0006129B">
            <w:pPr>
              <w:jc w:val="center"/>
              <w:rPr>
                <w:rStyle w:val="FontStyle11"/>
                <w:sz w:val="22"/>
              </w:rPr>
            </w:pPr>
            <w:r w:rsidRPr="005970C9">
              <w:rPr>
                <w:rStyle w:val="FontStyle11"/>
                <w:sz w:val="22"/>
              </w:rPr>
              <w:t>1</w:t>
            </w:r>
          </w:p>
        </w:tc>
        <w:tc>
          <w:tcPr>
            <w:tcW w:w="1564" w:type="dxa"/>
            <w:vAlign w:val="center"/>
          </w:tcPr>
          <w:p w14:paraId="0C4E11E5" w14:textId="77777777" w:rsidR="00EC3DD9" w:rsidRPr="005970C9" w:rsidRDefault="00EC3DD9" w:rsidP="0006129B">
            <w:pPr>
              <w:jc w:val="center"/>
              <w:rPr>
                <w:rStyle w:val="FontStyle11"/>
                <w:sz w:val="22"/>
              </w:rPr>
            </w:pPr>
            <w:r w:rsidRPr="005970C9">
              <w:rPr>
                <w:rStyle w:val="FontStyle11"/>
                <w:sz w:val="22"/>
              </w:rPr>
              <w:t>до 0,4</w:t>
            </w:r>
          </w:p>
        </w:tc>
        <w:tc>
          <w:tcPr>
            <w:tcW w:w="1385" w:type="dxa"/>
            <w:vAlign w:val="center"/>
          </w:tcPr>
          <w:p w14:paraId="2A114826" w14:textId="77777777" w:rsidR="00EC3DD9" w:rsidRPr="005970C9" w:rsidRDefault="00EC3DD9" w:rsidP="0006129B">
            <w:pPr>
              <w:jc w:val="center"/>
              <w:rPr>
                <w:rStyle w:val="FontStyle11"/>
                <w:sz w:val="22"/>
              </w:rPr>
            </w:pPr>
            <w:r w:rsidRPr="005970C9">
              <w:rPr>
                <w:rStyle w:val="FontStyle11"/>
                <w:sz w:val="22"/>
              </w:rPr>
              <w:t>1000</w:t>
            </w:r>
          </w:p>
        </w:tc>
        <w:tc>
          <w:tcPr>
            <w:tcW w:w="1664" w:type="dxa"/>
            <w:vAlign w:val="center"/>
          </w:tcPr>
          <w:p w14:paraId="740997FE"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расстояние до ближайшей </w:t>
            </w:r>
            <w:r w:rsidRPr="005970C9">
              <w:rPr>
                <w:sz w:val="22"/>
              </w:rPr>
              <w:t>СЗ</w:t>
            </w:r>
            <w:r w:rsidRPr="005970C9">
              <w:rPr>
                <w:rStyle w:val="FontStyle11"/>
                <w:sz w:val="22"/>
              </w:rPr>
              <w:t xml:space="preserve"> не более 1000 м</w:t>
            </w:r>
          </w:p>
        </w:tc>
        <w:tc>
          <w:tcPr>
            <w:tcW w:w="2168" w:type="dxa"/>
            <w:vAlign w:val="center"/>
          </w:tcPr>
          <w:p w14:paraId="2F18E256" w14:textId="77777777" w:rsidR="00EC3DD9" w:rsidRPr="005970C9" w:rsidRDefault="00EC3DD9" w:rsidP="0006129B">
            <w:pPr>
              <w:rPr>
                <w:rStyle w:val="FontStyle11"/>
                <w:sz w:val="22"/>
              </w:rPr>
            </w:pPr>
            <w:r w:rsidRPr="005970C9">
              <w:rPr>
                <w:rStyle w:val="FontStyle11"/>
                <w:sz w:val="22"/>
              </w:rPr>
              <w:t xml:space="preserve">непосредственно за местом изменения диаметра, расстояние до ближайшей </w:t>
            </w:r>
            <w:r w:rsidRPr="005970C9">
              <w:rPr>
                <w:sz w:val="22"/>
              </w:rPr>
              <w:t>СЗ</w:t>
            </w:r>
            <w:r w:rsidRPr="005970C9">
              <w:rPr>
                <w:rStyle w:val="FontStyle11"/>
                <w:sz w:val="22"/>
              </w:rPr>
              <w:t xml:space="preserve"> не более 1000 м</w:t>
            </w:r>
          </w:p>
        </w:tc>
        <w:tc>
          <w:tcPr>
            <w:tcW w:w="2656" w:type="dxa"/>
            <w:vAlign w:val="center"/>
          </w:tcPr>
          <w:p w14:paraId="68AFC8D8"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на теплопроводе меньшего диаметра, расстояние до ближайшей </w:t>
            </w:r>
            <w:r w:rsidRPr="005970C9">
              <w:rPr>
                <w:sz w:val="22"/>
              </w:rPr>
              <w:t>СЗ</w:t>
            </w:r>
            <w:r w:rsidRPr="005970C9">
              <w:rPr>
                <w:rStyle w:val="FontStyle11"/>
                <w:sz w:val="22"/>
              </w:rPr>
              <w:t xml:space="preserve"> не более 1000 м</w:t>
            </w:r>
          </w:p>
        </w:tc>
      </w:tr>
      <w:tr w:rsidR="005970C9" w:rsidRPr="005970C9" w14:paraId="5E75330B" w14:textId="77777777" w:rsidTr="00EC3DD9">
        <w:trPr>
          <w:cantSplit/>
          <w:jc w:val="center"/>
        </w:trPr>
        <w:tc>
          <w:tcPr>
            <w:tcW w:w="638" w:type="dxa"/>
            <w:vAlign w:val="center"/>
          </w:tcPr>
          <w:p w14:paraId="63175622" w14:textId="77777777" w:rsidR="00EC3DD9" w:rsidRPr="005970C9" w:rsidRDefault="00EC3DD9" w:rsidP="0006129B">
            <w:pPr>
              <w:jc w:val="center"/>
              <w:rPr>
                <w:rStyle w:val="FontStyle11"/>
                <w:sz w:val="22"/>
              </w:rPr>
            </w:pPr>
            <w:r w:rsidRPr="005970C9">
              <w:rPr>
                <w:rStyle w:val="FontStyle11"/>
                <w:sz w:val="22"/>
              </w:rPr>
              <w:t>2</w:t>
            </w:r>
          </w:p>
        </w:tc>
        <w:tc>
          <w:tcPr>
            <w:tcW w:w="1564" w:type="dxa"/>
            <w:vAlign w:val="center"/>
          </w:tcPr>
          <w:p w14:paraId="1150507D" w14:textId="77777777" w:rsidR="00EC3DD9" w:rsidRPr="005970C9" w:rsidRDefault="00EC3DD9" w:rsidP="0006129B">
            <w:pPr>
              <w:jc w:val="center"/>
              <w:rPr>
                <w:rStyle w:val="FontStyle11"/>
                <w:sz w:val="22"/>
              </w:rPr>
            </w:pPr>
            <w:r w:rsidRPr="005970C9">
              <w:rPr>
                <w:rStyle w:val="FontStyle11"/>
                <w:sz w:val="22"/>
              </w:rPr>
              <w:t>от 0,4 до 0,6</w:t>
            </w:r>
          </w:p>
        </w:tc>
        <w:tc>
          <w:tcPr>
            <w:tcW w:w="1385" w:type="dxa"/>
            <w:vAlign w:val="center"/>
          </w:tcPr>
          <w:p w14:paraId="512C81BC" w14:textId="77777777" w:rsidR="00EC3DD9" w:rsidRPr="005970C9" w:rsidRDefault="00EC3DD9" w:rsidP="0006129B">
            <w:pPr>
              <w:jc w:val="center"/>
              <w:rPr>
                <w:rStyle w:val="FontStyle11"/>
                <w:sz w:val="22"/>
              </w:rPr>
            </w:pPr>
            <w:r w:rsidRPr="005970C9">
              <w:rPr>
                <w:rStyle w:val="FontStyle11"/>
                <w:sz w:val="22"/>
              </w:rPr>
              <w:t>1500</w:t>
            </w:r>
          </w:p>
        </w:tc>
        <w:tc>
          <w:tcPr>
            <w:tcW w:w="1664" w:type="dxa"/>
            <w:vAlign w:val="center"/>
          </w:tcPr>
          <w:p w14:paraId="3379D739" w14:textId="77777777" w:rsidR="00EC3DD9" w:rsidRPr="005970C9" w:rsidRDefault="00EC3DD9" w:rsidP="0006129B">
            <w:pPr>
              <w:rPr>
                <w:rStyle w:val="FontStyle11"/>
                <w:sz w:val="22"/>
              </w:rPr>
            </w:pPr>
            <w:r w:rsidRPr="005970C9">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5970C9" w:rsidRDefault="00EC3DD9" w:rsidP="0006129B">
            <w:pPr>
              <w:rPr>
                <w:rStyle w:val="FontStyle11"/>
                <w:sz w:val="22"/>
              </w:rPr>
            </w:pPr>
            <w:r w:rsidRPr="005970C9">
              <w:rPr>
                <w:rStyle w:val="FontStyle11"/>
                <w:sz w:val="22"/>
              </w:rPr>
              <w:t xml:space="preserve">непосредственно за местом изменения диаметра, расстояние до ближайшей </w:t>
            </w:r>
            <w:r w:rsidRPr="005970C9">
              <w:rPr>
                <w:sz w:val="22"/>
              </w:rPr>
              <w:t>СЗ</w:t>
            </w:r>
            <w:r w:rsidRPr="005970C9">
              <w:rPr>
                <w:rStyle w:val="FontStyle11"/>
                <w:sz w:val="22"/>
              </w:rPr>
              <w:t xml:space="preserve"> не более 1000 м</w:t>
            </w:r>
          </w:p>
        </w:tc>
        <w:tc>
          <w:tcPr>
            <w:tcW w:w="2656" w:type="dxa"/>
            <w:vAlign w:val="center"/>
          </w:tcPr>
          <w:p w14:paraId="6599F5BD"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на теплопроводе меньшего диаметра, расстояние до ближайшей </w:t>
            </w:r>
            <w:r w:rsidRPr="005970C9">
              <w:rPr>
                <w:sz w:val="22"/>
              </w:rPr>
              <w:t>СЗ</w:t>
            </w:r>
            <w:r w:rsidRPr="005970C9">
              <w:rPr>
                <w:rStyle w:val="FontStyle11"/>
                <w:sz w:val="22"/>
              </w:rPr>
              <w:t xml:space="preserve"> не более 1000 м</w:t>
            </w:r>
          </w:p>
        </w:tc>
      </w:tr>
      <w:tr w:rsidR="005970C9" w:rsidRPr="005970C9" w14:paraId="107ACEF8" w14:textId="77777777" w:rsidTr="00EC3DD9">
        <w:trPr>
          <w:cantSplit/>
          <w:jc w:val="center"/>
        </w:trPr>
        <w:tc>
          <w:tcPr>
            <w:tcW w:w="638" w:type="dxa"/>
            <w:vAlign w:val="center"/>
          </w:tcPr>
          <w:p w14:paraId="51340F9A" w14:textId="77777777" w:rsidR="00EC3DD9" w:rsidRPr="005970C9" w:rsidRDefault="00EC3DD9" w:rsidP="0006129B">
            <w:pPr>
              <w:jc w:val="center"/>
              <w:rPr>
                <w:rStyle w:val="FontStyle11"/>
                <w:sz w:val="22"/>
              </w:rPr>
            </w:pPr>
            <w:r w:rsidRPr="005970C9">
              <w:rPr>
                <w:rStyle w:val="FontStyle11"/>
                <w:sz w:val="22"/>
              </w:rPr>
              <w:t>3</w:t>
            </w:r>
          </w:p>
        </w:tc>
        <w:tc>
          <w:tcPr>
            <w:tcW w:w="1564" w:type="dxa"/>
            <w:vAlign w:val="center"/>
          </w:tcPr>
          <w:p w14:paraId="55476248" w14:textId="77777777" w:rsidR="00EC3DD9" w:rsidRPr="005970C9" w:rsidRDefault="00EC3DD9" w:rsidP="0006129B">
            <w:pPr>
              <w:jc w:val="center"/>
              <w:rPr>
                <w:rStyle w:val="FontStyle11"/>
                <w:sz w:val="22"/>
              </w:rPr>
            </w:pPr>
            <w:r w:rsidRPr="005970C9">
              <w:rPr>
                <w:rStyle w:val="FontStyle11"/>
                <w:sz w:val="22"/>
              </w:rPr>
              <w:t>от 0,6 до 0,9</w:t>
            </w:r>
          </w:p>
        </w:tc>
        <w:tc>
          <w:tcPr>
            <w:tcW w:w="1385" w:type="dxa"/>
            <w:vAlign w:val="center"/>
          </w:tcPr>
          <w:p w14:paraId="2E924E1B" w14:textId="77777777" w:rsidR="00EC3DD9" w:rsidRPr="005970C9" w:rsidRDefault="00EC3DD9" w:rsidP="0006129B">
            <w:pPr>
              <w:jc w:val="center"/>
              <w:rPr>
                <w:rStyle w:val="FontStyle11"/>
                <w:sz w:val="22"/>
              </w:rPr>
            </w:pPr>
            <w:r w:rsidRPr="005970C9">
              <w:rPr>
                <w:rStyle w:val="FontStyle11"/>
                <w:sz w:val="22"/>
              </w:rPr>
              <w:t>3000</w:t>
            </w:r>
          </w:p>
        </w:tc>
        <w:tc>
          <w:tcPr>
            <w:tcW w:w="1664" w:type="dxa"/>
            <w:vAlign w:val="center"/>
          </w:tcPr>
          <w:p w14:paraId="3DCB3581"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расстояние до ближайшей </w:t>
            </w:r>
            <w:r w:rsidRPr="005970C9">
              <w:rPr>
                <w:sz w:val="22"/>
              </w:rPr>
              <w:t xml:space="preserve">СЗ </w:t>
            </w:r>
            <w:r w:rsidRPr="005970C9">
              <w:rPr>
                <w:rStyle w:val="FontStyle11"/>
                <w:sz w:val="22"/>
              </w:rPr>
              <w:t>не более 3000 м</w:t>
            </w:r>
          </w:p>
        </w:tc>
        <w:tc>
          <w:tcPr>
            <w:tcW w:w="2168" w:type="dxa"/>
            <w:vAlign w:val="center"/>
          </w:tcPr>
          <w:p w14:paraId="37D06B95" w14:textId="77777777" w:rsidR="00EC3DD9" w:rsidRPr="005970C9" w:rsidRDefault="00EC3DD9" w:rsidP="0006129B">
            <w:pPr>
              <w:rPr>
                <w:rStyle w:val="FontStyle11"/>
                <w:sz w:val="22"/>
              </w:rPr>
            </w:pPr>
            <w:r w:rsidRPr="005970C9">
              <w:rPr>
                <w:rStyle w:val="FontStyle11"/>
                <w:sz w:val="22"/>
              </w:rPr>
              <w:t xml:space="preserve">непосредственно за местом изменения диаметра, расстояние до ближайшей </w:t>
            </w:r>
            <w:r w:rsidRPr="005970C9">
              <w:rPr>
                <w:sz w:val="22"/>
              </w:rPr>
              <w:t>СЗ</w:t>
            </w:r>
            <w:r w:rsidRPr="005970C9">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на теплопроводе меньшего диаметра, расстояние до ближайшей </w:t>
            </w:r>
            <w:r w:rsidRPr="005970C9">
              <w:rPr>
                <w:sz w:val="22"/>
              </w:rPr>
              <w:t>СЗ</w:t>
            </w:r>
            <w:r w:rsidRPr="005970C9">
              <w:rPr>
                <w:rStyle w:val="FontStyle11"/>
                <w:sz w:val="22"/>
              </w:rPr>
              <w:t xml:space="preserve"> в соответствии с меньшим диаметром</w:t>
            </w:r>
          </w:p>
          <w:p w14:paraId="351F6537" w14:textId="77777777" w:rsidR="00EC3DD9" w:rsidRPr="005970C9" w:rsidRDefault="00EC3DD9" w:rsidP="0006129B">
            <w:pPr>
              <w:rPr>
                <w:rStyle w:val="FontStyle11"/>
                <w:sz w:val="22"/>
              </w:rPr>
            </w:pPr>
            <w:r w:rsidRPr="005970C9">
              <w:rPr>
                <w:rStyle w:val="FontStyle11"/>
                <w:sz w:val="22"/>
              </w:rPr>
              <w:t>(не более 1000 м, 1500 м)</w:t>
            </w:r>
          </w:p>
        </w:tc>
      </w:tr>
      <w:tr w:rsidR="00EC3DD9" w:rsidRPr="005970C9" w14:paraId="2FB8A48B" w14:textId="77777777" w:rsidTr="00EC3DD9">
        <w:trPr>
          <w:cantSplit/>
          <w:jc w:val="center"/>
        </w:trPr>
        <w:tc>
          <w:tcPr>
            <w:tcW w:w="638" w:type="dxa"/>
            <w:vAlign w:val="center"/>
          </w:tcPr>
          <w:p w14:paraId="5262A75B" w14:textId="77777777" w:rsidR="00EC3DD9" w:rsidRPr="005970C9" w:rsidRDefault="00EC3DD9" w:rsidP="0006129B">
            <w:pPr>
              <w:jc w:val="center"/>
              <w:rPr>
                <w:rStyle w:val="FontStyle11"/>
                <w:sz w:val="22"/>
              </w:rPr>
            </w:pPr>
            <w:r w:rsidRPr="005970C9">
              <w:rPr>
                <w:rStyle w:val="FontStyle11"/>
                <w:sz w:val="22"/>
              </w:rPr>
              <w:lastRenderedPageBreak/>
              <w:t>4</w:t>
            </w:r>
          </w:p>
        </w:tc>
        <w:tc>
          <w:tcPr>
            <w:tcW w:w="1564" w:type="dxa"/>
            <w:vAlign w:val="center"/>
          </w:tcPr>
          <w:p w14:paraId="2DBB2ECB" w14:textId="77777777" w:rsidR="00EC3DD9" w:rsidRPr="005970C9" w:rsidRDefault="00EC3DD9" w:rsidP="0006129B">
            <w:pPr>
              <w:jc w:val="center"/>
              <w:rPr>
                <w:rStyle w:val="FontStyle11"/>
                <w:sz w:val="22"/>
              </w:rPr>
            </w:pPr>
            <w:r w:rsidRPr="005970C9">
              <w:rPr>
                <w:rStyle w:val="FontStyle11"/>
                <w:sz w:val="22"/>
              </w:rPr>
              <w:t>более 0,9</w:t>
            </w:r>
          </w:p>
        </w:tc>
        <w:tc>
          <w:tcPr>
            <w:tcW w:w="1385" w:type="dxa"/>
            <w:vAlign w:val="center"/>
          </w:tcPr>
          <w:p w14:paraId="00FEE855" w14:textId="77777777" w:rsidR="00EC3DD9" w:rsidRPr="005970C9" w:rsidRDefault="00EC3DD9" w:rsidP="0006129B">
            <w:pPr>
              <w:jc w:val="center"/>
              <w:rPr>
                <w:rStyle w:val="FontStyle11"/>
                <w:sz w:val="22"/>
              </w:rPr>
            </w:pPr>
            <w:r w:rsidRPr="005970C9">
              <w:rPr>
                <w:rStyle w:val="FontStyle11"/>
                <w:sz w:val="22"/>
              </w:rPr>
              <w:t>5000</w:t>
            </w:r>
          </w:p>
        </w:tc>
        <w:tc>
          <w:tcPr>
            <w:tcW w:w="1664" w:type="dxa"/>
            <w:vAlign w:val="center"/>
          </w:tcPr>
          <w:p w14:paraId="4E23BC66"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расстояние до ближайшей </w:t>
            </w:r>
            <w:r w:rsidRPr="005970C9">
              <w:rPr>
                <w:sz w:val="22"/>
              </w:rPr>
              <w:t xml:space="preserve">СЗ </w:t>
            </w:r>
            <w:r w:rsidRPr="005970C9">
              <w:rPr>
                <w:rStyle w:val="FontStyle11"/>
                <w:sz w:val="22"/>
              </w:rPr>
              <w:t>не более 5000 м</w:t>
            </w:r>
          </w:p>
        </w:tc>
        <w:tc>
          <w:tcPr>
            <w:tcW w:w="2168" w:type="dxa"/>
            <w:vAlign w:val="center"/>
          </w:tcPr>
          <w:p w14:paraId="4BFF85BF" w14:textId="77777777" w:rsidR="00EC3DD9" w:rsidRPr="005970C9" w:rsidRDefault="00EC3DD9" w:rsidP="0006129B">
            <w:pPr>
              <w:rPr>
                <w:rStyle w:val="FontStyle11"/>
                <w:sz w:val="22"/>
              </w:rPr>
            </w:pPr>
            <w:r w:rsidRPr="005970C9">
              <w:rPr>
                <w:rStyle w:val="FontStyle11"/>
                <w:sz w:val="22"/>
              </w:rPr>
              <w:t xml:space="preserve">непосредственно за местом изменения диаметра, расстояние до ближайшей </w:t>
            </w:r>
            <w:r w:rsidRPr="005970C9">
              <w:rPr>
                <w:sz w:val="22"/>
              </w:rPr>
              <w:t>СЗ</w:t>
            </w:r>
            <w:r w:rsidRPr="005970C9">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5970C9" w:rsidRDefault="00EC3DD9" w:rsidP="0006129B">
            <w:pPr>
              <w:rPr>
                <w:rStyle w:val="FontStyle11"/>
                <w:sz w:val="22"/>
              </w:rPr>
            </w:pPr>
            <w:r w:rsidRPr="005970C9">
              <w:rPr>
                <w:rStyle w:val="FontStyle11"/>
                <w:sz w:val="22"/>
              </w:rPr>
              <w:t xml:space="preserve">непосредственно за ответвлением, на теплопроводе меньшего диаметра, расстояние до ближайшей </w:t>
            </w:r>
            <w:r w:rsidRPr="005970C9">
              <w:rPr>
                <w:sz w:val="22"/>
              </w:rPr>
              <w:t>СЗ</w:t>
            </w:r>
            <w:r w:rsidRPr="005970C9">
              <w:rPr>
                <w:rStyle w:val="FontStyle11"/>
                <w:sz w:val="22"/>
              </w:rPr>
              <w:t xml:space="preserve"> в соответствии с меньшим диаметром (не более 1000 м, 1500 м, 3000 м)</w:t>
            </w:r>
          </w:p>
        </w:tc>
      </w:tr>
    </w:tbl>
    <w:p w14:paraId="598D2530" w14:textId="77777777" w:rsidR="00517EF6" w:rsidRPr="005970C9" w:rsidRDefault="00517EF6" w:rsidP="0006129B">
      <w:pPr>
        <w:pStyle w:val="Style2"/>
        <w:widowControl/>
        <w:ind w:firstLine="567"/>
        <w:rPr>
          <w:rStyle w:val="FontStyle11"/>
          <w:sz w:val="24"/>
        </w:rPr>
      </w:pPr>
    </w:p>
    <w:p w14:paraId="16D8813A" w14:textId="77777777" w:rsidR="00517EF6" w:rsidRPr="005970C9" w:rsidRDefault="00517EF6" w:rsidP="0006129B">
      <w:pPr>
        <w:pStyle w:val="Style2"/>
        <w:widowControl/>
        <w:ind w:firstLine="567"/>
        <w:rPr>
          <w:rStyle w:val="FontStyle11"/>
          <w:sz w:val="24"/>
        </w:rPr>
      </w:pPr>
      <w:r w:rsidRPr="005970C9">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5970C9" w:rsidRDefault="00517EF6" w:rsidP="0006129B">
      <w:pPr>
        <w:pStyle w:val="Style2"/>
        <w:widowControl/>
        <w:ind w:firstLine="567"/>
        <w:rPr>
          <w:rStyle w:val="FontStyle11"/>
          <w:sz w:val="24"/>
        </w:rPr>
      </w:pPr>
    </w:p>
    <w:p w14:paraId="23AED868" w14:textId="77777777" w:rsidR="00517EF6" w:rsidRPr="005970C9" w:rsidRDefault="00BC55C3" w:rsidP="0006129B">
      <w:pPr>
        <w:pStyle w:val="ab"/>
        <w:tabs>
          <w:tab w:val="left" w:pos="851"/>
        </w:tabs>
        <w:autoSpaceDE w:val="0"/>
        <w:autoSpaceDN w:val="0"/>
        <w:adjustRightInd w:val="0"/>
        <w:ind w:left="567"/>
        <w:rPr>
          <w:rStyle w:val="FontStyle11"/>
          <w:sz w:val="24"/>
          <w:szCs w:val="24"/>
        </w:rPr>
      </w:pPr>
      <w:r w:rsidRPr="005970C9">
        <w:rPr>
          <w:rStyle w:val="FontStyle11"/>
          <w:sz w:val="24"/>
          <w:szCs w:val="24"/>
        </w:rPr>
        <w:t xml:space="preserve">4. </w:t>
      </w:r>
      <w:r w:rsidR="00517EF6" w:rsidRPr="005970C9">
        <w:rPr>
          <w:rStyle w:val="FontStyle11"/>
          <w:sz w:val="24"/>
          <w:szCs w:val="24"/>
        </w:rPr>
        <w:t>Интенсивность восстановления элементов ТС</w:t>
      </w:r>
      <w:r w:rsidR="00517EF6" w:rsidRPr="005970C9">
        <w:rPr>
          <w:szCs w:val="24"/>
        </w:rPr>
        <w:t>, 1/ч</w:t>
      </w:r>
      <w:r w:rsidR="00517EF6" w:rsidRPr="005970C9">
        <w:rPr>
          <w:rStyle w:val="FontStyle11"/>
          <w:sz w:val="24"/>
          <w:szCs w:val="24"/>
        </w:rPr>
        <w:t>:</w:t>
      </w:r>
    </w:p>
    <w:tbl>
      <w:tblPr>
        <w:tblW w:w="0" w:type="auto"/>
        <w:jc w:val="center"/>
        <w:tblLook w:val="04A0" w:firstRow="1" w:lastRow="0" w:firstColumn="1" w:lastColumn="0" w:noHBand="0" w:noVBand="1"/>
      </w:tblPr>
      <w:tblGrid>
        <w:gridCol w:w="8424"/>
        <w:gridCol w:w="911"/>
      </w:tblGrid>
      <w:tr w:rsidR="005970C9" w:rsidRPr="005970C9" w14:paraId="28AA6690" w14:textId="77777777" w:rsidTr="00D60195">
        <w:trPr>
          <w:trHeight w:val="689"/>
          <w:jc w:val="center"/>
        </w:trPr>
        <w:tc>
          <w:tcPr>
            <w:tcW w:w="8424" w:type="dxa"/>
            <w:vAlign w:val="center"/>
          </w:tcPr>
          <w:p w14:paraId="05B0CE60" w14:textId="77777777" w:rsidR="00517EF6" w:rsidRPr="005970C9"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5970C9" w:rsidRDefault="00517EF6" w:rsidP="0006129B">
            <w:pPr>
              <w:pStyle w:val="ab"/>
              <w:jc w:val="center"/>
              <w:rPr>
                <w:szCs w:val="24"/>
              </w:rPr>
            </w:pPr>
            <w:bookmarkStart w:id="133" w:name="_Ref374096694"/>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5</w:t>
            </w:r>
            <w:r w:rsidR="008A3CE6" w:rsidRPr="005970C9">
              <w:rPr>
                <w:rStyle w:val="FontStyle11"/>
                <w:sz w:val="24"/>
                <w:szCs w:val="24"/>
              </w:rPr>
              <w:fldChar w:fldCharType="end"/>
            </w:r>
            <w:r w:rsidRPr="005970C9">
              <w:rPr>
                <w:szCs w:val="24"/>
              </w:rPr>
              <w:t>)</w:t>
            </w:r>
            <w:bookmarkEnd w:id="133"/>
          </w:p>
        </w:tc>
      </w:tr>
    </w:tbl>
    <w:p w14:paraId="2C2D6560" w14:textId="77777777" w:rsidR="00517EF6" w:rsidRPr="005970C9" w:rsidRDefault="00BC55C3" w:rsidP="0006129B">
      <w:pPr>
        <w:pStyle w:val="Style2"/>
        <w:widowControl/>
        <w:tabs>
          <w:tab w:val="left" w:pos="851"/>
        </w:tabs>
        <w:ind w:left="567"/>
        <w:rPr>
          <w:rStyle w:val="FontStyle11"/>
          <w:sz w:val="24"/>
        </w:rPr>
      </w:pPr>
      <w:r w:rsidRPr="005970C9">
        <w:rPr>
          <w:rStyle w:val="FontStyle11"/>
          <w:sz w:val="24"/>
        </w:rPr>
        <w:t xml:space="preserve">5. </w:t>
      </w:r>
      <w:r w:rsidR="00517EF6" w:rsidRPr="005970C9">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5970C9" w:rsidRPr="005970C9" w14:paraId="7994E2B8" w14:textId="77777777" w:rsidTr="00D60195">
        <w:trPr>
          <w:trHeight w:val="1020"/>
          <w:jc w:val="center"/>
        </w:trPr>
        <w:tc>
          <w:tcPr>
            <w:tcW w:w="8419" w:type="dxa"/>
            <w:vAlign w:val="center"/>
          </w:tcPr>
          <w:p w14:paraId="6496DD27" w14:textId="77777777" w:rsidR="00517EF6" w:rsidRPr="005970C9" w:rsidRDefault="00000000"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5970C9" w:rsidRDefault="00517EF6" w:rsidP="0006129B">
            <w:pPr>
              <w:pStyle w:val="ab"/>
              <w:jc w:val="center"/>
              <w:rPr>
                <w:szCs w:val="24"/>
              </w:rPr>
            </w:pPr>
            <w:bookmarkStart w:id="134" w:name="_Ref374096704"/>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6</w:t>
            </w:r>
            <w:r w:rsidR="008A3CE6" w:rsidRPr="005970C9">
              <w:rPr>
                <w:rStyle w:val="FontStyle11"/>
                <w:sz w:val="24"/>
                <w:szCs w:val="24"/>
              </w:rPr>
              <w:fldChar w:fldCharType="end"/>
            </w:r>
            <w:r w:rsidRPr="005970C9">
              <w:rPr>
                <w:szCs w:val="24"/>
              </w:rPr>
              <w:t>)</w:t>
            </w:r>
            <w:bookmarkEnd w:id="134"/>
          </w:p>
        </w:tc>
      </w:tr>
    </w:tbl>
    <w:p w14:paraId="5FCA9B5D" w14:textId="77777777" w:rsidR="00517EF6" w:rsidRPr="005970C9" w:rsidRDefault="00517EF6" w:rsidP="0006129B">
      <w:pPr>
        <w:pStyle w:val="Style2"/>
        <w:widowControl/>
        <w:rPr>
          <w:i/>
        </w:rPr>
      </w:pPr>
      <w:r w:rsidRPr="005970C9">
        <w:rPr>
          <w:rStyle w:val="FontStyle11"/>
          <w:sz w:val="24"/>
        </w:rPr>
        <w:t>где</w:t>
      </w:r>
      <w:r w:rsidRPr="005970C9">
        <w:rPr>
          <w:i/>
        </w:rPr>
        <w:t xml:space="preserve"> </w:t>
      </w:r>
      <w:r w:rsidRPr="005970C9">
        <w:rPr>
          <w:i/>
          <w:lang w:val="en-US"/>
        </w:rPr>
        <w:t>N</w:t>
      </w:r>
      <w:r w:rsidRPr="005970C9">
        <w:rPr>
          <w:rStyle w:val="FontStyle11"/>
          <w:sz w:val="24"/>
        </w:rPr>
        <w:t xml:space="preserve"> – число элементов ТС.</w:t>
      </w:r>
    </w:p>
    <w:p w14:paraId="7AB715A0" w14:textId="77777777" w:rsidR="00517EF6" w:rsidRPr="005970C9" w:rsidRDefault="00BC55C3" w:rsidP="0006129B">
      <w:pPr>
        <w:pStyle w:val="ab"/>
        <w:tabs>
          <w:tab w:val="left" w:pos="851"/>
        </w:tabs>
        <w:autoSpaceDE w:val="0"/>
        <w:autoSpaceDN w:val="0"/>
        <w:adjustRightInd w:val="0"/>
        <w:ind w:left="567"/>
        <w:rPr>
          <w:rStyle w:val="FontStyle11"/>
          <w:sz w:val="24"/>
          <w:szCs w:val="24"/>
        </w:rPr>
      </w:pPr>
      <w:r w:rsidRPr="005970C9">
        <w:rPr>
          <w:rStyle w:val="FontStyle11"/>
          <w:sz w:val="24"/>
          <w:szCs w:val="24"/>
        </w:rPr>
        <w:t xml:space="preserve">6. </w:t>
      </w:r>
      <w:r w:rsidR="00517EF6" w:rsidRPr="005970C9">
        <w:rPr>
          <w:rStyle w:val="FontStyle11"/>
          <w:sz w:val="24"/>
          <w:szCs w:val="24"/>
        </w:rPr>
        <w:t xml:space="preserve">Вероятность состояния сети, соответствующая отказу </w:t>
      </w:r>
      <w:r w:rsidR="008D47CF" w:rsidRPr="005970C9">
        <w:rPr>
          <w:i/>
          <w:szCs w:val="24"/>
          <w:lang w:val="en-US"/>
        </w:rPr>
        <w:t>f</w:t>
      </w:r>
      <w:r w:rsidR="008D47CF" w:rsidRPr="005970C9">
        <w:rPr>
          <w:szCs w:val="24"/>
        </w:rPr>
        <w:t xml:space="preserve">-го </w:t>
      </w:r>
      <w:r w:rsidR="00517EF6" w:rsidRPr="005970C9">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5970C9" w:rsidRPr="005970C9" w14:paraId="0EF6EE5C" w14:textId="77777777" w:rsidTr="00D60195">
        <w:trPr>
          <w:trHeight w:val="559"/>
          <w:jc w:val="center"/>
        </w:trPr>
        <w:tc>
          <w:tcPr>
            <w:tcW w:w="8556" w:type="dxa"/>
            <w:vAlign w:val="center"/>
          </w:tcPr>
          <w:p w14:paraId="5CC588F8" w14:textId="77777777" w:rsidR="00517EF6" w:rsidRPr="005970C9" w:rsidRDefault="00000000"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5970C9" w:rsidRDefault="00517EF6" w:rsidP="0006129B">
            <w:pPr>
              <w:pStyle w:val="ab"/>
              <w:jc w:val="center"/>
              <w:rPr>
                <w:szCs w:val="24"/>
              </w:rPr>
            </w:pPr>
            <w:bookmarkStart w:id="135" w:name="_Ref374096712"/>
            <w:r w:rsidRPr="005970C9">
              <w:rPr>
                <w:szCs w:val="24"/>
              </w:rPr>
              <w:t>(</w:t>
            </w:r>
            <w:r w:rsidR="008A3CE6" w:rsidRPr="005970C9">
              <w:rPr>
                <w:szCs w:val="24"/>
              </w:rPr>
              <w:fldChar w:fldCharType="begin"/>
            </w:r>
            <w:r w:rsidRPr="005970C9">
              <w:rPr>
                <w:szCs w:val="24"/>
              </w:rPr>
              <w:instrText xml:space="preserve"> SEQ Список_формул \* ARABIC </w:instrText>
            </w:r>
            <w:r w:rsidR="008A3CE6" w:rsidRPr="005970C9">
              <w:rPr>
                <w:szCs w:val="24"/>
              </w:rPr>
              <w:fldChar w:fldCharType="separate"/>
            </w:r>
            <w:r w:rsidR="00743685" w:rsidRPr="005970C9">
              <w:rPr>
                <w:noProof/>
                <w:szCs w:val="24"/>
              </w:rPr>
              <w:t>7</w:t>
            </w:r>
            <w:r w:rsidR="008A3CE6" w:rsidRPr="005970C9">
              <w:rPr>
                <w:szCs w:val="24"/>
              </w:rPr>
              <w:fldChar w:fldCharType="end"/>
            </w:r>
            <w:r w:rsidRPr="005970C9">
              <w:rPr>
                <w:szCs w:val="24"/>
              </w:rPr>
              <w:t>)</w:t>
            </w:r>
            <w:bookmarkEnd w:id="135"/>
          </w:p>
        </w:tc>
      </w:tr>
    </w:tbl>
    <w:p w14:paraId="3222F658" w14:textId="77777777" w:rsidR="00517EF6" w:rsidRPr="005970C9" w:rsidRDefault="00BC55C3" w:rsidP="0006129B">
      <w:pPr>
        <w:pStyle w:val="ab"/>
        <w:tabs>
          <w:tab w:val="left" w:pos="851"/>
        </w:tabs>
        <w:autoSpaceDE w:val="0"/>
        <w:autoSpaceDN w:val="0"/>
        <w:adjustRightInd w:val="0"/>
        <w:ind w:left="567"/>
        <w:rPr>
          <w:szCs w:val="24"/>
        </w:rPr>
      </w:pPr>
      <w:r w:rsidRPr="005970C9">
        <w:rPr>
          <w:szCs w:val="24"/>
        </w:rPr>
        <w:t xml:space="preserve">7. </w:t>
      </w:r>
      <w:r w:rsidR="00517EF6" w:rsidRPr="005970C9">
        <w:rPr>
          <w:szCs w:val="24"/>
        </w:rPr>
        <w:t xml:space="preserve">Температура воздуха в здании </w:t>
      </w:r>
      <w:r w:rsidR="00517EF6" w:rsidRPr="005970C9">
        <w:rPr>
          <w:i/>
          <w:szCs w:val="24"/>
          <w:lang w:val="en-US"/>
        </w:rPr>
        <w:t>j</w:t>
      </w:r>
      <w:r w:rsidR="00517EF6" w:rsidRPr="005970C9">
        <w:rPr>
          <w:szCs w:val="24"/>
        </w:rPr>
        <w:t xml:space="preserve">-го потребителя в конце периода восстановления </w:t>
      </w:r>
      <w:r w:rsidR="00517EF6" w:rsidRPr="005970C9">
        <w:rPr>
          <w:i/>
          <w:szCs w:val="24"/>
          <w:lang w:val="en-US"/>
        </w:rPr>
        <w:t>f</w:t>
      </w:r>
      <w:r w:rsidR="00517EF6" w:rsidRPr="005970C9">
        <w:rPr>
          <w:szCs w:val="24"/>
        </w:rPr>
        <w:t>-го элемента:</w:t>
      </w:r>
    </w:p>
    <w:tbl>
      <w:tblPr>
        <w:tblW w:w="0" w:type="auto"/>
        <w:jc w:val="center"/>
        <w:tblLook w:val="04A0" w:firstRow="1" w:lastRow="0" w:firstColumn="1" w:lastColumn="0" w:noHBand="0" w:noVBand="1"/>
      </w:tblPr>
      <w:tblGrid>
        <w:gridCol w:w="8362"/>
        <w:gridCol w:w="975"/>
      </w:tblGrid>
      <w:tr w:rsidR="005970C9" w:rsidRPr="005970C9" w14:paraId="31E8136C" w14:textId="77777777" w:rsidTr="00D60195">
        <w:trPr>
          <w:trHeight w:val="1376"/>
          <w:jc w:val="center"/>
        </w:trPr>
        <w:tc>
          <w:tcPr>
            <w:tcW w:w="8362" w:type="dxa"/>
            <w:vAlign w:val="center"/>
          </w:tcPr>
          <w:p w14:paraId="02516D48" w14:textId="77777777" w:rsidR="00517EF6" w:rsidRPr="005970C9"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5970C9" w:rsidRDefault="00517EF6" w:rsidP="0006129B">
            <w:pPr>
              <w:pStyle w:val="ab"/>
              <w:jc w:val="center"/>
              <w:rPr>
                <w:szCs w:val="24"/>
              </w:rPr>
            </w:pPr>
            <w:bookmarkStart w:id="136" w:name="_Ref374096783"/>
            <w:r w:rsidRPr="005970C9">
              <w:rPr>
                <w:szCs w:val="24"/>
              </w:rPr>
              <w:t>(</w:t>
            </w:r>
            <w:r w:rsidR="008A3CE6" w:rsidRPr="005970C9">
              <w:rPr>
                <w:szCs w:val="24"/>
              </w:rPr>
              <w:fldChar w:fldCharType="begin"/>
            </w:r>
            <w:r w:rsidRPr="005970C9">
              <w:rPr>
                <w:szCs w:val="24"/>
              </w:rPr>
              <w:instrText xml:space="preserve"> SEQ Список_формул \* ARABIC </w:instrText>
            </w:r>
            <w:r w:rsidR="008A3CE6" w:rsidRPr="005970C9">
              <w:rPr>
                <w:szCs w:val="24"/>
              </w:rPr>
              <w:fldChar w:fldCharType="separate"/>
            </w:r>
            <w:r w:rsidR="00743685" w:rsidRPr="005970C9">
              <w:rPr>
                <w:noProof/>
                <w:szCs w:val="24"/>
              </w:rPr>
              <w:t>8</w:t>
            </w:r>
            <w:r w:rsidR="008A3CE6" w:rsidRPr="005970C9">
              <w:rPr>
                <w:szCs w:val="24"/>
              </w:rPr>
              <w:fldChar w:fldCharType="end"/>
            </w:r>
            <w:r w:rsidRPr="005970C9">
              <w:rPr>
                <w:szCs w:val="24"/>
              </w:rPr>
              <w:t>)</w:t>
            </w:r>
            <w:bookmarkEnd w:id="136"/>
          </w:p>
        </w:tc>
      </w:tr>
    </w:tbl>
    <w:p w14:paraId="2F3DF071" w14:textId="77777777" w:rsidR="00517EF6" w:rsidRPr="005970C9" w:rsidRDefault="00517EF6" w:rsidP="0006129B">
      <w:r w:rsidRPr="005970C9">
        <w:rPr>
          <w:rStyle w:val="FontStyle11"/>
          <w:sz w:val="24"/>
        </w:rPr>
        <w:t>где</w:t>
      </w:r>
      <w:r w:rsidR="002F5504" w:rsidRPr="005970C9">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5970C9">
        <w:t xml:space="preserve"> - расчетная температура воздуха в здании </w:t>
      </w:r>
      <w:r w:rsidRPr="005970C9">
        <w:rPr>
          <w:i/>
          <w:lang w:val="en-US"/>
        </w:rPr>
        <w:t>j</w:t>
      </w:r>
      <w:r w:rsidRPr="005970C9">
        <w:t>-го потребителя,</w:t>
      </w:r>
      <w:r w:rsidRPr="005970C9">
        <w:rPr>
          <w:vertAlign w:val="superscript"/>
        </w:rPr>
        <w:t xml:space="preserve"> 0</w:t>
      </w:r>
      <w:r w:rsidRPr="005970C9">
        <w:t>С;</w:t>
      </w:r>
    </w:p>
    <w:p w14:paraId="763DDDF3" w14:textId="77777777" w:rsidR="00517EF6" w:rsidRPr="005970C9" w:rsidRDefault="00517EF6" w:rsidP="0006129B">
      <w:pPr>
        <w:ind w:firstLine="426"/>
      </w:pPr>
      <w:r w:rsidRPr="005970C9">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5970C9">
        <w:t xml:space="preserve"> - расчетная для отопления температура наружного воздуха,</w:t>
      </w:r>
      <w:r w:rsidRPr="005970C9">
        <w:rPr>
          <w:vertAlign w:val="superscript"/>
        </w:rPr>
        <w:t xml:space="preserve"> 0</w:t>
      </w:r>
      <w:r w:rsidRPr="005970C9">
        <w:t>С;</w:t>
      </w:r>
    </w:p>
    <w:p w14:paraId="3E78B2FE" w14:textId="77777777" w:rsidR="00517EF6" w:rsidRPr="005970C9" w:rsidRDefault="00517EF6" w:rsidP="0006129B">
      <w:pPr>
        <w:ind w:left="1078" w:hanging="652"/>
      </w:pPr>
      <w:r w:rsidRPr="005970C9">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5970C9">
        <w:t xml:space="preserve"> – часовой расх</w:t>
      </w:r>
      <w:r w:rsidR="002664F2" w:rsidRPr="005970C9">
        <w:t xml:space="preserve">од </w:t>
      </w:r>
      <w:r w:rsidRPr="005970C9">
        <w:t xml:space="preserve">тепла у </w:t>
      </w:r>
      <w:r w:rsidRPr="005970C9">
        <w:rPr>
          <w:i/>
          <w:lang w:val="en-US"/>
        </w:rPr>
        <w:t>j</w:t>
      </w:r>
      <w:r w:rsidRPr="005970C9">
        <w:t>-го потребителя при отказе</w:t>
      </w:r>
      <w:r w:rsidRPr="005970C9">
        <w:rPr>
          <w:i/>
        </w:rPr>
        <w:t xml:space="preserve"> </w:t>
      </w:r>
      <w:r w:rsidRPr="005970C9">
        <w:rPr>
          <w:i/>
          <w:lang w:val="en-US"/>
        </w:rPr>
        <w:t>f</w:t>
      </w:r>
      <w:r w:rsidRPr="005970C9">
        <w:rPr>
          <w:i/>
        </w:rPr>
        <w:t>-</w:t>
      </w:r>
      <w:r w:rsidRPr="005970C9">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5970C9">
        <w:t>, Гкал/ч;</w:t>
      </w:r>
    </w:p>
    <w:p w14:paraId="3777984F" w14:textId="77777777" w:rsidR="00517EF6" w:rsidRPr="005970C9" w:rsidRDefault="00000000"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5970C9">
        <w:t xml:space="preserve">– расчетная часовая нагрузка </w:t>
      </w:r>
      <w:r w:rsidR="00517EF6" w:rsidRPr="005970C9">
        <w:rPr>
          <w:i/>
          <w:lang w:val="en-US"/>
        </w:rPr>
        <w:t>j</w:t>
      </w:r>
      <w:r w:rsidR="00517EF6" w:rsidRPr="005970C9">
        <w:t>-го потребителя при</w:t>
      </w:r>
      <w:r w:rsidR="002F5504" w:rsidRPr="005970C9">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5970C9">
        <w:t>, Гкал/ч;</w:t>
      </w:r>
    </w:p>
    <w:p w14:paraId="021AE6F8" w14:textId="77777777" w:rsidR="00517EF6" w:rsidRPr="005970C9" w:rsidRDefault="00000000"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5970C9">
        <w:t xml:space="preserve"> – относительный часовой расх</w:t>
      </w:r>
      <w:r w:rsidR="002664F2" w:rsidRPr="005970C9">
        <w:t xml:space="preserve">од </w:t>
      </w:r>
      <w:r w:rsidR="00517EF6" w:rsidRPr="005970C9">
        <w:t xml:space="preserve">тепла у </w:t>
      </w:r>
      <w:r w:rsidR="00517EF6" w:rsidRPr="005970C9">
        <w:rPr>
          <w:i/>
          <w:lang w:val="en-US"/>
        </w:rPr>
        <w:t>j</w:t>
      </w:r>
      <w:r w:rsidR="00517EF6" w:rsidRPr="005970C9">
        <w:t xml:space="preserve">-го потребителя при отказе </w:t>
      </w:r>
      <w:r w:rsidR="00517EF6" w:rsidRPr="005970C9">
        <w:rPr>
          <w:i/>
          <w:lang w:val="en-US"/>
        </w:rPr>
        <w:t>f</w:t>
      </w:r>
      <w:r w:rsidR="00517EF6" w:rsidRPr="005970C9">
        <w:t>-го элемента при</w:t>
      </w:r>
      <w:r w:rsidR="002F5504" w:rsidRPr="005970C9">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5970C9">
        <w:t>:</w:t>
      </w:r>
    </w:p>
    <w:p w14:paraId="5D1B6A85" w14:textId="77777777" w:rsidR="00517EF6" w:rsidRPr="005970C9" w:rsidRDefault="00517EF6" w:rsidP="0006129B">
      <w:pPr>
        <w:ind w:firstLine="426"/>
      </w:pPr>
      <w:r w:rsidRPr="005970C9">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5970C9">
        <w:t xml:space="preserve">- время восстановления </w:t>
      </w:r>
      <w:r w:rsidRPr="005970C9">
        <w:rPr>
          <w:i/>
          <w:lang w:val="en-US"/>
        </w:rPr>
        <w:t>f</w:t>
      </w:r>
      <w:r w:rsidRPr="005970C9">
        <w:t>-го элемента ТС, ч;</w:t>
      </w:r>
    </w:p>
    <w:p w14:paraId="7FD25385" w14:textId="77777777" w:rsidR="00517EF6" w:rsidRPr="005970C9" w:rsidRDefault="00517EF6" w:rsidP="0006129B">
      <w:pPr>
        <w:ind w:firstLine="426"/>
      </w:pPr>
      <w:r w:rsidRPr="005970C9">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5970C9">
        <w:t xml:space="preserve">- коэффициент тепловой аккумуляции здания </w:t>
      </w:r>
      <w:r w:rsidRPr="005970C9">
        <w:rPr>
          <w:i/>
          <w:lang w:val="en-US"/>
        </w:rPr>
        <w:t>j</w:t>
      </w:r>
      <w:r w:rsidRPr="005970C9">
        <w:t>-го потребителя, ч.</w:t>
      </w:r>
    </w:p>
    <w:p w14:paraId="42DB190A" w14:textId="77777777" w:rsidR="00517EF6" w:rsidRPr="005970C9" w:rsidRDefault="00517EF6" w:rsidP="0006129B">
      <w:pPr>
        <w:rPr>
          <w:rStyle w:val="FontStyle11"/>
          <w:bCs/>
          <w:sz w:val="24"/>
        </w:rPr>
      </w:pPr>
    </w:p>
    <w:p w14:paraId="6A5C7B0F" w14:textId="77777777" w:rsidR="00517EF6" w:rsidRPr="005970C9" w:rsidRDefault="00BC55C3" w:rsidP="0006129B">
      <w:pPr>
        <w:pStyle w:val="ab"/>
        <w:tabs>
          <w:tab w:val="left" w:pos="851"/>
        </w:tabs>
        <w:autoSpaceDE w:val="0"/>
        <w:autoSpaceDN w:val="0"/>
        <w:adjustRightInd w:val="0"/>
        <w:ind w:firstLine="567"/>
        <w:rPr>
          <w:rStyle w:val="FontStyle11"/>
          <w:sz w:val="24"/>
          <w:szCs w:val="24"/>
        </w:rPr>
      </w:pPr>
      <w:r w:rsidRPr="005970C9">
        <w:rPr>
          <w:szCs w:val="24"/>
        </w:rPr>
        <w:t xml:space="preserve">8. </w:t>
      </w:r>
      <w:r w:rsidR="00517EF6" w:rsidRPr="005970C9">
        <w:rPr>
          <w:szCs w:val="24"/>
        </w:rPr>
        <w:t xml:space="preserve">Коэффициент готовности к обеспечению расчетного теплоснабжения </w:t>
      </w:r>
      <w:r w:rsidR="00517EF6" w:rsidRPr="005970C9">
        <w:rPr>
          <w:i/>
          <w:szCs w:val="24"/>
        </w:rPr>
        <w:t>j</w:t>
      </w:r>
      <w:r w:rsidR="00517EF6" w:rsidRPr="005970C9">
        <w:rPr>
          <w:szCs w:val="24"/>
        </w:rPr>
        <w:t>-го потребителя (определяется для каждого потребителя расчетной схемы ТС)</w:t>
      </w:r>
      <w:r w:rsidR="00517EF6" w:rsidRPr="005970C9">
        <w:rPr>
          <w:rStyle w:val="FontStyle11"/>
          <w:sz w:val="24"/>
          <w:szCs w:val="24"/>
        </w:rPr>
        <w:t>:</w:t>
      </w:r>
    </w:p>
    <w:tbl>
      <w:tblPr>
        <w:tblW w:w="9307" w:type="dxa"/>
        <w:jc w:val="center"/>
        <w:tblLook w:val="04A0" w:firstRow="1" w:lastRow="0" w:firstColumn="1" w:lastColumn="0" w:noHBand="0" w:noVBand="1"/>
      </w:tblPr>
      <w:tblGrid>
        <w:gridCol w:w="8556"/>
        <w:gridCol w:w="751"/>
      </w:tblGrid>
      <w:tr w:rsidR="005970C9" w:rsidRPr="005970C9" w14:paraId="04198E1B" w14:textId="77777777" w:rsidTr="00D60195">
        <w:trPr>
          <w:trHeight w:val="844"/>
          <w:jc w:val="center"/>
        </w:trPr>
        <w:tc>
          <w:tcPr>
            <w:tcW w:w="8556" w:type="dxa"/>
            <w:vAlign w:val="center"/>
          </w:tcPr>
          <w:p w14:paraId="78E9D3E6" w14:textId="77777777" w:rsidR="00517EF6" w:rsidRPr="005970C9" w:rsidRDefault="00000000"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5970C9">
              <w:rPr>
                <w:szCs w:val="24"/>
              </w:rPr>
              <w:t>,</w:t>
            </w:r>
          </w:p>
        </w:tc>
        <w:tc>
          <w:tcPr>
            <w:tcW w:w="751" w:type="dxa"/>
            <w:vAlign w:val="center"/>
          </w:tcPr>
          <w:p w14:paraId="3D731C82" w14:textId="77777777" w:rsidR="00517EF6" w:rsidRPr="005970C9" w:rsidRDefault="00517EF6" w:rsidP="0006129B">
            <w:pPr>
              <w:pStyle w:val="ab"/>
              <w:jc w:val="center"/>
              <w:rPr>
                <w:szCs w:val="24"/>
              </w:rPr>
            </w:pPr>
            <w:bookmarkStart w:id="137" w:name="_Ref374096511"/>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9</w:t>
            </w:r>
            <w:r w:rsidR="008A3CE6" w:rsidRPr="005970C9">
              <w:rPr>
                <w:rStyle w:val="FontStyle11"/>
                <w:sz w:val="24"/>
                <w:szCs w:val="24"/>
              </w:rPr>
              <w:fldChar w:fldCharType="end"/>
            </w:r>
            <w:r w:rsidRPr="005970C9">
              <w:rPr>
                <w:szCs w:val="24"/>
              </w:rPr>
              <w:t>)</w:t>
            </w:r>
            <w:bookmarkEnd w:id="137"/>
          </w:p>
        </w:tc>
      </w:tr>
    </w:tbl>
    <w:p w14:paraId="636D6458" w14:textId="77777777" w:rsidR="00517EF6" w:rsidRPr="005970C9" w:rsidRDefault="00517EF6" w:rsidP="0006129B">
      <w:pPr>
        <w:pStyle w:val="ab"/>
        <w:tabs>
          <w:tab w:val="left" w:pos="426"/>
        </w:tabs>
        <w:ind w:left="910" w:hanging="910"/>
        <w:rPr>
          <w:rStyle w:val="FontStyle11"/>
          <w:sz w:val="24"/>
          <w:szCs w:val="24"/>
        </w:rPr>
      </w:pPr>
      <w:r w:rsidRPr="005970C9">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5970C9">
        <w:rPr>
          <w:szCs w:val="24"/>
        </w:rPr>
        <w:t xml:space="preserve"> </w:t>
      </w:r>
      <w:r w:rsidRPr="005970C9">
        <w:rPr>
          <w:rStyle w:val="FontStyle11"/>
          <w:i/>
          <w:sz w:val="24"/>
          <w:szCs w:val="24"/>
        </w:rPr>
        <w:t>-</w:t>
      </w:r>
      <w:r w:rsidRPr="005970C9">
        <w:rPr>
          <w:rStyle w:val="FontStyle11"/>
          <w:sz w:val="24"/>
          <w:szCs w:val="24"/>
        </w:rPr>
        <w:t xml:space="preserve"> множество элементов </w:t>
      </w:r>
      <w:r w:rsidRPr="005970C9">
        <w:rPr>
          <w:szCs w:val="24"/>
        </w:rPr>
        <w:t>ТС</w:t>
      </w:r>
      <w:r w:rsidRPr="005970C9">
        <w:rPr>
          <w:rStyle w:val="FontStyle11"/>
          <w:sz w:val="24"/>
          <w:szCs w:val="24"/>
        </w:rPr>
        <w:t>, вых</w:t>
      </w:r>
      <w:r w:rsidR="002664F2" w:rsidRPr="005970C9">
        <w:rPr>
          <w:rStyle w:val="FontStyle11"/>
          <w:sz w:val="24"/>
          <w:szCs w:val="24"/>
        </w:rPr>
        <w:t xml:space="preserve">од </w:t>
      </w:r>
      <w:r w:rsidRPr="005970C9">
        <w:rPr>
          <w:rStyle w:val="FontStyle11"/>
          <w:sz w:val="24"/>
          <w:szCs w:val="24"/>
        </w:rPr>
        <w:t xml:space="preserve">которых в аварию не нарушает расчетный уровень теплоснабжения </w:t>
      </w:r>
      <w:r w:rsidRPr="005970C9">
        <w:rPr>
          <w:rStyle w:val="FontStyle11"/>
          <w:i/>
          <w:sz w:val="24"/>
          <w:szCs w:val="24"/>
        </w:rPr>
        <w:t>j</w:t>
      </w:r>
      <w:r w:rsidRPr="005970C9">
        <w:rPr>
          <w:rStyle w:val="FontStyle11"/>
          <w:sz w:val="24"/>
          <w:szCs w:val="24"/>
        </w:rPr>
        <w:t>-го потребителя.</w:t>
      </w:r>
    </w:p>
    <w:p w14:paraId="76AF6932" w14:textId="77777777" w:rsidR="00517EF6" w:rsidRPr="005970C9" w:rsidRDefault="00517EF6" w:rsidP="0006129B">
      <w:pPr>
        <w:pStyle w:val="aff9"/>
        <w:spacing w:line="240" w:lineRule="auto"/>
        <w:rPr>
          <w:rStyle w:val="FontStyle11"/>
          <w:sz w:val="24"/>
          <w:szCs w:val="24"/>
        </w:rPr>
      </w:pPr>
    </w:p>
    <w:p w14:paraId="42638C37" w14:textId="77777777" w:rsidR="00517EF6" w:rsidRPr="005970C9" w:rsidRDefault="00BC55C3" w:rsidP="0006129B">
      <w:pPr>
        <w:pStyle w:val="ab"/>
        <w:tabs>
          <w:tab w:val="left" w:pos="851"/>
        </w:tabs>
        <w:autoSpaceDE w:val="0"/>
        <w:autoSpaceDN w:val="0"/>
        <w:adjustRightInd w:val="0"/>
        <w:ind w:firstLine="567"/>
        <w:rPr>
          <w:rStyle w:val="FontStyle11"/>
          <w:sz w:val="24"/>
          <w:szCs w:val="24"/>
        </w:rPr>
      </w:pPr>
      <w:r w:rsidRPr="005970C9">
        <w:rPr>
          <w:rStyle w:val="FontStyle11"/>
          <w:sz w:val="24"/>
          <w:szCs w:val="24"/>
        </w:rPr>
        <w:t xml:space="preserve">9. </w:t>
      </w:r>
      <w:r w:rsidR="00517EF6" w:rsidRPr="005970C9">
        <w:rPr>
          <w:rStyle w:val="FontStyle11"/>
          <w:sz w:val="24"/>
          <w:szCs w:val="24"/>
        </w:rPr>
        <w:t xml:space="preserve">Вероятность безотказного теплоснабжения </w:t>
      </w:r>
      <w:r w:rsidR="00517EF6" w:rsidRPr="005970C9">
        <w:rPr>
          <w:i/>
          <w:szCs w:val="24"/>
        </w:rPr>
        <w:t>j</w:t>
      </w:r>
      <w:r w:rsidR="00517EF6" w:rsidRPr="005970C9">
        <w:rPr>
          <w:szCs w:val="24"/>
        </w:rPr>
        <w:t xml:space="preserve">-го </w:t>
      </w:r>
      <w:r w:rsidR="00517EF6" w:rsidRPr="005970C9">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5970C9">
        <w:rPr>
          <w:i/>
          <w:szCs w:val="24"/>
        </w:rPr>
        <w:t>j</w:t>
      </w:r>
      <w:r w:rsidR="00517EF6" w:rsidRPr="005970C9">
        <w:rPr>
          <w:szCs w:val="24"/>
        </w:rPr>
        <w:t xml:space="preserve">-го </w:t>
      </w:r>
      <w:r w:rsidR="00517EF6" w:rsidRPr="005970C9">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5970C9">
        <w:rPr>
          <w:szCs w:val="24"/>
        </w:rPr>
        <w:t xml:space="preserve"> ТС</w:t>
      </w:r>
      <w:r w:rsidR="00517EF6" w:rsidRPr="005970C9">
        <w:rPr>
          <w:rStyle w:val="FontStyle11"/>
          <w:sz w:val="24"/>
          <w:szCs w:val="24"/>
        </w:rPr>
        <w:t>):</w:t>
      </w:r>
    </w:p>
    <w:tbl>
      <w:tblPr>
        <w:tblW w:w="9307" w:type="dxa"/>
        <w:jc w:val="center"/>
        <w:tblLook w:val="04A0" w:firstRow="1" w:lastRow="0" w:firstColumn="1" w:lastColumn="0" w:noHBand="0" w:noVBand="1"/>
      </w:tblPr>
      <w:tblGrid>
        <w:gridCol w:w="8556"/>
        <w:gridCol w:w="751"/>
      </w:tblGrid>
      <w:tr w:rsidR="005970C9" w:rsidRPr="005970C9" w14:paraId="69AAE190" w14:textId="77777777" w:rsidTr="00D60195">
        <w:trPr>
          <w:trHeight w:val="844"/>
          <w:jc w:val="center"/>
        </w:trPr>
        <w:tc>
          <w:tcPr>
            <w:tcW w:w="8556" w:type="dxa"/>
            <w:vAlign w:val="center"/>
          </w:tcPr>
          <w:p w14:paraId="0006E6F0" w14:textId="77777777" w:rsidR="00517EF6" w:rsidRPr="005970C9" w:rsidRDefault="00000000"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5970C9">
              <w:rPr>
                <w:szCs w:val="24"/>
              </w:rPr>
              <w:t>,</w:t>
            </w:r>
          </w:p>
        </w:tc>
        <w:tc>
          <w:tcPr>
            <w:tcW w:w="751" w:type="dxa"/>
            <w:vAlign w:val="center"/>
          </w:tcPr>
          <w:p w14:paraId="23D62735" w14:textId="77777777" w:rsidR="00517EF6" w:rsidRPr="005970C9" w:rsidRDefault="00517EF6" w:rsidP="0006129B">
            <w:pPr>
              <w:pStyle w:val="ab"/>
              <w:jc w:val="center"/>
              <w:rPr>
                <w:szCs w:val="24"/>
              </w:rPr>
            </w:pPr>
            <w:bookmarkStart w:id="138" w:name="_Ref374096493"/>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10</w:t>
            </w:r>
            <w:r w:rsidR="008A3CE6" w:rsidRPr="005970C9">
              <w:rPr>
                <w:rStyle w:val="FontStyle11"/>
                <w:sz w:val="24"/>
                <w:szCs w:val="24"/>
              </w:rPr>
              <w:fldChar w:fldCharType="end"/>
            </w:r>
            <w:r w:rsidRPr="005970C9">
              <w:rPr>
                <w:szCs w:val="24"/>
              </w:rPr>
              <w:t>)</w:t>
            </w:r>
            <w:bookmarkEnd w:id="138"/>
          </w:p>
        </w:tc>
      </w:tr>
    </w:tbl>
    <w:p w14:paraId="5B9C3976" w14:textId="77777777" w:rsidR="00517EF6" w:rsidRPr="005970C9" w:rsidRDefault="00517EF6" w:rsidP="0006129B">
      <w:pPr>
        <w:ind w:left="1106" w:hanging="1106"/>
      </w:pPr>
      <w:r w:rsidRPr="005970C9">
        <w:t>где</w:t>
      </w:r>
      <w:r w:rsidR="002F5504" w:rsidRPr="005970C9">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 продолжительность (число часов) стояния в течение отопительного периода температуры наружного воздуха</w:t>
      </w:r>
      <w:r w:rsidR="002F5504" w:rsidRPr="005970C9">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5970C9">
        <w:t xml:space="preserve"> ниже</w:t>
      </w:r>
      <w:r w:rsidR="002F5504" w:rsidRPr="005970C9">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температура наружного воздуха, при которой время восстановления </w:t>
      </w:r>
      <w:r w:rsidRPr="005970C9">
        <w:rPr>
          <w:i/>
          <w:lang w:val="en-US"/>
        </w:rPr>
        <w:t>f</w:t>
      </w:r>
      <w:r w:rsidRPr="005970C9">
        <w:t>-го элемента</w:t>
      </w:r>
      <w:r w:rsidR="002F5504" w:rsidRPr="005970C9">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5970C9">
        <w:t xml:space="preserve">равно временному резерву </w:t>
      </w:r>
      <w:r w:rsidRPr="005970C9">
        <w:rPr>
          <w:i/>
          <w:lang w:val="en-US"/>
        </w:rPr>
        <w:t>j</w:t>
      </w:r>
      <w:r w:rsidRPr="005970C9">
        <w:t xml:space="preserve">-го потребителя, т.е. времени снижения температуры воздуха в здании </w:t>
      </w:r>
      <w:r w:rsidRPr="005970C9">
        <w:rPr>
          <w:i/>
          <w:lang w:val="en-US"/>
        </w:rPr>
        <w:t>j</w:t>
      </w:r>
      <w:r w:rsidRPr="005970C9">
        <w:t>-го потребителя до минимально допустимого значения</w:t>
      </w:r>
      <w:r w:rsidR="002F5504" w:rsidRPr="005970C9">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5970C9">
        <w:t>.</w:t>
      </w:r>
    </w:p>
    <w:p w14:paraId="13555024" w14:textId="77777777" w:rsidR="00517EF6" w:rsidRPr="005970C9" w:rsidRDefault="00BC55C3" w:rsidP="0006129B">
      <w:pPr>
        <w:pStyle w:val="ab"/>
        <w:widowControl w:val="0"/>
        <w:autoSpaceDE w:val="0"/>
        <w:autoSpaceDN w:val="0"/>
        <w:adjustRightInd w:val="0"/>
        <w:ind w:firstLine="567"/>
        <w:rPr>
          <w:rStyle w:val="FontStyle11"/>
          <w:sz w:val="24"/>
          <w:szCs w:val="24"/>
        </w:rPr>
      </w:pPr>
      <w:r w:rsidRPr="005970C9">
        <w:rPr>
          <w:rStyle w:val="FontStyle11"/>
          <w:sz w:val="24"/>
          <w:szCs w:val="24"/>
        </w:rPr>
        <w:t xml:space="preserve">9.1 </w:t>
      </w:r>
      <w:r w:rsidR="00517EF6" w:rsidRPr="005970C9">
        <w:rPr>
          <w:rStyle w:val="FontStyle11"/>
          <w:sz w:val="24"/>
          <w:szCs w:val="24"/>
        </w:rPr>
        <w:t>Температура наружного воздуха</w:t>
      </w:r>
      <w:r w:rsidR="002F5504" w:rsidRPr="005970C9">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5970C9">
        <w:rPr>
          <w:rStyle w:val="FontStyle11"/>
          <w:sz w:val="24"/>
          <w:szCs w:val="24"/>
        </w:rPr>
        <w:t xml:space="preserve">, при которой время восстановления </w:t>
      </w:r>
      <w:r w:rsidR="00517EF6" w:rsidRPr="005970C9">
        <w:rPr>
          <w:rStyle w:val="FontStyle11"/>
          <w:i/>
          <w:sz w:val="24"/>
          <w:szCs w:val="24"/>
        </w:rPr>
        <w:t>f</w:t>
      </w:r>
      <w:r w:rsidR="00517EF6" w:rsidRPr="005970C9">
        <w:rPr>
          <w:rStyle w:val="FontStyle11"/>
          <w:sz w:val="24"/>
          <w:szCs w:val="24"/>
        </w:rPr>
        <w:t xml:space="preserve">-го элемента равно временному резерву </w:t>
      </w:r>
      <w:r w:rsidR="00517EF6" w:rsidRPr="005970C9">
        <w:rPr>
          <w:rStyle w:val="FontStyle11"/>
          <w:i/>
          <w:sz w:val="24"/>
          <w:szCs w:val="24"/>
        </w:rPr>
        <w:t>j</w:t>
      </w:r>
      <w:r w:rsidR="00517EF6" w:rsidRPr="005970C9">
        <w:rPr>
          <w:rStyle w:val="FontStyle11"/>
          <w:sz w:val="24"/>
          <w:szCs w:val="24"/>
        </w:rPr>
        <w:t>-го потребителя</w:t>
      </w:r>
    </w:p>
    <w:p w14:paraId="4AF03A9C" w14:textId="77777777" w:rsidR="00517EF6" w:rsidRPr="005970C9" w:rsidRDefault="00517EF6" w:rsidP="0006129B">
      <w:pPr>
        <w:pStyle w:val="aff9"/>
        <w:spacing w:line="240" w:lineRule="auto"/>
        <w:rPr>
          <w:rStyle w:val="FontStyle11"/>
          <w:sz w:val="24"/>
          <w:szCs w:val="24"/>
        </w:rPr>
      </w:pPr>
    </w:p>
    <w:p w14:paraId="7D056216" w14:textId="77777777" w:rsidR="00517EF6" w:rsidRPr="005970C9" w:rsidRDefault="00517EF6" w:rsidP="0006129B">
      <w:pPr>
        <w:ind w:firstLine="567"/>
      </w:pPr>
      <w:r w:rsidRPr="005970C9">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5970C9">
        <w:t xml:space="preserve"> (</w:t>
      </w:r>
      <w:r w:rsidRPr="005970C9">
        <w:rPr>
          <w:i/>
          <w:lang w:val="en-US"/>
        </w:rPr>
        <w:t>j</w:t>
      </w:r>
      <w:r w:rsidRPr="005970C9">
        <w:t xml:space="preserve">-ый потребитель при аварии на </w:t>
      </w:r>
      <w:r w:rsidRPr="005970C9">
        <w:rPr>
          <w:i/>
          <w:lang w:val="en-US"/>
        </w:rPr>
        <w:t>f</w:t>
      </w:r>
      <w:r w:rsidRPr="005970C9">
        <w:t>-ом участке не получает тепло):</w:t>
      </w:r>
    </w:p>
    <w:tbl>
      <w:tblPr>
        <w:tblW w:w="0" w:type="auto"/>
        <w:jc w:val="center"/>
        <w:tblLook w:val="04A0" w:firstRow="1" w:lastRow="0" w:firstColumn="1" w:lastColumn="0" w:noHBand="0" w:noVBand="1"/>
      </w:tblPr>
      <w:tblGrid>
        <w:gridCol w:w="8362"/>
        <w:gridCol w:w="975"/>
      </w:tblGrid>
      <w:tr w:rsidR="005970C9" w:rsidRPr="005970C9" w14:paraId="54E70C4C" w14:textId="77777777" w:rsidTr="00D60195">
        <w:trPr>
          <w:trHeight w:val="1376"/>
          <w:jc w:val="center"/>
        </w:trPr>
        <w:tc>
          <w:tcPr>
            <w:tcW w:w="8362" w:type="dxa"/>
            <w:vAlign w:val="center"/>
          </w:tcPr>
          <w:p w14:paraId="5290EA04" w14:textId="77777777" w:rsidR="00517EF6" w:rsidRPr="005970C9"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5970C9" w:rsidRDefault="00517EF6" w:rsidP="0006129B">
            <w:pPr>
              <w:pStyle w:val="ab"/>
              <w:jc w:val="center"/>
              <w:rPr>
                <w:szCs w:val="24"/>
              </w:rPr>
            </w:pPr>
            <w:bookmarkStart w:id="139" w:name="_Ref374096843"/>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11</w:t>
            </w:r>
            <w:r w:rsidR="008A3CE6" w:rsidRPr="005970C9">
              <w:rPr>
                <w:rStyle w:val="FontStyle11"/>
                <w:sz w:val="24"/>
                <w:szCs w:val="24"/>
              </w:rPr>
              <w:fldChar w:fldCharType="end"/>
            </w:r>
            <w:r w:rsidRPr="005970C9">
              <w:rPr>
                <w:szCs w:val="24"/>
              </w:rPr>
              <w:t>)</w:t>
            </w:r>
            <w:bookmarkEnd w:id="139"/>
          </w:p>
        </w:tc>
      </w:tr>
    </w:tbl>
    <w:p w14:paraId="3ECF98B3" w14:textId="77777777" w:rsidR="00517EF6" w:rsidRPr="005970C9" w:rsidRDefault="00517EF6" w:rsidP="0006129B">
      <w:pPr>
        <w:ind w:firstLine="567"/>
      </w:pPr>
      <w:r w:rsidRPr="005970C9">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5970C9">
        <w:t>:</w:t>
      </w:r>
    </w:p>
    <w:tbl>
      <w:tblPr>
        <w:tblW w:w="0" w:type="auto"/>
        <w:jc w:val="center"/>
        <w:tblLook w:val="04A0" w:firstRow="1" w:lastRow="0" w:firstColumn="1" w:lastColumn="0" w:noHBand="0" w:noVBand="1"/>
      </w:tblPr>
      <w:tblGrid>
        <w:gridCol w:w="8348"/>
        <w:gridCol w:w="989"/>
      </w:tblGrid>
      <w:tr w:rsidR="005970C9" w:rsidRPr="005970C9" w14:paraId="7CEAF0D1" w14:textId="77777777" w:rsidTr="00D60195">
        <w:trPr>
          <w:trHeight w:val="1655"/>
          <w:jc w:val="center"/>
        </w:trPr>
        <w:tc>
          <w:tcPr>
            <w:tcW w:w="8348" w:type="dxa"/>
            <w:vAlign w:val="center"/>
          </w:tcPr>
          <w:p w14:paraId="3D21E3BE" w14:textId="77777777" w:rsidR="00517EF6" w:rsidRPr="005970C9" w:rsidRDefault="00000000"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5970C9" w:rsidRDefault="00517EF6" w:rsidP="0006129B">
            <w:pPr>
              <w:pStyle w:val="ab"/>
              <w:jc w:val="center"/>
              <w:rPr>
                <w:szCs w:val="24"/>
              </w:rPr>
            </w:pPr>
            <w:r w:rsidRPr="005970C9">
              <w:rPr>
                <w:szCs w:val="24"/>
              </w:rPr>
              <w:t>(</w:t>
            </w:r>
            <w:r w:rsidR="008A3CE6" w:rsidRPr="005970C9">
              <w:rPr>
                <w:rStyle w:val="FontStyle11"/>
                <w:sz w:val="24"/>
                <w:szCs w:val="24"/>
              </w:rPr>
              <w:fldChar w:fldCharType="begin"/>
            </w:r>
            <w:r w:rsidRPr="005970C9">
              <w:rPr>
                <w:rStyle w:val="FontStyle11"/>
                <w:sz w:val="24"/>
                <w:szCs w:val="24"/>
              </w:rPr>
              <w:instrText xml:space="preserve"> SEQ Список_формул \* ARABIC </w:instrText>
            </w:r>
            <w:r w:rsidR="008A3CE6" w:rsidRPr="005970C9">
              <w:rPr>
                <w:rStyle w:val="FontStyle11"/>
                <w:sz w:val="24"/>
                <w:szCs w:val="24"/>
              </w:rPr>
              <w:fldChar w:fldCharType="separate"/>
            </w:r>
            <w:r w:rsidR="00743685" w:rsidRPr="005970C9">
              <w:rPr>
                <w:rStyle w:val="FontStyle11"/>
                <w:noProof/>
                <w:sz w:val="24"/>
                <w:szCs w:val="24"/>
              </w:rPr>
              <w:t>12</w:t>
            </w:r>
            <w:r w:rsidR="008A3CE6" w:rsidRPr="005970C9">
              <w:rPr>
                <w:rStyle w:val="FontStyle11"/>
                <w:sz w:val="24"/>
                <w:szCs w:val="24"/>
              </w:rPr>
              <w:fldChar w:fldCharType="end"/>
            </w:r>
            <w:r w:rsidRPr="005970C9">
              <w:rPr>
                <w:szCs w:val="24"/>
              </w:rPr>
              <w:t>)</w:t>
            </w:r>
          </w:p>
        </w:tc>
      </w:tr>
    </w:tbl>
    <w:p w14:paraId="5C2570E5" w14:textId="77777777" w:rsidR="00517EF6" w:rsidRPr="005970C9" w:rsidRDefault="00517EF6" w:rsidP="0006129B">
      <w:pPr>
        <w:ind w:left="1512" w:hanging="1512"/>
      </w:pPr>
      <w:r w:rsidRPr="005970C9">
        <w:t>Здесь</w:t>
      </w:r>
      <w:r w:rsidR="002F5504" w:rsidRPr="005970C9">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5970C9">
        <w:t xml:space="preserve"> - минимально допустимая температура воздуха в здании </w:t>
      </w:r>
      <w:r w:rsidRPr="005970C9">
        <w:rPr>
          <w:i/>
          <w:lang w:val="en-US"/>
        </w:rPr>
        <w:t>j</w:t>
      </w:r>
      <w:r w:rsidRPr="005970C9">
        <w:t xml:space="preserve">-го потребителя, </w:t>
      </w:r>
      <w:r w:rsidRPr="005970C9">
        <w:rPr>
          <w:vertAlign w:val="superscript"/>
        </w:rPr>
        <w:t>0</w:t>
      </w:r>
      <w:r w:rsidRPr="005970C9">
        <w:t>С.</w:t>
      </w:r>
    </w:p>
    <w:p w14:paraId="2368DB7B" w14:textId="77777777" w:rsidR="00517EF6" w:rsidRPr="005970C9" w:rsidRDefault="00517EF6" w:rsidP="0006129B">
      <w:pPr>
        <w:pStyle w:val="ab"/>
        <w:ind w:firstLine="567"/>
        <w:rPr>
          <w:rStyle w:val="FontStyle11"/>
          <w:sz w:val="24"/>
          <w:szCs w:val="24"/>
        </w:rPr>
      </w:pPr>
      <w:r w:rsidRPr="005970C9">
        <w:rPr>
          <w:rStyle w:val="FontStyle11"/>
          <w:sz w:val="24"/>
          <w:szCs w:val="24"/>
        </w:rPr>
        <w:t xml:space="preserve">Продолжительности стояния температур наружного воздуха принимаются по </w:t>
      </w:r>
      <w:r w:rsidR="0055093E" w:rsidRPr="005970C9">
        <w:rPr>
          <w:rStyle w:val="FontStyle11"/>
          <w:sz w:val="24"/>
          <w:szCs w:val="24"/>
        </w:rPr>
        <w:t>СП 131.13330.2020 «Свод правил. Строительная климатология. СНиП 23-01-99*»</w:t>
      </w:r>
      <w:r w:rsidRPr="005970C9">
        <w:rPr>
          <w:rStyle w:val="FontStyle11"/>
          <w:sz w:val="24"/>
          <w:szCs w:val="24"/>
        </w:rPr>
        <w:t>.</w:t>
      </w:r>
    </w:p>
    <w:p w14:paraId="08B8D2CE" w14:textId="77777777" w:rsidR="00517EF6" w:rsidRPr="005970C9" w:rsidRDefault="00517EF6" w:rsidP="0006129B">
      <w:pPr>
        <w:pStyle w:val="aff9"/>
        <w:spacing w:line="240" w:lineRule="auto"/>
        <w:rPr>
          <w:rStyle w:val="FontStyle11"/>
          <w:sz w:val="24"/>
          <w:szCs w:val="24"/>
        </w:rPr>
      </w:pPr>
    </w:p>
    <w:p w14:paraId="357BE980" w14:textId="77777777" w:rsidR="00517EF6" w:rsidRPr="005970C9" w:rsidRDefault="00BC55C3" w:rsidP="0006129B">
      <w:pPr>
        <w:pStyle w:val="ab"/>
        <w:widowControl w:val="0"/>
        <w:tabs>
          <w:tab w:val="left" w:pos="1276"/>
        </w:tabs>
        <w:autoSpaceDE w:val="0"/>
        <w:autoSpaceDN w:val="0"/>
        <w:adjustRightInd w:val="0"/>
        <w:ind w:firstLine="567"/>
        <w:rPr>
          <w:szCs w:val="24"/>
        </w:rPr>
      </w:pPr>
      <w:r w:rsidRPr="005970C9">
        <w:rPr>
          <w:szCs w:val="24"/>
        </w:rPr>
        <w:t xml:space="preserve">9.2 </w:t>
      </w:r>
      <w:r w:rsidR="00517EF6" w:rsidRPr="005970C9">
        <w:rPr>
          <w:szCs w:val="24"/>
        </w:rPr>
        <w:t>Правила определения</w:t>
      </w:r>
      <w:r w:rsidR="002F5504" w:rsidRPr="005970C9">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5970C9">
        <w:rPr>
          <w:szCs w:val="24"/>
        </w:rPr>
        <w:t xml:space="preserve"> - числа часов стояния температуры наружного воздуха ниже</w:t>
      </w:r>
      <w:r w:rsidR="002F5504" w:rsidRPr="005970C9">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5970C9">
        <w:rPr>
          <w:szCs w:val="24"/>
        </w:rPr>
        <w:t>.</w:t>
      </w:r>
    </w:p>
    <w:p w14:paraId="6DB9A3F8" w14:textId="77777777" w:rsidR="00517EF6" w:rsidRPr="005970C9" w:rsidRDefault="00517EF6" w:rsidP="0006129B">
      <w:pPr>
        <w:ind w:firstLine="567"/>
      </w:pPr>
      <w:r w:rsidRPr="005970C9">
        <w:t>Если</w:t>
      </w:r>
      <w:r w:rsidR="002F5504" w:rsidRPr="005970C9">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оказывается равной или выше </w:t>
      </w:r>
      <w:r w:rsidR="00BC55C3" w:rsidRPr="005970C9">
        <w:t xml:space="preserve">плюс </w:t>
      </w:r>
      <w:r w:rsidRPr="005970C9">
        <w:t xml:space="preserve">8 </w:t>
      </w:r>
      <w:r w:rsidRPr="005970C9">
        <w:rPr>
          <w:vertAlign w:val="superscript"/>
        </w:rPr>
        <w:t>о</w:t>
      </w:r>
      <w:r w:rsidRPr="005970C9">
        <w:t xml:space="preserve">С (начало отопительного сезона), это означает, что отказ </w:t>
      </w:r>
      <w:r w:rsidRPr="005970C9">
        <w:rPr>
          <w:i/>
          <w:lang w:val="en-US"/>
        </w:rPr>
        <w:t>f</w:t>
      </w:r>
      <w:r w:rsidRPr="005970C9">
        <w:t xml:space="preserve">-го элемента нарушает пониженный уровень теплоснабжения </w:t>
      </w:r>
      <w:r w:rsidRPr="005970C9">
        <w:rPr>
          <w:i/>
          <w:lang w:val="en-US"/>
        </w:rPr>
        <w:t>j</w:t>
      </w:r>
      <w:r w:rsidRPr="005970C9">
        <w:t xml:space="preserve">-го потребителя при любой температуре наружного воздуха и в формуле </w:t>
      </w:r>
      <w:r w:rsidR="0061403F" w:rsidRPr="005970C9">
        <w:fldChar w:fldCharType="begin"/>
      </w:r>
      <w:r w:rsidR="0061403F" w:rsidRPr="005970C9">
        <w:instrText xml:space="preserve"> REF _Ref374096493 \h  \* MERGEFORMAT </w:instrText>
      </w:r>
      <w:r w:rsidR="0061403F" w:rsidRPr="005970C9">
        <w:fldChar w:fldCharType="separate"/>
      </w:r>
      <w:r w:rsidR="00743685" w:rsidRPr="005970C9">
        <w:t>(10)</w:t>
      </w:r>
      <w:r w:rsidR="0061403F" w:rsidRPr="005970C9">
        <w:fldChar w:fldCharType="end"/>
      </w:r>
      <w:r w:rsidRPr="005970C9">
        <w:rPr>
          <w:rStyle w:val="FontStyle11"/>
          <w:sz w:val="24"/>
        </w:rPr>
        <w:t xml:space="preserve"> величина</w:t>
      </w:r>
      <w:r w:rsidR="002F5504" w:rsidRPr="005970C9">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rPr>
          <w:rStyle w:val="FontStyle11"/>
          <w:sz w:val="24"/>
        </w:rPr>
        <w:t xml:space="preserve"> берется равной продолжительности отопительного периода</w:t>
      </w:r>
      <w:r w:rsidRPr="005970C9">
        <w:t>.</w:t>
      </w:r>
    </w:p>
    <w:p w14:paraId="05D46472" w14:textId="77777777" w:rsidR="00517EF6" w:rsidRPr="005970C9" w:rsidRDefault="00517EF6" w:rsidP="0006129B">
      <w:pPr>
        <w:ind w:firstLine="567"/>
      </w:pPr>
      <w:r w:rsidRPr="005970C9">
        <w:t>Если</w:t>
      </w:r>
      <w:r w:rsidR="002F5504" w:rsidRPr="005970C9">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оказывается равной</w:t>
      </w:r>
      <w:r w:rsidR="002F5504" w:rsidRPr="005970C9">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5970C9">
        <w:t xml:space="preserve">, отказ </w:t>
      </w:r>
      <w:r w:rsidRPr="005970C9">
        <w:rPr>
          <w:i/>
          <w:lang w:val="en-US"/>
        </w:rPr>
        <w:t>f</w:t>
      </w:r>
      <w:r w:rsidRPr="005970C9">
        <w:t xml:space="preserve">-го элемента влияет на теплоснабжение </w:t>
      </w:r>
      <w:r w:rsidRPr="005970C9">
        <w:rPr>
          <w:i/>
          <w:lang w:val="en-US"/>
        </w:rPr>
        <w:t>j</w:t>
      </w:r>
      <w:r w:rsidRPr="005970C9">
        <w:t>-го потребителя только при температурах ниже расчетных и</w:t>
      </w:r>
      <w:r w:rsidR="002F5504" w:rsidRPr="005970C9">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в формуле </w:t>
      </w:r>
      <w:r w:rsidR="0061403F" w:rsidRPr="005970C9">
        <w:fldChar w:fldCharType="begin"/>
      </w:r>
      <w:r w:rsidR="0061403F" w:rsidRPr="005970C9">
        <w:instrText xml:space="preserve"> REF _Ref374096493 \h  \* MERGEFORMAT </w:instrText>
      </w:r>
      <w:r w:rsidR="0061403F" w:rsidRPr="005970C9">
        <w:fldChar w:fldCharType="separate"/>
      </w:r>
      <w:r w:rsidR="00743685" w:rsidRPr="005970C9">
        <w:t>(10)</w:t>
      </w:r>
      <w:r w:rsidR="0061403F" w:rsidRPr="005970C9">
        <w:fldChar w:fldCharType="end"/>
      </w:r>
      <w:r w:rsidRPr="005970C9">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5970C9">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5970C9">
        <w:t>.</w:t>
      </w:r>
    </w:p>
    <w:p w14:paraId="401E2CED" w14:textId="77777777" w:rsidR="00517EF6" w:rsidRPr="005970C9" w:rsidRDefault="00517EF6" w:rsidP="0006129B">
      <w:pPr>
        <w:ind w:firstLine="567"/>
      </w:pPr>
      <w:r w:rsidRPr="005970C9">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5970C9">
        <w:t xml:space="preserve"> (минимальная температура наружного воздуха), отказ </w:t>
      </w:r>
      <w:r w:rsidRPr="005970C9">
        <w:rPr>
          <w:i/>
          <w:lang w:val="en-US"/>
        </w:rPr>
        <w:t>f</w:t>
      </w:r>
      <w:r w:rsidRPr="005970C9">
        <w:t xml:space="preserve">-го элемента не влияет на теплоснабжение </w:t>
      </w:r>
      <w:r w:rsidRPr="005970C9">
        <w:rPr>
          <w:i/>
          <w:lang w:val="en-US"/>
        </w:rPr>
        <w:t>j</w:t>
      </w:r>
      <w:r w:rsidRPr="005970C9">
        <w:t xml:space="preserve">-го потребителя и в формуле </w:t>
      </w:r>
      <w:r w:rsidR="0061403F" w:rsidRPr="005970C9">
        <w:fldChar w:fldCharType="begin"/>
      </w:r>
      <w:r w:rsidR="0061403F" w:rsidRPr="005970C9">
        <w:instrText xml:space="preserve"> REF _Ref374096493 \h  \* MERGEFORMAT </w:instrText>
      </w:r>
      <w:r w:rsidR="0061403F" w:rsidRPr="005970C9">
        <w:fldChar w:fldCharType="separate"/>
      </w:r>
      <w:r w:rsidR="00743685" w:rsidRPr="005970C9">
        <w:t>(10)</w:t>
      </w:r>
      <w:r w:rsidR="0061403F" w:rsidRPr="005970C9">
        <w:fldChar w:fldCharType="end"/>
      </w:r>
      <w:r w:rsidR="002F5504" w:rsidRPr="005970C9">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берется равной нулю.</w:t>
      </w:r>
    </w:p>
    <w:p w14:paraId="60AE4CD3" w14:textId="77777777" w:rsidR="00517EF6" w:rsidRPr="005970C9" w:rsidRDefault="00517EF6" w:rsidP="0006129B">
      <w:pPr>
        <w:ind w:firstLine="567"/>
      </w:pPr>
      <w:r w:rsidRPr="005970C9">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5970C9">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5970C9">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5970C9">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5970C9" w:rsidRPr="005970C9" w14:paraId="0F7DA9CF" w14:textId="77777777" w:rsidTr="00D60195">
        <w:trPr>
          <w:trHeight w:val="983"/>
        </w:trPr>
        <w:tc>
          <w:tcPr>
            <w:tcW w:w="8361" w:type="dxa"/>
            <w:vAlign w:val="center"/>
          </w:tcPr>
          <w:p w14:paraId="19C6147E" w14:textId="77777777" w:rsidR="00517EF6" w:rsidRPr="005970C9" w:rsidRDefault="00000000"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77777777" w:rsidR="00517EF6" w:rsidRPr="005970C9" w:rsidRDefault="00517EF6" w:rsidP="0006129B">
            <w:pPr>
              <w:widowControl w:val="0"/>
              <w:autoSpaceDE w:val="0"/>
              <w:autoSpaceDN w:val="0"/>
              <w:adjustRightInd w:val="0"/>
              <w:contextualSpacing/>
              <w:jc w:val="center"/>
            </w:pPr>
            <w:bookmarkStart w:id="140" w:name="_Ref374096900"/>
            <w:r w:rsidRPr="005970C9">
              <w:t>(</w:t>
            </w:r>
            <w:r w:rsidR="008A3CE6" w:rsidRPr="005970C9">
              <w:rPr>
                <w:rStyle w:val="FontStyle11"/>
                <w:sz w:val="24"/>
              </w:rPr>
              <w:fldChar w:fldCharType="begin"/>
            </w:r>
            <w:r w:rsidRPr="005970C9">
              <w:rPr>
                <w:rStyle w:val="FontStyle11"/>
                <w:sz w:val="24"/>
              </w:rPr>
              <w:instrText xml:space="preserve"> SEQ Список_формул \* ARABIC </w:instrText>
            </w:r>
            <w:r w:rsidR="008A3CE6" w:rsidRPr="005970C9">
              <w:rPr>
                <w:rStyle w:val="FontStyle11"/>
                <w:sz w:val="24"/>
              </w:rPr>
              <w:fldChar w:fldCharType="separate"/>
            </w:r>
            <w:r w:rsidR="00743685" w:rsidRPr="005970C9">
              <w:rPr>
                <w:rStyle w:val="FontStyle11"/>
                <w:noProof/>
                <w:sz w:val="24"/>
              </w:rPr>
              <w:t>13</w:t>
            </w:r>
            <w:r w:rsidR="008A3CE6" w:rsidRPr="005970C9">
              <w:rPr>
                <w:rStyle w:val="FontStyle11"/>
                <w:sz w:val="24"/>
              </w:rPr>
              <w:fldChar w:fldCharType="end"/>
            </w:r>
            <w:r w:rsidRPr="005970C9">
              <w:t>)</w:t>
            </w:r>
            <w:bookmarkEnd w:id="140"/>
          </w:p>
        </w:tc>
      </w:tr>
    </w:tbl>
    <w:p w14:paraId="62E8120F" w14:textId="77777777" w:rsidR="00517EF6" w:rsidRPr="005970C9" w:rsidRDefault="00517EF6" w:rsidP="0006129B">
      <w:pPr>
        <w:ind w:firstLine="567"/>
      </w:pPr>
      <w:r w:rsidRPr="005970C9">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5970C9">
        <w:t xml:space="preserve"> и значение</w:t>
      </w:r>
      <w:r w:rsidR="002F5504" w:rsidRPr="005970C9">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5970C9">
        <w:t xml:space="preserve"> определяется по графику продолжительностей стояния температур (график Россандера):</w:t>
      </w:r>
    </w:p>
    <w:p w14:paraId="7C09BB90" w14:textId="77777777" w:rsidR="00517EF6" w:rsidRPr="005970C9" w:rsidRDefault="00517EF6" w:rsidP="0006129B">
      <w:pPr>
        <w:ind w:firstLine="567"/>
      </w:pPr>
    </w:p>
    <w:p w14:paraId="1C6D75A8" w14:textId="77777777" w:rsidR="00517EF6" w:rsidRPr="005970C9" w:rsidRDefault="00517EF6" w:rsidP="0006129B">
      <w:pPr>
        <w:ind w:firstLine="567"/>
      </w:pPr>
    </w:p>
    <w:p w14:paraId="2E4768B4" w14:textId="77777777" w:rsidR="00517EF6" w:rsidRPr="005970C9" w:rsidRDefault="00517EF6" w:rsidP="0006129B">
      <w:pPr>
        <w:ind w:firstLine="567"/>
      </w:pPr>
    </w:p>
    <w:p w14:paraId="04887D7D" w14:textId="77777777" w:rsidR="00BC55C3" w:rsidRPr="005970C9" w:rsidRDefault="00BC55C3" w:rsidP="0006129B">
      <w:pPr>
        <w:tabs>
          <w:tab w:val="left" w:pos="2383"/>
        </w:tabs>
        <w:ind w:firstLine="567"/>
      </w:pPr>
    </w:p>
    <w:p w14:paraId="0342CB74" w14:textId="77777777" w:rsidR="00BC55C3" w:rsidRPr="005970C9" w:rsidRDefault="00BC55C3" w:rsidP="0006129B">
      <w:pPr>
        <w:tabs>
          <w:tab w:val="left" w:pos="2383"/>
        </w:tabs>
        <w:ind w:firstLine="567"/>
      </w:pPr>
    </w:p>
    <w:p w14:paraId="3483C69B" w14:textId="77777777" w:rsidR="00BC55C3" w:rsidRPr="005970C9" w:rsidRDefault="00BC55C3" w:rsidP="0006129B">
      <w:pPr>
        <w:tabs>
          <w:tab w:val="left" w:pos="2383"/>
        </w:tabs>
        <w:ind w:firstLine="567"/>
      </w:pPr>
    </w:p>
    <w:p w14:paraId="3E66FB42" w14:textId="77777777" w:rsidR="00D15017" w:rsidRPr="005970C9" w:rsidRDefault="00D15017" w:rsidP="0006129B">
      <w:pPr>
        <w:tabs>
          <w:tab w:val="left" w:pos="2383"/>
        </w:tabs>
        <w:ind w:firstLine="567"/>
      </w:pPr>
    </w:p>
    <w:p w14:paraId="0FC1E061" w14:textId="77777777" w:rsidR="00517EF6" w:rsidRPr="005970C9" w:rsidRDefault="00517EF6" w:rsidP="0006129B">
      <w:pPr>
        <w:tabs>
          <w:tab w:val="left" w:pos="2383"/>
        </w:tabs>
        <w:ind w:firstLine="567"/>
        <w:rPr>
          <w:vertAlign w:val="subscript"/>
        </w:rPr>
      </w:pPr>
      <w:r w:rsidRPr="005970C9">
        <w:t>где:</w:t>
      </w:r>
      <w:r w:rsidR="002F5504" w:rsidRPr="005970C9">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5970C9">
        <w:t xml:space="preserve"> - продолжительность стояния температуры наружного воздуха ниже расчетной для отопления, ч;</w:t>
      </w:r>
    </w:p>
    <w:p w14:paraId="1BC9B511" w14:textId="77777777" w:rsidR="00517EF6" w:rsidRPr="005970C9" w:rsidRDefault="00517EF6" w:rsidP="0006129B">
      <w:pPr>
        <w:tabs>
          <w:tab w:val="left" w:pos="2383"/>
        </w:tabs>
        <w:ind w:firstLine="567"/>
        <w:rPr>
          <w:position w:val="-6"/>
        </w:rPr>
      </w:pPr>
      <w:r w:rsidRPr="005970C9">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5970C9">
        <w:t xml:space="preserve"> - </w:t>
      </w:r>
      <w:r w:rsidRPr="005970C9">
        <w:rPr>
          <w:position w:val="-6"/>
        </w:rPr>
        <w:t>продолжительность отопительного периода, ч;</w:t>
      </w:r>
    </w:p>
    <w:p w14:paraId="24342020" w14:textId="77777777" w:rsidR="00517EF6" w:rsidRPr="005970C9" w:rsidRDefault="00517EF6" w:rsidP="0006129B">
      <w:pPr>
        <w:tabs>
          <w:tab w:val="left" w:pos="2383"/>
        </w:tabs>
        <w:ind w:firstLine="567"/>
      </w:pPr>
      <w:r w:rsidRPr="005970C9">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5970C9">
        <w:t xml:space="preserve"> - средняя за отопительный </w:t>
      </w:r>
      <w:r w:rsidR="009C38E7" w:rsidRPr="005970C9">
        <w:t xml:space="preserve">период </w:t>
      </w:r>
      <w:r w:rsidRPr="005970C9">
        <w:t xml:space="preserve">температура наружного воздуха, </w:t>
      </w:r>
      <w:r w:rsidRPr="005970C9">
        <w:rPr>
          <w:vertAlign w:val="superscript"/>
        </w:rPr>
        <w:t>0</w:t>
      </w:r>
      <w:r w:rsidRPr="005970C9">
        <w:t>С.</w:t>
      </w:r>
    </w:p>
    <w:p w14:paraId="7EC12205" w14:textId="77777777" w:rsidR="00517EF6" w:rsidRPr="005970C9" w:rsidRDefault="00517EF6" w:rsidP="0006129B">
      <w:pPr>
        <w:ind w:firstLine="709"/>
        <w:rPr>
          <w:rStyle w:val="ed"/>
        </w:rPr>
      </w:pPr>
    </w:p>
    <w:p w14:paraId="52431513" w14:textId="77777777" w:rsidR="00517EF6" w:rsidRPr="005970C9" w:rsidRDefault="00517EF6" w:rsidP="0006129B">
      <w:pPr>
        <w:ind w:firstLine="709"/>
        <w:rPr>
          <w:rStyle w:val="ed"/>
        </w:rPr>
      </w:pPr>
      <w:r w:rsidRPr="005970C9">
        <w:rPr>
          <w:rStyle w:val="ed"/>
        </w:rPr>
        <w:t>Расчет выполняется для каждого участка, входящего в путь от источника до</w:t>
      </w:r>
      <w:r w:rsidR="006E44AB" w:rsidRPr="005970C9">
        <w:rPr>
          <w:rStyle w:val="ed"/>
        </w:rPr>
        <w:t xml:space="preserve"> самого удаленного </w:t>
      </w:r>
      <w:r w:rsidRPr="005970C9">
        <w:rPr>
          <w:rStyle w:val="ed"/>
        </w:rPr>
        <w:t xml:space="preserve">абонента: </w:t>
      </w:r>
    </w:p>
    <w:p w14:paraId="728C4C19" w14:textId="77777777" w:rsidR="00517EF6" w:rsidRPr="005970C9" w:rsidRDefault="00BC55C3" w:rsidP="0006129B">
      <w:pPr>
        <w:ind w:firstLine="709"/>
        <w:rPr>
          <w:rStyle w:val="ed"/>
        </w:rPr>
      </w:pPr>
      <w:r w:rsidRPr="005970C9">
        <w:rPr>
          <w:rStyle w:val="ed"/>
        </w:rPr>
        <w:t>1)</w:t>
      </w:r>
      <w:r w:rsidR="00517EF6" w:rsidRPr="005970C9">
        <w:rPr>
          <w:rStyle w:val="ed"/>
        </w:rPr>
        <w:t xml:space="preserve"> вычисляется время ликвидации повреждения на i-м участке; </w:t>
      </w:r>
    </w:p>
    <w:p w14:paraId="0B503EE4" w14:textId="77777777" w:rsidR="00517EF6" w:rsidRPr="005970C9" w:rsidRDefault="00BC55C3" w:rsidP="0006129B">
      <w:pPr>
        <w:ind w:firstLine="709"/>
        <w:rPr>
          <w:rStyle w:val="ed"/>
        </w:rPr>
      </w:pPr>
      <w:r w:rsidRPr="005970C9">
        <w:rPr>
          <w:rStyle w:val="ed"/>
        </w:rPr>
        <w:t>2)</w:t>
      </w:r>
      <w:r w:rsidR="00517EF6" w:rsidRPr="005970C9">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5970C9" w:rsidRDefault="00BC55C3" w:rsidP="0006129B">
      <w:pPr>
        <w:ind w:firstLine="709"/>
        <w:rPr>
          <w:rStyle w:val="ed"/>
        </w:rPr>
      </w:pPr>
      <w:r w:rsidRPr="005970C9">
        <w:rPr>
          <w:rStyle w:val="ed"/>
        </w:rPr>
        <w:t xml:space="preserve">3) </w:t>
      </w:r>
      <w:r w:rsidR="00517EF6" w:rsidRPr="005970C9">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5970C9">
        <w:rPr>
          <w:rStyle w:val="ed"/>
        </w:rPr>
        <w:t>,</w:t>
      </w:r>
      <w:r w:rsidR="00517EF6" w:rsidRPr="005970C9">
        <w:rPr>
          <w:rStyle w:val="ed"/>
        </w:rPr>
        <w:t xml:space="preserve"> чем время ремонта повреждения; </w:t>
      </w:r>
    </w:p>
    <w:p w14:paraId="518959A1" w14:textId="77777777" w:rsidR="00517EF6" w:rsidRPr="005970C9" w:rsidRDefault="00BC55C3" w:rsidP="0006129B">
      <w:pPr>
        <w:ind w:firstLine="709"/>
        <w:rPr>
          <w:rStyle w:val="ed"/>
        </w:rPr>
      </w:pPr>
      <w:r w:rsidRPr="005970C9">
        <w:rPr>
          <w:rStyle w:val="ed"/>
        </w:rPr>
        <w:t>4)</w:t>
      </w:r>
      <w:r w:rsidR="00517EF6" w:rsidRPr="005970C9">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5970C9">
        <w:rPr>
          <w:rStyle w:val="ed"/>
        </w:rPr>
        <w:t xml:space="preserve">плюс </w:t>
      </w:r>
      <w:r w:rsidR="00517EF6" w:rsidRPr="005970C9">
        <w:rPr>
          <w:rStyle w:val="ed"/>
        </w:rPr>
        <w:t xml:space="preserve">12 ºС: </w:t>
      </w:r>
    </w:p>
    <w:p w14:paraId="1D404F2E" w14:textId="19DFB88C" w:rsidR="00544264" w:rsidRPr="005970C9" w:rsidRDefault="00544264" w:rsidP="0006129B">
      <w:pPr>
        <w:tabs>
          <w:tab w:val="left" w:pos="0"/>
        </w:tabs>
        <w:ind w:firstLine="709"/>
      </w:pPr>
      <w:r w:rsidRPr="005970C9">
        <w:t xml:space="preserve">Итоговые значения показателей надежности систем теплоснабжения приведены в таблице </w:t>
      </w:r>
      <w:r w:rsidR="009A0936" w:rsidRPr="005970C9">
        <w:t>2</w:t>
      </w:r>
      <w:r w:rsidR="005B7508">
        <w:t>7</w:t>
      </w:r>
      <w:r w:rsidRPr="005970C9">
        <w:t>.</w:t>
      </w:r>
    </w:p>
    <w:p w14:paraId="472A5B72" w14:textId="77777777" w:rsidR="006A5815" w:rsidRPr="005970C9" w:rsidRDefault="006A5815" w:rsidP="0006129B">
      <w:pPr>
        <w:tabs>
          <w:tab w:val="left" w:pos="0"/>
        </w:tabs>
        <w:ind w:firstLine="709"/>
      </w:pPr>
    </w:p>
    <w:p w14:paraId="3F03060C" w14:textId="77777777" w:rsidR="00A134B9" w:rsidRPr="005970C9" w:rsidRDefault="00A134B9" w:rsidP="0006129B">
      <w:pPr>
        <w:pStyle w:val="aff9"/>
        <w:spacing w:line="240" w:lineRule="auto"/>
        <w:sectPr w:rsidR="00A134B9" w:rsidRPr="005970C9" w:rsidSect="00F83FC4">
          <w:pgSz w:w="11906" w:h="16838"/>
          <w:pgMar w:top="1134" w:right="851" w:bottom="1134" w:left="1134" w:header="708" w:footer="708" w:gutter="0"/>
          <w:cols w:space="708"/>
          <w:docGrid w:linePitch="360"/>
        </w:sectPr>
      </w:pPr>
    </w:p>
    <w:p w14:paraId="720BC7D5" w14:textId="256B1A99" w:rsidR="00544264" w:rsidRPr="005970C9" w:rsidRDefault="00544264" w:rsidP="0006129B">
      <w:pPr>
        <w:pStyle w:val="aff9"/>
        <w:spacing w:line="240" w:lineRule="auto"/>
      </w:pPr>
      <w:r w:rsidRPr="005970C9">
        <w:lastRenderedPageBreak/>
        <w:t xml:space="preserve">Таблица </w:t>
      </w:r>
      <w:r w:rsidR="008A3CE6" w:rsidRPr="005970C9">
        <w:fldChar w:fldCharType="begin"/>
      </w:r>
      <w:r w:rsidRPr="005970C9">
        <w:instrText xml:space="preserve"> SEQ Таблица \* ARABIC </w:instrText>
      </w:r>
      <w:r w:rsidR="008A3CE6" w:rsidRPr="005970C9">
        <w:fldChar w:fldCharType="separate"/>
      </w:r>
      <w:r w:rsidR="005B7508">
        <w:rPr>
          <w:noProof/>
        </w:rPr>
        <w:t>27</w:t>
      </w:r>
      <w:r w:rsidR="008A3CE6" w:rsidRPr="005970C9">
        <w:fldChar w:fldCharType="end"/>
      </w:r>
      <w:r w:rsidRPr="005970C9">
        <w:t xml:space="preserve"> – Надежность систем теплоснабжения </w:t>
      </w:r>
      <w:r w:rsidR="00061D3E" w:rsidRPr="005970C9">
        <w:t>централизованных котельных</w:t>
      </w:r>
      <w:r w:rsidRPr="005970C9">
        <w:t xml:space="preserve">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51"/>
        <w:gridCol w:w="2120"/>
        <w:gridCol w:w="2579"/>
        <w:gridCol w:w="1760"/>
        <w:gridCol w:w="7576"/>
      </w:tblGrid>
      <w:tr w:rsidR="005970C9" w:rsidRPr="005970C9" w14:paraId="00270EFC" w14:textId="77777777" w:rsidTr="006C27D5">
        <w:trPr>
          <w:cantSplit/>
          <w:tblHeader/>
          <w:jc w:val="center"/>
        </w:trPr>
        <w:tc>
          <w:tcPr>
            <w:tcW w:w="254" w:type="pct"/>
            <w:shd w:val="clear" w:color="auto" w:fill="auto"/>
            <w:vAlign w:val="center"/>
            <w:hideMark/>
          </w:tcPr>
          <w:p w14:paraId="48FE2F8A" w14:textId="77777777" w:rsidR="00544264" w:rsidRPr="005970C9" w:rsidRDefault="00544264" w:rsidP="0006129B">
            <w:pPr>
              <w:jc w:val="center"/>
              <w:rPr>
                <w:sz w:val="22"/>
              </w:rPr>
            </w:pPr>
            <w:r w:rsidRPr="005970C9">
              <w:rPr>
                <w:sz w:val="22"/>
              </w:rPr>
              <w:t>№ п/п</w:t>
            </w:r>
          </w:p>
        </w:tc>
        <w:tc>
          <w:tcPr>
            <w:tcW w:w="717" w:type="pct"/>
            <w:shd w:val="clear" w:color="auto" w:fill="auto"/>
            <w:vAlign w:val="center"/>
            <w:hideMark/>
          </w:tcPr>
          <w:p w14:paraId="5A729008" w14:textId="77777777" w:rsidR="00544264" w:rsidRPr="005970C9" w:rsidRDefault="00544264" w:rsidP="0006129B">
            <w:pPr>
              <w:jc w:val="center"/>
              <w:rPr>
                <w:sz w:val="22"/>
              </w:rPr>
            </w:pPr>
            <w:r w:rsidRPr="005970C9">
              <w:rPr>
                <w:sz w:val="22"/>
              </w:rPr>
              <w:t>Наименование источника</w:t>
            </w:r>
          </w:p>
        </w:tc>
        <w:tc>
          <w:tcPr>
            <w:tcW w:w="872" w:type="pct"/>
            <w:shd w:val="clear" w:color="auto" w:fill="auto"/>
            <w:vAlign w:val="center"/>
          </w:tcPr>
          <w:p w14:paraId="780C6702" w14:textId="77777777" w:rsidR="00544264" w:rsidRPr="005970C9" w:rsidRDefault="00544264" w:rsidP="0006129B">
            <w:pPr>
              <w:jc w:val="center"/>
              <w:rPr>
                <w:bCs/>
                <w:sz w:val="22"/>
              </w:rPr>
            </w:pPr>
            <w:r w:rsidRPr="005970C9">
              <w:rPr>
                <w:bCs/>
                <w:sz w:val="22"/>
              </w:rPr>
              <w:t>Нормативные значения показателей надежности теплоснабжения</w:t>
            </w:r>
          </w:p>
        </w:tc>
        <w:tc>
          <w:tcPr>
            <w:tcW w:w="595" w:type="pct"/>
            <w:shd w:val="clear" w:color="auto" w:fill="auto"/>
            <w:vAlign w:val="center"/>
          </w:tcPr>
          <w:p w14:paraId="0ED8AB58" w14:textId="77777777" w:rsidR="00544264" w:rsidRPr="005970C9" w:rsidRDefault="00544264" w:rsidP="0006129B">
            <w:pPr>
              <w:jc w:val="center"/>
              <w:rPr>
                <w:bCs/>
                <w:sz w:val="22"/>
              </w:rPr>
            </w:pPr>
            <w:r w:rsidRPr="005970C9">
              <w:rPr>
                <w:bCs/>
                <w:sz w:val="22"/>
              </w:rPr>
              <w:t>Расчетные значения показателей надежности теплоснабжения</w:t>
            </w:r>
          </w:p>
        </w:tc>
        <w:tc>
          <w:tcPr>
            <w:tcW w:w="2562" w:type="pct"/>
            <w:shd w:val="clear" w:color="auto" w:fill="auto"/>
            <w:vAlign w:val="center"/>
          </w:tcPr>
          <w:p w14:paraId="29320CF0" w14:textId="77777777" w:rsidR="00544264" w:rsidRPr="005970C9" w:rsidRDefault="00544264" w:rsidP="0006129B">
            <w:pPr>
              <w:jc w:val="center"/>
              <w:rPr>
                <w:sz w:val="22"/>
              </w:rPr>
            </w:pPr>
            <w:r w:rsidRPr="005970C9">
              <w:rPr>
                <w:sz w:val="22"/>
              </w:rPr>
              <w:t>Заключение</w:t>
            </w:r>
          </w:p>
        </w:tc>
      </w:tr>
      <w:tr w:rsidR="006C27D5" w:rsidRPr="005970C9" w14:paraId="269280B2" w14:textId="77777777" w:rsidTr="006C27D5">
        <w:trPr>
          <w:cantSplit/>
          <w:jc w:val="center"/>
        </w:trPr>
        <w:tc>
          <w:tcPr>
            <w:tcW w:w="254" w:type="pct"/>
            <w:shd w:val="clear" w:color="auto" w:fill="auto"/>
            <w:vAlign w:val="center"/>
          </w:tcPr>
          <w:p w14:paraId="75768B12" w14:textId="09117B87" w:rsidR="006C27D5" w:rsidRPr="005970C9" w:rsidRDefault="006C27D5" w:rsidP="006C27D5">
            <w:pPr>
              <w:pStyle w:val="ab"/>
              <w:jc w:val="center"/>
              <w:rPr>
                <w:sz w:val="22"/>
                <w:szCs w:val="22"/>
              </w:rPr>
            </w:pPr>
            <w:r w:rsidRPr="005970C9">
              <w:rPr>
                <w:sz w:val="22"/>
                <w:szCs w:val="22"/>
              </w:rPr>
              <w:t>1</w:t>
            </w:r>
          </w:p>
        </w:tc>
        <w:tc>
          <w:tcPr>
            <w:tcW w:w="717" w:type="pct"/>
            <w:tcBorders>
              <w:top w:val="nil"/>
              <w:left w:val="single" w:sz="8" w:space="0" w:color="auto"/>
              <w:bottom w:val="single" w:sz="8" w:space="0" w:color="auto"/>
              <w:right w:val="single" w:sz="8" w:space="0" w:color="auto"/>
            </w:tcBorders>
            <w:shd w:val="clear" w:color="auto" w:fill="auto"/>
            <w:vAlign w:val="center"/>
          </w:tcPr>
          <w:p w14:paraId="5FC23437" w14:textId="02660486" w:rsidR="006C27D5" w:rsidRPr="005970C9" w:rsidRDefault="006C27D5" w:rsidP="006C27D5">
            <w:pPr>
              <w:jc w:val="center"/>
              <w:rPr>
                <w:sz w:val="22"/>
              </w:rPr>
            </w:pPr>
            <w:r w:rsidRPr="006C27D5">
              <w:rPr>
                <w:color w:val="000000"/>
                <w:sz w:val="22"/>
                <w:szCs w:val="22"/>
              </w:rPr>
              <w:t>Котельная (ул. Октябрьская, 3б)</w:t>
            </w:r>
          </w:p>
        </w:tc>
        <w:tc>
          <w:tcPr>
            <w:tcW w:w="872" w:type="pct"/>
            <w:vMerge w:val="restart"/>
            <w:shd w:val="clear" w:color="auto" w:fill="auto"/>
            <w:vAlign w:val="center"/>
          </w:tcPr>
          <w:p w14:paraId="385A01D1" w14:textId="28E37058" w:rsidR="006C27D5" w:rsidRPr="005970C9" w:rsidRDefault="006C27D5" w:rsidP="006C27D5">
            <w:pPr>
              <w:jc w:val="center"/>
              <w:rPr>
                <w:sz w:val="22"/>
              </w:rPr>
            </w:pPr>
            <w:r w:rsidRPr="005970C9">
              <w:rPr>
                <w:sz w:val="22"/>
              </w:rPr>
              <w:t>Вероятность безотказной работы системы теплоснабжения Р=0,9;</w:t>
            </w:r>
          </w:p>
          <w:p w14:paraId="70046E9D" w14:textId="77777777" w:rsidR="006C27D5" w:rsidRPr="005970C9" w:rsidRDefault="006C27D5" w:rsidP="006C27D5">
            <w:pPr>
              <w:jc w:val="center"/>
              <w:rPr>
                <w:sz w:val="22"/>
              </w:rPr>
            </w:pPr>
            <w:r w:rsidRPr="005970C9">
              <w:rPr>
                <w:sz w:val="22"/>
              </w:rPr>
              <w:t>Коэффициент готовности Кг=0,97</w:t>
            </w:r>
          </w:p>
        </w:tc>
        <w:tc>
          <w:tcPr>
            <w:tcW w:w="595" w:type="pct"/>
            <w:shd w:val="clear" w:color="000000" w:fill="FFFFFF"/>
            <w:vAlign w:val="center"/>
          </w:tcPr>
          <w:p w14:paraId="2A9A4700" w14:textId="62EBF8CD" w:rsidR="006C27D5" w:rsidRPr="005970C9" w:rsidRDefault="008B158A" w:rsidP="006C27D5">
            <w:pPr>
              <w:jc w:val="center"/>
              <w:rPr>
                <w:sz w:val="22"/>
              </w:rPr>
            </w:pPr>
            <w:r w:rsidRPr="005970C9">
              <w:rPr>
                <w:sz w:val="22"/>
              </w:rPr>
              <w:t>Р=</w:t>
            </w:r>
            <w:r w:rsidR="000D1EF3" w:rsidRPr="000D1EF3">
              <w:rPr>
                <w:sz w:val="22"/>
              </w:rPr>
              <w:t>0,99906</w:t>
            </w:r>
            <w:r>
              <w:rPr>
                <w:sz w:val="22"/>
              </w:rPr>
              <w:t>;</w:t>
            </w:r>
            <w:r w:rsidRPr="005970C9">
              <w:rPr>
                <w:sz w:val="22"/>
              </w:rPr>
              <w:t xml:space="preserve"> Кг=</w:t>
            </w:r>
            <w:r w:rsidR="000D1EF3" w:rsidRPr="000D1EF3">
              <w:rPr>
                <w:sz w:val="22"/>
              </w:rPr>
              <w:t>0,999895</w:t>
            </w:r>
          </w:p>
        </w:tc>
        <w:tc>
          <w:tcPr>
            <w:tcW w:w="2562" w:type="pct"/>
            <w:shd w:val="clear" w:color="000000" w:fill="FFFFFF"/>
            <w:vAlign w:val="center"/>
          </w:tcPr>
          <w:p w14:paraId="7BA2909B" w14:textId="2739BC37" w:rsidR="006C27D5" w:rsidRPr="005970C9" w:rsidRDefault="006C27D5" w:rsidP="006C27D5">
            <w:pPr>
              <w:jc w:val="center"/>
              <w:rPr>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r w:rsidR="006C27D5" w:rsidRPr="005970C9" w14:paraId="38C21C88" w14:textId="77777777" w:rsidTr="006C27D5">
        <w:trPr>
          <w:cantSplit/>
          <w:jc w:val="center"/>
        </w:trPr>
        <w:tc>
          <w:tcPr>
            <w:tcW w:w="254" w:type="pct"/>
            <w:shd w:val="clear" w:color="auto" w:fill="auto"/>
            <w:vAlign w:val="center"/>
          </w:tcPr>
          <w:p w14:paraId="19E83CCD" w14:textId="09CD5411" w:rsidR="006C27D5" w:rsidRPr="005970C9" w:rsidRDefault="006C27D5" w:rsidP="006C27D5">
            <w:pPr>
              <w:pStyle w:val="ab"/>
              <w:jc w:val="center"/>
              <w:rPr>
                <w:sz w:val="22"/>
                <w:szCs w:val="22"/>
              </w:rPr>
            </w:pPr>
            <w:r w:rsidRPr="005970C9">
              <w:rPr>
                <w:sz w:val="22"/>
                <w:szCs w:val="22"/>
              </w:rPr>
              <w:t>2</w:t>
            </w:r>
          </w:p>
        </w:tc>
        <w:tc>
          <w:tcPr>
            <w:tcW w:w="717" w:type="pct"/>
            <w:tcBorders>
              <w:top w:val="nil"/>
              <w:left w:val="single" w:sz="8" w:space="0" w:color="auto"/>
              <w:bottom w:val="single" w:sz="8" w:space="0" w:color="auto"/>
              <w:right w:val="single" w:sz="8" w:space="0" w:color="auto"/>
            </w:tcBorders>
            <w:shd w:val="clear" w:color="auto" w:fill="auto"/>
            <w:vAlign w:val="center"/>
          </w:tcPr>
          <w:p w14:paraId="7D71534B" w14:textId="1EC82E39" w:rsidR="006C27D5" w:rsidRPr="005970C9" w:rsidRDefault="006C27D5" w:rsidP="006C27D5">
            <w:pPr>
              <w:jc w:val="center"/>
              <w:rPr>
                <w:sz w:val="22"/>
                <w:szCs w:val="22"/>
              </w:rPr>
            </w:pPr>
            <w:r w:rsidRPr="006C27D5">
              <w:rPr>
                <w:color w:val="000000"/>
                <w:sz w:val="22"/>
                <w:szCs w:val="22"/>
              </w:rPr>
              <w:t>Котельная (ул. Заводская, 8б)</w:t>
            </w:r>
          </w:p>
        </w:tc>
        <w:tc>
          <w:tcPr>
            <w:tcW w:w="872" w:type="pct"/>
            <w:vMerge/>
            <w:shd w:val="clear" w:color="auto" w:fill="auto"/>
            <w:vAlign w:val="center"/>
          </w:tcPr>
          <w:p w14:paraId="7F9567BE" w14:textId="77777777" w:rsidR="006C27D5" w:rsidRPr="005970C9" w:rsidRDefault="006C27D5" w:rsidP="006C27D5">
            <w:pPr>
              <w:jc w:val="center"/>
              <w:rPr>
                <w:sz w:val="22"/>
              </w:rPr>
            </w:pPr>
          </w:p>
        </w:tc>
        <w:tc>
          <w:tcPr>
            <w:tcW w:w="595" w:type="pct"/>
            <w:shd w:val="clear" w:color="000000" w:fill="FFFFFF"/>
            <w:vAlign w:val="center"/>
          </w:tcPr>
          <w:p w14:paraId="21B9DBD6" w14:textId="749D0DA6" w:rsidR="006C27D5" w:rsidRPr="005970C9" w:rsidRDefault="008B158A" w:rsidP="006C27D5">
            <w:pPr>
              <w:jc w:val="center"/>
              <w:rPr>
                <w:sz w:val="22"/>
              </w:rPr>
            </w:pPr>
            <w:r w:rsidRPr="005970C9">
              <w:rPr>
                <w:sz w:val="22"/>
              </w:rPr>
              <w:t>Р=</w:t>
            </w:r>
            <w:r w:rsidR="000D1EF3" w:rsidRPr="000D1EF3">
              <w:rPr>
                <w:sz w:val="22"/>
              </w:rPr>
              <w:t>1,00000</w:t>
            </w:r>
            <w:r>
              <w:rPr>
                <w:sz w:val="22"/>
              </w:rPr>
              <w:t>;</w:t>
            </w:r>
            <w:r w:rsidRPr="005970C9">
              <w:rPr>
                <w:sz w:val="22"/>
              </w:rPr>
              <w:t xml:space="preserve"> Кг=</w:t>
            </w:r>
            <w:r w:rsidR="000D1EF3" w:rsidRPr="000D1EF3">
              <w:rPr>
                <w:sz w:val="22"/>
              </w:rPr>
              <w:t>0,999999</w:t>
            </w:r>
          </w:p>
        </w:tc>
        <w:tc>
          <w:tcPr>
            <w:tcW w:w="2562" w:type="pct"/>
            <w:shd w:val="clear" w:color="000000" w:fill="FFFFFF"/>
            <w:vAlign w:val="center"/>
          </w:tcPr>
          <w:p w14:paraId="7233654D" w14:textId="674C4625" w:rsidR="006C27D5" w:rsidRPr="005970C9" w:rsidRDefault="006C27D5" w:rsidP="006C27D5">
            <w:pPr>
              <w:jc w:val="center"/>
              <w:rPr>
                <w:bCs/>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r w:rsidR="006C27D5" w:rsidRPr="005970C9" w14:paraId="20936113" w14:textId="77777777" w:rsidTr="006C27D5">
        <w:trPr>
          <w:cantSplit/>
          <w:jc w:val="center"/>
        </w:trPr>
        <w:tc>
          <w:tcPr>
            <w:tcW w:w="254" w:type="pct"/>
            <w:shd w:val="clear" w:color="auto" w:fill="auto"/>
            <w:vAlign w:val="center"/>
          </w:tcPr>
          <w:p w14:paraId="31792A43" w14:textId="50FFD48B" w:rsidR="006C27D5" w:rsidRPr="005970C9" w:rsidRDefault="006C27D5" w:rsidP="006C27D5">
            <w:pPr>
              <w:pStyle w:val="ab"/>
              <w:jc w:val="center"/>
              <w:rPr>
                <w:sz w:val="22"/>
                <w:szCs w:val="22"/>
              </w:rPr>
            </w:pPr>
            <w:r w:rsidRPr="005970C9">
              <w:rPr>
                <w:sz w:val="22"/>
                <w:szCs w:val="22"/>
              </w:rPr>
              <w:t>3</w:t>
            </w:r>
          </w:p>
        </w:tc>
        <w:tc>
          <w:tcPr>
            <w:tcW w:w="717" w:type="pct"/>
            <w:tcBorders>
              <w:top w:val="nil"/>
              <w:left w:val="single" w:sz="8" w:space="0" w:color="auto"/>
              <w:bottom w:val="single" w:sz="8" w:space="0" w:color="auto"/>
              <w:right w:val="single" w:sz="8" w:space="0" w:color="auto"/>
            </w:tcBorders>
            <w:shd w:val="clear" w:color="auto" w:fill="auto"/>
            <w:vAlign w:val="center"/>
          </w:tcPr>
          <w:p w14:paraId="10570ECE" w14:textId="00A1F444" w:rsidR="006C27D5" w:rsidRPr="005970C9" w:rsidRDefault="006C27D5" w:rsidP="006C27D5">
            <w:pPr>
              <w:jc w:val="center"/>
              <w:rPr>
                <w:sz w:val="22"/>
                <w:szCs w:val="22"/>
              </w:rPr>
            </w:pPr>
            <w:r w:rsidRPr="006C27D5">
              <w:rPr>
                <w:color w:val="000000"/>
                <w:sz w:val="22"/>
                <w:szCs w:val="22"/>
              </w:rPr>
              <w:t>Котельная (ул. Октябрьская, 82)</w:t>
            </w:r>
          </w:p>
        </w:tc>
        <w:tc>
          <w:tcPr>
            <w:tcW w:w="872" w:type="pct"/>
            <w:vMerge/>
            <w:shd w:val="clear" w:color="auto" w:fill="auto"/>
            <w:vAlign w:val="center"/>
          </w:tcPr>
          <w:p w14:paraId="76DFACBB" w14:textId="77777777" w:rsidR="006C27D5" w:rsidRPr="005970C9" w:rsidRDefault="006C27D5" w:rsidP="006C27D5">
            <w:pPr>
              <w:jc w:val="center"/>
              <w:rPr>
                <w:sz w:val="22"/>
              </w:rPr>
            </w:pPr>
          </w:p>
        </w:tc>
        <w:tc>
          <w:tcPr>
            <w:tcW w:w="595" w:type="pct"/>
            <w:shd w:val="clear" w:color="000000" w:fill="FFFFFF"/>
            <w:vAlign w:val="center"/>
          </w:tcPr>
          <w:p w14:paraId="7DF26F1A" w14:textId="4B3BEB49" w:rsidR="006C27D5" w:rsidRPr="005970C9" w:rsidRDefault="008B158A" w:rsidP="006C27D5">
            <w:pPr>
              <w:jc w:val="center"/>
              <w:rPr>
                <w:sz w:val="22"/>
              </w:rPr>
            </w:pPr>
            <w:r w:rsidRPr="005970C9">
              <w:rPr>
                <w:sz w:val="22"/>
              </w:rPr>
              <w:t>Р=</w:t>
            </w:r>
            <w:r w:rsidRPr="008B158A">
              <w:rPr>
                <w:sz w:val="22"/>
              </w:rPr>
              <w:t>0,99999</w:t>
            </w:r>
            <w:r>
              <w:rPr>
                <w:sz w:val="22"/>
              </w:rPr>
              <w:t>;</w:t>
            </w:r>
            <w:r w:rsidRPr="005970C9">
              <w:rPr>
                <w:sz w:val="22"/>
              </w:rPr>
              <w:t xml:space="preserve"> Кг=</w:t>
            </w:r>
            <w:r w:rsidRPr="008B158A">
              <w:rPr>
                <w:sz w:val="22"/>
              </w:rPr>
              <w:t>0,999996</w:t>
            </w:r>
          </w:p>
        </w:tc>
        <w:tc>
          <w:tcPr>
            <w:tcW w:w="2562" w:type="pct"/>
            <w:shd w:val="clear" w:color="000000" w:fill="FFFFFF"/>
            <w:vAlign w:val="center"/>
          </w:tcPr>
          <w:p w14:paraId="589D2B4F" w14:textId="7C9838CF" w:rsidR="006C27D5" w:rsidRPr="005970C9" w:rsidRDefault="006C27D5" w:rsidP="006C27D5">
            <w:pPr>
              <w:jc w:val="center"/>
              <w:rPr>
                <w:bCs/>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bl>
    <w:p w14:paraId="379FBF4A" w14:textId="77777777" w:rsidR="00D00B8E" w:rsidRPr="005970C9" w:rsidRDefault="00D00B8E"/>
    <w:p w14:paraId="1EFFC7E8" w14:textId="24B37EF7" w:rsidR="00A134B9" w:rsidRPr="005970C9" w:rsidRDefault="00BD4BE4" w:rsidP="00033A25">
      <w:pPr>
        <w:ind w:firstLine="567"/>
      </w:pPr>
      <w:r w:rsidRPr="006C27D5">
        <w:t xml:space="preserve">Вероятность безотказной работы </w:t>
      </w:r>
      <w:r w:rsidR="00033A25" w:rsidRPr="006C27D5">
        <w:t>систем теплоснабжения</w:t>
      </w:r>
      <w:r w:rsidR="006C27D5">
        <w:t xml:space="preserve"> поселения</w:t>
      </w:r>
      <w:r w:rsidR="00033A25" w:rsidRPr="006C27D5">
        <w:t xml:space="preserve"> </w:t>
      </w:r>
      <w:r w:rsidR="00BF66CA" w:rsidRPr="006C27D5">
        <w:t>соответствует нормативным требованиям</w:t>
      </w:r>
      <w:r w:rsidR="00196CDE" w:rsidRPr="006C27D5">
        <w:t xml:space="preserve">. </w:t>
      </w:r>
      <w:r w:rsidR="00033A25" w:rsidRPr="006C27D5">
        <w:t>К</w:t>
      </w:r>
      <w:r w:rsidRPr="006C27D5">
        <w:t xml:space="preserve">оэффициент готовности систем </w:t>
      </w:r>
      <w:r w:rsidR="008B0A5C" w:rsidRPr="006C27D5">
        <w:t xml:space="preserve">теплоснабжения </w:t>
      </w:r>
      <w:r w:rsidR="001E65C3" w:rsidRPr="006C27D5">
        <w:t>поселения</w:t>
      </w:r>
      <w:r w:rsidR="00196CDE" w:rsidRPr="006C27D5">
        <w:t xml:space="preserve"> </w:t>
      </w:r>
      <w:r w:rsidR="004D5A39" w:rsidRPr="006C27D5">
        <w:t>соответствует</w:t>
      </w:r>
      <w:r w:rsidR="00A05CEA" w:rsidRPr="006C27D5">
        <w:t xml:space="preserve"> нормативным требованиям</w:t>
      </w:r>
      <w:r w:rsidRPr="006C27D5">
        <w:t>. Для обеспечения надежного теплоснабжения потребителей рекомендуется</w:t>
      </w:r>
      <w:r w:rsidR="00AC356D" w:rsidRPr="006C27D5">
        <w:t xml:space="preserve"> заменить изношенные участи тепловых сетей, а также</w:t>
      </w:r>
      <w:r w:rsidRPr="006C27D5">
        <w:t xml:space="preserve"> своевременно проводить текущие и плановые ремонты объектов системы теплоснабжения</w:t>
      </w:r>
      <w:r w:rsidRPr="005970C9">
        <w:t>.</w:t>
      </w:r>
    </w:p>
    <w:p w14:paraId="55A4C9FD" w14:textId="77777777" w:rsidR="00A134B9" w:rsidRPr="005970C9" w:rsidRDefault="00A134B9" w:rsidP="00BD4BE4">
      <w:pPr>
        <w:ind w:firstLine="567"/>
        <w:sectPr w:rsidR="00A134B9" w:rsidRPr="005970C9" w:rsidSect="00F83FC4">
          <w:pgSz w:w="16838" w:h="11906" w:orient="landscape"/>
          <w:pgMar w:top="851" w:right="1134" w:bottom="1134" w:left="1134" w:header="708" w:footer="708" w:gutter="0"/>
          <w:cols w:space="708"/>
          <w:docGrid w:linePitch="360"/>
        </w:sectPr>
      </w:pPr>
    </w:p>
    <w:p w14:paraId="2DE5C1AB" w14:textId="77777777" w:rsidR="009D61FF" w:rsidRPr="005970C9" w:rsidRDefault="00FC0CD1" w:rsidP="0006129B">
      <w:pPr>
        <w:pStyle w:val="31"/>
        <w:spacing w:line="240" w:lineRule="auto"/>
        <w:rPr>
          <w:rStyle w:val="ed"/>
        </w:rPr>
      </w:pPr>
      <w:bookmarkStart w:id="141" w:name="_Toc152312334"/>
      <w:r w:rsidRPr="005970C9">
        <w:rPr>
          <w:rStyle w:val="ed"/>
        </w:rPr>
        <w:lastRenderedPageBreak/>
        <w:t>9.1 П</w:t>
      </w:r>
      <w:r w:rsidR="00274C31" w:rsidRPr="005970C9">
        <w:rPr>
          <w:rStyle w:val="ed"/>
        </w:rPr>
        <w:t>оток отказов (частота отказов) участков тепловых сетей</w:t>
      </w:r>
      <w:bookmarkEnd w:id="141"/>
    </w:p>
    <w:p w14:paraId="62439BAE" w14:textId="77777777" w:rsidR="00544264" w:rsidRPr="005970C9" w:rsidRDefault="00544264" w:rsidP="0006129B">
      <w:pPr>
        <w:tabs>
          <w:tab w:val="left" w:pos="0"/>
        </w:tabs>
        <w:ind w:firstLine="567"/>
      </w:pPr>
      <w:r w:rsidRPr="005970C9">
        <w:t xml:space="preserve">Ограничений в подаче тепла не отмечено. </w:t>
      </w:r>
    </w:p>
    <w:p w14:paraId="56B844E4" w14:textId="77777777" w:rsidR="00544264" w:rsidRPr="005970C9" w:rsidRDefault="00544264" w:rsidP="0006129B">
      <w:pPr>
        <w:ind w:firstLine="567"/>
      </w:pPr>
      <w:r w:rsidRPr="005970C9">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5970C9" w:rsidRDefault="009D61FF" w:rsidP="0006129B">
      <w:pPr>
        <w:ind w:firstLine="709"/>
        <w:rPr>
          <w:b/>
        </w:rPr>
      </w:pPr>
    </w:p>
    <w:p w14:paraId="53F91B2E" w14:textId="77777777" w:rsidR="009D61FF" w:rsidRPr="005970C9" w:rsidRDefault="00FC0CD1" w:rsidP="0006129B">
      <w:pPr>
        <w:pStyle w:val="31"/>
        <w:spacing w:line="240" w:lineRule="auto"/>
        <w:rPr>
          <w:rStyle w:val="ed"/>
        </w:rPr>
      </w:pPr>
      <w:bookmarkStart w:id="142" w:name="_Toc152312335"/>
      <w:r w:rsidRPr="005970C9">
        <w:rPr>
          <w:rStyle w:val="ed"/>
        </w:rPr>
        <w:t>9.2 Ч</w:t>
      </w:r>
      <w:r w:rsidR="00274C31" w:rsidRPr="005970C9">
        <w:rPr>
          <w:rStyle w:val="ed"/>
        </w:rPr>
        <w:t>астота отключений потребителей</w:t>
      </w:r>
      <w:bookmarkEnd w:id="142"/>
    </w:p>
    <w:p w14:paraId="169487DC" w14:textId="77777777" w:rsidR="009D61FF" w:rsidRPr="005970C9" w:rsidRDefault="009D61FF" w:rsidP="0006129B">
      <w:pPr>
        <w:tabs>
          <w:tab w:val="left" w:pos="0"/>
        </w:tabs>
        <w:ind w:firstLine="567"/>
      </w:pPr>
      <w:r w:rsidRPr="005970C9">
        <w:t>Ограничений в подаче тепла не отмечено.</w:t>
      </w:r>
    </w:p>
    <w:p w14:paraId="5B2CB5B9" w14:textId="77777777" w:rsidR="009D61FF" w:rsidRPr="005970C9" w:rsidRDefault="009D61FF" w:rsidP="0006129B">
      <w:pPr>
        <w:ind w:firstLine="567"/>
      </w:pPr>
      <w:r w:rsidRPr="005970C9">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5970C9" w:rsidRDefault="009D61FF" w:rsidP="0006129B">
      <w:pPr>
        <w:tabs>
          <w:tab w:val="left" w:pos="0"/>
        </w:tabs>
        <w:ind w:firstLine="709"/>
      </w:pPr>
    </w:p>
    <w:p w14:paraId="223957F2" w14:textId="77777777" w:rsidR="009D61FF" w:rsidRPr="005970C9" w:rsidRDefault="00FC0CD1" w:rsidP="0006129B">
      <w:pPr>
        <w:pStyle w:val="31"/>
        <w:spacing w:line="240" w:lineRule="auto"/>
        <w:rPr>
          <w:rStyle w:val="ed"/>
        </w:rPr>
      </w:pPr>
      <w:bookmarkStart w:id="143" w:name="_Toc152312336"/>
      <w:r w:rsidRPr="005970C9">
        <w:rPr>
          <w:rStyle w:val="ed"/>
        </w:rPr>
        <w:t>9.3 П</w:t>
      </w:r>
      <w:r w:rsidR="00274C31" w:rsidRPr="005970C9">
        <w:rPr>
          <w:rStyle w:val="ed"/>
        </w:rPr>
        <w:t>оток (частота) и время восстановления теплоснабжения потребителей после отключений</w:t>
      </w:r>
      <w:bookmarkEnd w:id="143"/>
    </w:p>
    <w:p w14:paraId="0CEFA9C5" w14:textId="1E65D003" w:rsidR="009D61FF" w:rsidRPr="005970C9" w:rsidRDefault="009D61FF" w:rsidP="0006129B">
      <w:pPr>
        <w:ind w:firstLine="567"/>
      </w:pPr>
      <w:r w:rsidRPr="005970C9">
        <w:t xml:space="preserve">Нормативное время восстановления тепловых сетей в зависимости от диаметра приведено в таблице </w:t>
      </w:r>
      <w:r w:rsidR="005B7508">
        <w:t>28</w:t>
      </w:r>
      <w:r w:rsidR="00356395" w:rsidRPr="005970C9">
        <w:t>.</w:t>
      </w:r>
    </w:p>
    <w:p w14:paraId="6150AFA6" w14:textId="77777777" w:rsidR="00F03211" w:rsidRPr="005970C9" w:rsidRDefault="00F03211" w:rsidP="0006129B">
      <w:pPr>
        <w:ind w:firstLine="567"/>
      </w:pPr>
    </w:p>
    <w:p w14:paraId="6F6F5F46" w14:textId="44E84E10" w:rsidR="009D61FF" w:rsidRPr="005970C9" w:rsidRDefault="009D61FF" w:rsidP="0006129B">
      <w:pPr>
        <w:widowControl w:val="0"/>
        <w:adjustRightInd w:val="0"/>
        <w:textAlignment w:val="baseline"/>
        <w:rPr>
          <w:rFonts w:eastAsia="Microsoft YaHei"/>
          <w:bCs/>
        </w:rPr>
      </w:pPr>
      <w:r w:rsidRPr="005970C9">
        <w:rPr>
          <w:rFonts w:eastAsia="Microsoft YaHei"/>
          <w:bCs/>
          <w:spacing w:val="-5"/>
          <w:szCs w:val="18"/>
        </w:rPr>
        <w:t xml:space="preserve">Таблица </w:t>
      </w:r>
      <w:r w:rsidR="008A3CE6"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008A3CE6" w:rsidRPr="005970C9">
        <w:rPr>
          <w:rFonts w:eastAsia="Microsoft YaHei"/>
          <w:bCs/>
          <w:spacing w:val="-5"/>
          <w:szCs w:val="18"/>
        </w:rPr>
        <w:fldChar w:fldCharType="separate"/>
      </w:r>
      <w:r w:rsidR="005B7508">
        <w:rPr>
          <w:rFonts w:eastAsia="Microsoft YaHei"/>
          <w:bCs/>
          <w:noProof/>
          <w:spacing w:val="-5"/>
          <w:szCs w:val="18"/>
        </w:rPr>
        <w:t>28</w:t>
      </w:r>
      <w:r w:rsidR="008A3CE6" w:rsidRPr="005970C9">
        <w:rPr>
          <w:rFonts w:eastAsia="Microsoft YaHei"/>
          <w:bCs/>
          <w:noProof/>
          <w:spacing w:val="-5"/>
          <w:szCs w:val="18"/>
        </w:rPr>
        <w:fldChar w:fldCharType="end"/>
      </w:r>
      <w:r w:rsidRPr="005970C9">
        <w:rPr>
          <w:rFonts w:eastAsia="Microsoft YaHei"/>
          <w:bCs/>
          <w:szCs w:val="18"/>
        </w:rPr>
        <w:t xml:space="preserve"> </w:t>
      </w:r>
      <w:r w:rsidRPr="005970C9">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5970C9" w:rsidRPr="005970C9"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5970C9" w:rsidRDefault="00EE0FAC" w:rsidP="0006129B">
            <w:pPr>
              <w:jc w:val="center"/>
              <w:rPr>
                <w:sz w:val="22"/>
              </w:rPr>
            </w:pPr>
            <w:r w:rsidRPr="005970C9">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5970C9" w:rsidRDefault="00EE0FAC" w:rsidP="0006129B">
            <w:pPr>
              <w:jc w:val="center"/>
              <w:rPr>
                <w:sz w:val="22"/>
              </w:rPr>
            </w:pPr>
            <w:r w:rsidRPr="005970C9">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5970C9" w:rsidRDefault="00EE0FAC" w:rsidP="0006129B">
            <w:pPr>
              <w:jc w:val="center"/>
              <w:rPr>
                <w:sz w:val="22"/>
              </w:rPr>
            </w:pPr>
            <w:r w:rsidRPr="005970C9">
              <w:rPr>
                <w:sz w:val="22"/>
              </w:rPr>
              <w:t>Время восстановления, ч</w:t>
            </w:r>
          </w:p>
        </w:tc>
      </w:tr>
      <w:tr w:rsidR="005970C9" w:rsidRPr="005970C9"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5970C9" w:rsidRDefault="00EE0FAC" w:rsidP="0006129B">
            <w:pPr>
              <w:jc w:val="center"/>
              <w:rPr>
                <w:sz w:val="22"/>
              </w:rPr>
            </w:pPr>
            <w:r w:rsidRPr="005970C9">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5970C9" w:rsidRDefault="00EE0FAC" w:rsidP="0006129B">
            <w:pPr>
              <w:jc w:val="center"/>
              <w:rPr>
                <w:sz w:val="22"/>
              </w:rPr>
            </w:pPr>
            <w:r w:rsidRPr="005970C9">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5970C9" w:rsidRDefault="00EE0FAC" w:rsidP="0006129B">
            <w:pPr>
              <w:jc w:val="center"/>
              <w:rPr>
                <w:sz w:val="22"/>
              </w:rPr>
            </w:pPr>
            <w:r w:rsidRPr="005970C9">
              <w:rPr>
                <w:sz w:val="22"/>
              </w:rPr>
              <w:t>15</w:t>
            </w:r>
          </w:p>
        </w:tc>
      </w:tr>
      <w:tr w:rsidR="005970C9" w:rsidRPr="005970C9"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5970C9" w:rsidRDefault="00EE0FAC" w:rsidP="0006129B">
            <w:pPr>
              <w:jc w:val="center"/>
              <w:rPr>
                <w:sz w:val="22"/>
              </w:rPr>
            </w:pPr>
            <w:r w:rsidRPr="005970C9">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5970C9" w:rsidRDefault="00EE0FAC" w:rsidP="0006129B">
            <w:pPr>
              <w:jc w:val="center"/>
              <w:rPr>
                <w:sz w:val="22"/>
              </w:rPr>
            </w:pPr>
            <w:r w:rsidRPr="005970C9">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5970C9" w:rsidRDefault="00EE0FAC" w:rsidP="0006129B">
            <w:pPr>
              <w:jc w:val="center"/>
              <w:rPr>
                <w:sz w:val="22"/>
              </w:rPr>
            </w:pPr>
            <w:r w:rsidRPr="005970C9">
              <w:rPr>
                <w:sz w:val="22"/>
              </w:rPr>
              <w:t>18</w:t>
            </w:r>
          </w:p>
        </w:tc>
      </w:tr>
      <w:tr w:rsidR="005970C9" w:rsidRPr="005970C9"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5970C9" w:rsidRDefault="00EE0FAC" w:rsidP="0006129B">
            <w:pPr>
              <w:jc w:val="center"/>
              <w:rPr>
                <w:sz w:val="22"/>
              </w:rPr>
            </w:pPr>
            <w:r w:rsidRPr="005970C9">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5970C9" w:rsidRDefault="00EE0FAC" w:rsidP="0006129B">
            <w:pPr>
              <w:jc w:val="center"/>
              <w:rPr>
                <w:sz w:val="22"/>
              </w:rPr>
            </w:pPr>
            <w:r w:rsidRPr="005970C9">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5970C9" w:rsidRDefault="00EE0FAC" w:rsidP="0006129B">
            <w:pPr>
              <w:jc w:val="center"/>
              <w:rPr>
                <w:sz w:val="22"/>
              </w:rPr>
            </w:pPr>
            <w:r w:rsidRPr="005970C9">
              <w:rPr>
                <w:sz w:val="22"/>
              </w:rPr>
              <w:t>22</w:t>
            </w:r>
          </w:p>
        </w:tc>
      </w:tr>
    </w:tbl>
    <w:p w14:paraId="07A47153" w14:textId="77777777" w:rsidR="009D61FF" w:rsidRPr="005970C9" w:rsidRDefault="009D61FF" w:rsidP="0006129B">
      <w:pPr>
        <w:ind w:firstLine="709"/>
        <w:rPr>
          <w:b/>
        </w:rPr>
      </w:pPr>
    </w:p>
    <w:p w14:paraId="4A9C3CB1" w14:textId="77777777" w:rsidR="009D61FF" w:rsidRPr="005970C9" w:rsidRDefault="00FC0CD1" w:rsidP="0006129B">
      <w:pPr>
        <w:pStyle w:val="31"/>
        <w:spacing w:line="240" w:lineRule="auto"/>
        <w:rPr>
          <w:rStyle w:val="ed"/>
        </w:rPr>
      </w:pPr>
      <w:bookmarkStart w:id="144" w:name="_Toc152312337"/>
      <w:r w:rsidRPr="005970C9">
        <w:rPr>
          <w:rStyle w:val="ed"/>
        </w:rPr>
        <w:t>9.4 Г</w:t>
      </w:r>
      <w:r w:rsidR="00274C31" w:rsidRPr="005970C9">
        <w:rPr>
          <w:rStyle w:val="ed"/>
        </w:rPr>
        <w:t>рафические материалы (карты-схемы тепловых сетей и зон ненормативной надежности и безопасности теплоснабжения)</w:t>
      </w:r>
      <w:bookmarkEnd w:id="144"/>
    </w:p>
    <w:p w14:paraId="10E4C41E" w14:textId="536C9076" w:rsidR="00B3623F" w:rsidRPr="005970C9" w:rsidRDefault="008B158A" w:rsidP="004D5A39">
      <w:pPr>
        <w:ind w:firstLine="567"/>
      </w:pPr>
      <w:r w:rsidRPr="006C27D5">
        <w:t>Вероятность безотказной работы систем теплоснабжения</w:t>
      </w:r>
      <w:r>
        <w:t xml:space="preserve"> поселения</w:t>
      </w:r>
      <w:r w:rsidRPr="006C27D5">
        <w:t xml:space="preserve"> соответствует нормативным требованиям. Коэффициент готовности систем теплоснабжения поселения соответствует нормативным требованиям. </w:t>
      </w:r>
      <w:r w:rsidR="00B3623F" w:rsidRPr="005970C9">
        <w:t xml:space="preserve">Коэффициент готовности систем теплоснабжения </w:t>
      </w:r>
      <w:r w:rsidR="00B3623F" w:rsidRPr="005970C9">
        <w:rPr>
          <w:sz w:val="22"/>
          <w:szCs w:val="22"/>
        </w:rPr>
        <w:t xml:space="preserve">поселения </w:t>
      </w:r>
      <w:r w:rsidR="00B3623F" w:rsidRPr="005970C9">
        <w:t>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6D12D56" w14:textId="1D8BA279" w:rsidR="003F5B9C" w:rsidRPr="005970C9" w:rsidRDefault="003F5B9C" w:rsidP="004D5A39">
      <w:pPr>
        <w:ind w:firstLine="567"/>
      </w:pPr>
      <w:r w:rsidRPr="005970C9">
        <w:t>Зоны действия котельн</w:t>
      </w:r>
      <w:r w:rsidR="00EB24B0" w:rsidRPr="005970C9">
        <w:t>ой</w:t>
      </w:r>
      <w:r w:rsidR="004E3267" w:rsidRPr="005970C9">
        <w:t xml:space="preserve"> приведен</w:t>
      </w:r>
      <w:r w:rsidR="00EB24B0" w:rsidRPr="005970C9">
        <w:t>а</w:t>
      </w:r>
      <w:r w:rsidR="004E3267" w:rsidRPr="005970C9">
        <w:t xml:space="preserve"> в Части 4 настоящих обосновывающих материалов.</w:t>
      </w:r>
    </w:p>
    <w:p w14:paraId="01C530AF" w14:textId="77777777" w:rsidR="00544264" w:rsidRPr="005970C9" w:rsidRDefault="00544264" w:rsidP="0006129B">
      <w:pPr>
        <w:ind w:firstLine="709"/>
        <w:rPr>
          <w:rStyle w:val="ed"/>
          <w:b/>
        </w:rPr>
      </w:pPr>
    </w:p>
    <w:p w14:paraId="04E96765" w14:textId="77777777" w:rsidR="009D61FF" w:rsidRPr="005970C9" w:rsidRDefault="00FC0CD1" w:rsidP="0006129B">
      <w:pPr>
        <w:pStyle w:val="31"/>
        <w:spacing w:line="240" w:lineRule="auto"/>
        <w:rPr>
          <w:rStyle w:val="ed"/>
        </w:rPr>
      </w:pPr>
      <w:bookmarkStart w:id="145" w:name="_Toc152312338"/>
      <w:r w:rsidRPr="005970C9">
        <w:rPr>
          <w:rStyle w:val="ed"/>
        </w:rPr>
        <w:t>9.5 Р</w:t>
      </w:r>
      <w:r w:rsidR="00274C31" w:rsidRPr="005970C9">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5"/>
    </w:p>
    <w:p w14:paraId="09303B8E" w14:textId="77777777" w:rsidR="009D61FF" w:rsidRPr="005970C9" w:rsidRDefault="009D61FF" w:rsidP="0006129B">
      <w:pPr>
        <w:ind w:firstLine="567"/>
        <w:rPr>
          <w:rStyle w:val="ed"/>
        </w:rPr>
      </w:pPr>
      <w:r w:rsidRPr="005970C9">
        <w:rPr>
          <w:rStyle w:val="ed"/>
        </w:rPr>
        <w:t xml:space="preserve">Аварийных ситуаций расследование </w:t>
      </w:r>
      <w:r w:rsidR="003E6050" w:rsidRPr="005970C9">
        <w:rPr>
          <w:rStyle w:val="ed"/>
        </w:rPr>
        <w:t>причин,</w:t>
      </w:r>
      <w:r w:rsidRPr="005970C9">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5970C9">
        <w:rPr>
          <w:rStyle w:val="ed"/>
        </w:rPr>
        <w:t>П</w:t>
      </w:r>
      <w:r w:rsidRPr="005970C9">
        <w:rPr>
          <w:rStyle w:val="ed"/>
        </w:rPr>
        <w:t xml:space="preserve">остановлением Правительства </w:t>
      </w:r>
      <w:r w:rsidR="0055093E" w:rsidRPr="005970C9">
        <w:rPr>
          <w:rStyle w:val="ed"/>
        </w:rPr>
        <w:t>РФ</w:t>
      </w:r>
      <w:r w:rsidRPr="005970C9">
        <w:rPr>
          <w:rStyle w:val="ed"/>
        </w:rPr>
        <w:t xml:space="preserve"> </w:t>
      </w:r>
      <w:r w:rsidR="00F0526D" w:rsidRPr="005970C9">
        <w:rPr>
          <w:rStyle w:val="ed"/>
        </w:rPr>
        <w:t xml:space="preserve">от </w:t>
      </w:r>
      <w:r w:rsidRPr="005970C9">
        <w:rPr>
          <w:rStyle w:val="ed"/>
        </w:rPr>
        <w:t>17</w:t>
      </w:r>
      <w:r w:rsidR="0055093E" w:rsidRPr="005970C9">
        <w:rPr>
          <w:rStyle w:val="ed"/>
        </w:rPr>
        <w:t>.10.</w:t>
      </w:r>
      <w:r w:rsidRPr="005970C9">
        <w:rPr>
          <w:rStyle w:val="ed"/>
        </w:rPr>
        <w:t>2015</w:t>
      </w:r>
      <w:r w:rsidR="00F0526D" w:rsidRPr="005970C9">
        <w:rPr>
          <w:rStyle w:val="ed"/>
        </w:rPr>
        <w:t xml:space="preserve"> </w:t>
      </w:r>
      <w:r w:rsidRPr="005970C9">
        <w:rPr>
          <w:rStyle w:val="ed"/>
        </w:rPr>
        <w:t>№</w:t>
      </w:r>
      <w:r w:rsidR="00F0526D" w:rsidRPr="005970C9">
        <w:rPr>
          <w:rStyle w:val="ed"/>
        </w:rPr>
        <w:t xml:space="preserve"> </w:t>
      </w:r>
      <w:r w:rsidRPr="005970C9">
        <w:rPr>
          <w:rStyle w:val="ed"/>
        </w:rPr>
        <w:t xml:space="preserve">1114 </w:t>
      </w:r>
      <w:r w:rsidR="0055093E" w:rsidRPr="005970C9">
        <w:rPr>
          <w:rStyle w:val="ed"/>
        </w:rPr>
        <w:t>«</w:t>
      </w:r>
      <w:r w:rsidRPr="005970C9">
        <w:rPr>
          <w:rStyle w:val="ed"/>
        </w:rPr>
        <w:t>О</w:t>
      </w:r>
      <w:r w:rsidR="00F0526D" w:rsidRPr="005970C9">
        <w:rPr>
          <w:rStyle w:val="ed"/>
        </w:rPr>
        <w:t xml:space="preserve"> </w:t>
      </w:r>
      <w:r w:rsidRPr="005970C9">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5970C9">
        <w:rPr>
          <w:rStyle w:val="ed"/>
        </w:rPr>
        <w:t>энергетике»</w:t>
      </w:r>
      <w:r w:rsidR="003E6050" w:rsidRPr="005970C9">
        <w:rPr>
          <w:rStyle w:val="ed"/>
        </w:rPr>
        <w:t>,</w:t>
      </w:r>
      <w:r w:rsidRPr="005970C9">
        <w:rPr>
          <w:rStyle w:val="ed"/>
        </w:rPr>
        <w:t xml:space="preserve"> </w:t>
      </w:r>
      <w:r w:rsidR="004E3267" w:rsidRPr="005970C9">
        <w:rPr>
          <w:rStyle w:val="ed"/>
        </w:rPr>
        <w:t>зафиксировано</w:t>
      </w:r>
      <w:r w:rsidRPr="005970C9">
        <w:rPr>
          <w:rStyle w:val="ed"/>
        </w:rPr>
        <w:t xml:space="preserve"> не было</w:t>
      </w:r>
      <w:r w:rsidR="003E6050" w:rsidRPr="005970C9">
        <w:rPr>
          <w:rStyle w:val="ed"/>
        </w:rPr>
        <w:t>.</w:t>
      </w:r>
    </w:p>
    <w:p w14:paraId="1A6960FD" w14:textId="77777777" w:rsidR="00FC0CD1" w:rsidRPr="005970C9" w:rsidRDefault="00FC0CD1" w:rsidP="0006129B">
      <w:pPr>
        <w:ind w:firstLine="567"/>
        <w:rPr>
          <w:rStyle w:val="ed"/>
        </w:rPr>
      </w:pPr>
    </w:p>
    <w:p w14:paraId="57BA8D26" w14:textId="77777777" w:rsidR="000E66EF" w:rsidRPr="005970C9" w:rsidRDefault="00FC0CD1" w:rsidP="0006129B">
      <w:pPr>
        <w:pStyle w:val="31"/>
        <w:spacing w:line="240" w:lineRule="auto"/>
        <w:rPr>
          <w:rStyle w:val="ed"/>
        </w:rPr>
      </w:pPr>
      <w:bookmarkStart w:id="146" w:name="_Toc152312339"/>
      <w:r w:rsidRPr="005970C9">
        <w:rPr>
          <w:rStyle w:val="ed"/>
        </w:rPr>
        <w:t>9.6</w:t>
      </w:r>
      <w:r w:rsidR="000E66EF" w:rsidRPr="005970C9">
        <w:rPr>
          <w:rStyle w:val="ed"/>
        </w:rPr>
        <w:t xml:space="preserve"> </w:t>
      </w:r>
      <w:r w:rsidRPr="005970C9">
        <w:rPr>
          <w:rStyle w:val="ed"/>
        </w:rPr>
        <w:t>Р</w:t>
      </w:r>
      <w:r w:rsidR="00274C31" w:rsidRPr="005970C9">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5970C9">
        <w:rPr>
          <w:rStyle w:val="ed"/>
        </w:rPr>
        <w:t xml:space="preserve">9.5 </w:t>
      </w:r>
      <w:r w:rsidR="00274C31" w:rsidRPr="005970C9">
        <w:rPr>
          <w:rStyle w:val="ed"/>
        </w:rPr>
        <w:t>настоящей Части</w:t>
      </w:r>
      <w:bookmarkEnd w:id="146"/>
    </w:p>
    <w:p w14:paraId="2AC5C971" w14:textId="77777777" w:rsidR="000E66EF" w:rsidRPr="005970C9" w:rsidRDefault="000E66EF" w:rsidP="0006129B">
      <w:pPr>
        <w:ind w:firstLine="567"/>
        <w:rPr>
          <w:rStyle w:val="ed"/>
        </w:rPr>
      </w:pPr>
      <w:r w:rsidRPr="005970C9">
        <w:rPr>
          <w:rStyle w:val="ed"/>
        </w:rPr>
        <w:t>Аварийных ситуаций расследование причин</w:t>
      </w:r>
      <w:r w:rsidR="00287BF4" w:rsidRPr="005970C9">
        <w:rPr>
          <w:rStyle w:val="ed"/>
        </w:rPr>
        <w:t>,</w:t>
      </w:r>
      <w:r w:rsidRPr="005970C9">
        <w:rPr>
          <w:rStyle w:val="ed"/>
        </w:rPr>
        <w:t xml:space="preserve"> которых осуществляется федеральным ор</w:t>
      </w:r>
      <w:r w:rsidR="00287BF4" w:rsidRPr="005970C9">
        <w:rPr>
          <w:rStyle w:val="ed"/>
        </w:rPr>
        <w:t>ганом исполнительной власти и</w:t>
      </w:r>
      <w:r w:rsidRPr="005970C9">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5970C9">
        <w:rPr>
          <w:rStyle w:val="ed"/>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5970C9">
        <w:rPr>
          <w:rStyle w:val="ed"/>
        </w:rPr>
        <w:t>,</w:t>
      </w:r>
      <w:r w:rsidRPr="005970C9">
        <w:rPr>
          <w:rStyle w:val="ed"/>
        </w:rPr>
        <w:t xml:space="preserve"> </w:t>
      </w:r>
      <w:r w:rsidR="004E3267" w:rsidRPr="005970C9">
        <w:rPr>
          <w:rStyle w:val="ed"/>
        </w:rPr>
        <w:t>зафиксировано</w:t>
      </w:r>
      <w:r w:rsidRPr="005970C9">
        <w:rPr>
          <w:rStyle w:val="ed"/>
        </w:rPr>
        <w:t xml:space="preserve"> не было</w:t>
      </w:r>
      <w:r w:rsidR="003E6050" w:rsidRPr="005970C9">
        <w:rPr>
          <w:rStyle w:val="ed"/>
        </w:rPr>
        <w:t>.</w:t>
      </w:r>
    </w:p>
    <w:p w14:paraId="00CDB757" w14:textId="77777777" w:rsidR="00544264" w:rsidRPr="005970C9" w:rsidRDefault="00544264" w:rsidP="0006129B">
      <w:pPr>
        <w:ind w:firstLine="567"/>
      </w:pPr>
    </w:p>
    <w:p w14:paraId="6EFF3C6D" w14:textId="77777777" w:rsidR="00EA0D24" w:rsidRPr="005970C9" w:rsidRDefault="00FC0CD1" w:rsidP="0006129B">
      <w:pPr>
        <w:pStyle w:val="31"/>
        <w:spacing w:line="240" w:lineRule="auto"/>
      </w:pPr>
      <w:bookmarkStart w:id="147" w:name="_Toc32481149"/>
      <w:bookmarkStart w:id="148" w:name="_Toc152312340"/>
      <w:r w:rsidRPr="005970C9">
        <w:t xml:space="preserve">9.7 </w:t>
      </w:r>
      <w:r w:rsidR="00EA0D24" w:rsidRPr="005970C9">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5970C9">
        <w:t xml:space="preserve">д </w:t>
      </w:r>
      <w:r w:rsidR="00EA0D24" w:rsidRPr="005970C9">
        <w:t xml:space="preserve">в эксплуатацию которых осуществлен в период, </w:t>
      </w:r>
      <w:r w:rsidR="00042A16" w:rsidRPr="005970C9">
        <w:t>предшествующий разработке (актуализации) схемы теплоснабжения</w:t>
      </w:r>
      <w:bookmarkEnd w:id="147"/>
      <w:bookmarkEnd w:id="148"/>
    </w:p>
    <w:p w14:paraId="50BE07CD" w14:textId="56456859" w:rsidR="00EA0D24" w:rsidRPr="005970C9" w:rsidRDefault="00D00B8E" w:rsidP="0006129B">
      <w:pPr>
        <w:widowControl w:val="0"/>
        <w:tabs>
          <w:tab w:val="left" w:pos="4245"/>
        </w:tabs>
        <w:adjustRightInd w:val="0"/>
        <w:ind w:firstLine="567"/>
        <w:textAlignment w:val="baseline"/>
        <w:rPr>
          <w:rStyle w:val="ed"/>
          <w:rFonts w:eastAsia="Microsoft YaHei"/>
        </w:rPr>
      </w:pPr>
      <w:r w:rsidRPr="005970C9">
        <w:t xml:space="preserve">Раздел переработан </w:t>
      </w:r>
      <w:r w:rsidR="00095B0A" w:rsidRPr="005970C9">
        <w:t>с</w:t>
      </w:r>
      <w:r w:rsidR="00C479E2" w:rsidRPr="005970C9">
        <w:t xml:space="preserve"> </w:t>
      </w:r>
      <w:r w:rsidR="005D6D1F" w:rsidRPr="005970C9">
        <w:t>учетом требований методических указаний по разработке схем теплоснабжения.</w:t>
      </w:r>
    </w:p>
    <w:p w14:paraId="253E1F90" w14:textId="77777777" w:rsidR="009D61FF" w:rsidRPr="005970C9" w:rsidRDefault="009D61FF" w:rsidP="0006129B">
      <w:pPr>
        <w:pStyle w:val="21"/>
        <w:spacing w:line="240" w:lineRule="auto"/>
        <w:ind w:firstLine="567"/>
        <w:sectPr w:rsidR="009D61FF" w:rsidRPr="005970C9" w:rsidSect="00F83FC4">
          <w:pgSz w:w="11906" w:h="16838"/>
          <w:pgMar w:top="1134" w:right="851" w:bottom="1134" w:left="1134" w:header="708" w:footer="708" w:gutter="0"/>
          <w:cols w:space="708"/>
          <w:docGrid w:linePitch="360"/>
        </w:sectPr>
      </w:pPr>
    </w:p>
    <w:p w14:paraId="5B4D93DA" w14:textId="77777777" w:rsidR="003A5836" w:rsidRPr="005970C9" w:rsidRDefault="00274C31" w:rsidP="0006129B">
      <w:pPr>
        <w:pStyle w:val="21"/>
        <w:spacing w:line="240" w:lineRule="auto"/>
      </w:pPr>
      <w:bookmarkStart w:id="149" w:name="_Toc152312341"/>
      <w:r w:rsidRPr="005970C9">
        <w:lastRenderedPageBreak/>
        <w:t>Часть 10</w:t>
      </w:r>
      <w:r w:rsidR="003A5836" w:rsidRPr="005970C9">
        <w:t xml:space="preserve"> </w:t>
      </w:r>
      <w:bookmarkEnd w:id="121"/>
      <w:r w:rsidRPr="005970C9">
        <w:t>Технико-экономические показатели теплоснабжающих и теплосетевых организаций</w:t>
      </w:r>
      <w:bookmarkEnd w:id="149"/>
    </w:p>
    <w:p w14:paraId="4A2E0968" w14:textId="77777777" w:rsidR="003E6050" w:rsidRPr="005970C9" w:rsidRDefault="003E6050" w:rsidP="0006129B">
      <w:pPr>
        <w:pStyle w:val="31"/>
        <w:spacing w:line="240" w:lineRule="auto"/>
        <w:ind w:firstLine="709"/>
      </w:pPr>
      <w:bookmarkStart w:id="150" w:name="_Toc152312342"/>
      <w:r w:rsidRPr="005970C9">
        <w:t>10.1</w:t>
      </w:r>
      <w:r w:rsidR="00FC0CD1" w:rsidRPr="005970C9">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50"/>
    </w:p>
    <w:p w14:paraId="632BB43E" w14:textId="77777777" w:rsidR="00544264" w:rsidRPr="005970C9" w:rsidRDefault="00544264" w:rsidP="0006129B">
      <w:pPr>
        <w:ind w:firstLine="709"/>
      </w:pPr>
      <w:r w:rsidRPr="005970C9">
        <w:t xml:space="preserve">Технико-экономические показатели работы источников </w:t>
      </w:r>
      <w:r w:rsidR="002C3909" w:rsidRPr="005970C9">
        <w:t>теплоснабжения</w:t>
      </w:r>
      <w:r w:rsidRPr="005970C9">
        <w:t xml:space="preserve"> представлены в таблиц</w:t>
      </w:r>
      <w:r w:rsidR="00B27F1D" w:rsidRPr="005970C9">
        <w:t>е</w:t>
      </w:r>
      <w:r w:rsidR="00500E99" w:rsidRPr="005970C9">
        <w:t xml:space="preserve"> ниже</w:t>
      </w:r>
      <w:r w:rsidRPr="005970C9">
        <w:t>.</w:t>
      </w:r>
    </w:p>
    <w:p w14:paraId="1EAEAA15" w14:textId="77777777" w:rsidR="00767F52" w:rsidRPr="005970C9" w:rsidRDefault="00767F52" w:rsidP="0006129B">
      <w:pPr>
        <w:ind w:firstLine="709"/>
      </w:pPr>
    </w:p>
    <w:p w14:paraId="2DBFAF43" w14:textId="422882BD" w:rsidR="00544264" w:rsidRPr="005970C9" w:rsidRDefault="00544264"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29</w:t>
      </w:r>
      <w:r w:rsidR="008A3CE6" w:rsidRPr="005970C9">
        <w:rPr>
          <w:noProof/>
        </w:rPr>
        <w:fldChar w:fldCharType="end"/>
      </w:r>
      <w:r w:rsidRPr="005970C9">
        <w:t xml:space="preserve">- Базовые целевые показатели эффективности производства и отпуска тепловой энергии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167"/>
        <w:gridCol w:w="1205"/>
        <w:gridCol w:w="1318"/>
        <w:gridCol w:w="1064"/>
        <w:gridCol w:w="1659"/>
        <w:gridCol w:w="1025"/>
        <w:gridCol w:w="1225"/>
        <w:gridCol w:w="980"/>
        <w:gridCol w:w="888"/>
        <w:gridCol w:w="1408"/>
        <w:gridCol w:w="1369"/>
      </w:tblGrid>
      <w:tr w:rsidR="005970C9" w:rsidRPr="005970C9" w14:paraId="5CACDA9D" w14:textId="77777777" w:rsidTr="008B158A">
        <w:trPr>
          <w:cantSplit/>
          <w:trHeight w:val="255"/>
          <w:tblHeader/>
        </w:trPr>
        <w:tc>
          <w:tcPr>
            <w:tcW w:w="213" w:type="pct"/>
            <w:shd w:val="clear" w:color="auto" w:fill="auto"/>
            <w:vAlign w:val="center"/>
          </w:tcPr>
          <w:p w14:paraId="2DB369B1" w14:textId="77777777" w:rsidR="00600632" w:rsidRPr="005970C9" w:rsidRDefault="00600632" w:rsidP="009228D5">
            <w:pPr>
              <w:jc w:val="center"/>
              <w:rPr>
                <w:sz w:val="20"/>
                <w:szCs w:val="20"/>
              </w:rPr>
            </w:pPr>
            <w:r w:rsidRPr="005970C9">
              <w:rPr>
                <w:sz w:val="20"/>
                <w:szCs w:val="20"/>
              </w:rPr>
              <w:t>№ п/п</w:t>
            </w:r>
          </w:p>
        </w:tc>
        <w:tc>
          <w:tcPr>
            <w:tcW w:w="725" w:type="pct"/>
            <w:shd w:val="clear" w:color="auto" w:fill="auto"/>
            <w:noWrap/>
            <w:vAlign w:val="center"/>
          </w:tcPr>
          <w:p w14:paraId="56EA88A9" w14:textId="77777777" w:rsidR="00600632" w:rsidRPr="005970C9" w:rsidRDefault="00600632" w:rsidP="009228D5">
            <w:pPr>
              <w:jc w:val="center"/>
              <w:rPr>
                <w:sz w:val="20"/>
                <w:szCs w:val="20"/>
              </w:rPr>
            </w:pPr>
            <w:r w:rsidRPr="005970C9">
              <w:rPr>
                <w:sz w:val="20"/>
                <w:szCs w:val="20"/>
              </w:rPr>
              <w:t>Параметры</w:t>
            </w:r>
          </w:p>
        </w:tc>
        <w:tc>
          <w:tcPr>
            <w:tcW w:w="403" w:type="pct"/>
            <w:shd w:val="clear" w:color="auto" w:fill="auto"/>
            <w:noWrap/>
            <w:vAlign w:val="center"/>
          </w:tcPr>
          <w:p w14:paraId="7E89A1AB" w14:textId="77777777" w:rsidR="00600632" w:rsidRPr="005970C9" w:rsidRDefault="00600632" w:rsidP="009228D5">
            <w:pPr>
              <w:jc w:val="center"/>
              <w:rPr>
                <w:sz w:val="20"/>
                <w:szCs w:val="20"/>
              </w:rPr>
            </w:pPr>
            <w:r w:rsidRPr="005970C9">
              <w:rPr>
                <w:sz w:val="20"/>
                <w:szCs w:val="20"/>
              </w:rPr>
              <w:t>Установленная мощность котельной, Гкал/ч</w:t>
            </w:r>
          </w:p>
        </w:tc>
        <w:tc>
          <w:tcPr>
            <w:tcW w:w="441" w:type="pct"/>
            <w:shd w:val="clear" w:color="auto" w:fill="auto"/>
            <w:noWrap/>
            <w:vAlign w:val="center"/>
          </w:tcPr>
          <w:p w14:paraId="010C1B01" w14:textId="77777777" w:rsidR="00600632" w:rsidRPr="005970C9" w:rsidRDefault="00600632" w:rsidP="009228D5">
            <w:pPr>
              <w:jc w:val="center"/>
              <w:rPr>
                <w:sz w:val="20"/>
                <w:szCs w:val="20"/>
              </w:rPr>
            </w:pPr>
            <w:r w:rsidRPr="005970C9">
              <w:rPr>
                <w:sz w:val="20"/>
                <w:szCs w:val="20"/>
              </w:rPr>
              <w:t>Располагаемая мощность основного оборудования, Гкал/ч</w:t>
            </w:r>
          </w:p>
        </w:tc>
        <w:tc>
          <w:tcPr>
            <w:tcW w:w="356" w:type="pct"/>
            <w:shd w:val="clear" w:color="auto" w:fill="auto"/>
            <w:noWrap/>
            <w:vAlign w:val="center"/>
          </w:tcPr>
          <w:p w14:paraId="4874AED5" w14:textId="77777777" w:rsidR="00600632" w:rsidRPr="005970C9" w:rsidRDefault="00600632" w:rsidP="009228D5">
            <w:pPr>
              <w:jc w:val="center"/>
              <w:rPr>
                <w:sz w:val="20"/>
                <w:szCs w:val="20"/>
              </w:rPr>
            </w:pPr>
            <w:r w:rsidRPr="005970C9">
              <w:rPr>
                <w:sz w:val="20"/>
                <w:szCs w:val="20"/>
              </w:rPr>
              <w:t>Тепловая нагрузка, Гкал/ч</w:t>
            </w:r>
          </w:p>
        </w:tc>
        <w:tc>
          <w:tcPr>
            <w:tcW w:w="555" w:type="pct"/>
            <w:shd w:val="clear" w:color="auto" w:fill="auto"/>
            <w:noWrap/>
            <w:vAlign w:val="center"/>
          </w:tcPr>
          <w:p w14:paraId="3F64076F" w14:textId="77777777" w:rsidR="00600632" w:rsidRPr="005970C9" w:rsidRDefault="00600632" w:rsidP="009228D5">
            <w:pPr>
              <w:jc w:val="center"/>
              <w:rPr>
                <w:sz w:val="20"/>
                <w:szCs w:val="20"/>
              </w:rPr>
            </w:pPr>
            <w:r w:rsidRPr="005970C9">
              <w:rPr>
                <w:sz w:val="20"/>
                <w:szCs w:val="20"/>
              </w:rPr>
              <w:t>Вид топлива</w:t>
            </w:r>
          </w:p>
        </w:tc>
        <w:tc>
          <w:tcPr>
            <w:tcW w:w="343" w:type="pct"/>
            <w:shd w:val="clear" w:color="auto" w:fill="auto"/>
            <w:noWrap/>
            <w:vAlign w:val="center"/>
          </w:tcPr>
          <w:p w14:paraId="7B7DFB65" w14:textId="235CBB6C" w:rsidR="00600632" w:rsidRPr="005970C9" w:rsidRDefault="00600632" w:rsidP="009228D5">
            <w:pPr>
              <w:jc w:val="center"/>
              <w:rPr>
                <w:sz w:val="20"/>
                <w:szCs w:val="20"/>
              </w:rPr>
            </w:pPr>
            <w:r w:rsidRPr="005970C9">
              <w:rPr>
                <w:sz w:val="20"/>
                <w:szCs w:val="20"/>
              </w:rPr>
              <w:t>Выработка тепловой энергии</w:t>
            </w:r>
            <w:r w:rsidRPr="005970C9">
              <w:rPr>
                <w:bCs/>
                <w:sz w:val="20"/>
                <w:szCs w:val="20"/>
              </w:rPr>
              <w:t>,</w:t>
            </w:r>
            <w:r w:rsidRPr="005970C9">
              <w:rPr>
                <w:sz w:val="20"/>
                <w:szCs w:val="20"/>
              </w:rPr>
              <w:t xml:space="preserve"> </w:t>
            </w:r>
            <w:r w:rsidRPr="005970C9">
              <w:rPr>
                <w:bCs/>
                <w:sz w:val="20"/>
                <w:szCs w:val="20"/>
              </w:rPr>
              <w:t>Гк</w:t>
            </w:r>
            <w:r w:rsidRPr="005970C9">
              <w:rPr>
                <w:bCs/>
                <w:spacing w:val="-1"/>
                <w:sz w:val="20"/>
                <w:szCs w:val="20"/>
              </w:rPr>
              <w:t>а</w:t>
            </w:r>
            <w:r w:rsidRPr="005970C9">
              <w:rPr>
                <w:bCs/>
                <w:sz w:val="20"/>
                <w:szCs w:val="20"/>
              </w:rPr>
              <w:t>л</w:t>
            </w:r>
          </w:p>
        </w:tc>
        <w:tc>
          <w:tcPr>
            <w:tcW w:w="410" w:type="pct"/>
            <w:tcBorders>
              <w:bottom w:val="single" w:sz="4" w:space="0" w:color="auto"/>
            </w:tcBorders>
            <w:shd w:val="clear" w:color="auto" w:fill="auto"/>
            <w:noWrap/>
            <w:vAlign w:val="center"/>
          </w:tcPr>
          <w:p w14:paraId="60393E17" w14:textId="155E6407" w:rsidR="00600632" w:rsidRPr="005970C9" w:rsidRDefault="00600632" w:rsidP="009228D5">
            <w:pPr>
              <w:jc w:val="center"/>
              <w:rPr>
                <w:sz w:val="20"/>
                <w:szCs w:val="20"/>
              </w:rPr>
            </w:pPr>
            <w:r w:rsidRPr="005970C9">
              <w:rPr>
                <w:sz w:val="20"/>
                <w:szCs w:val="20"/>
              </w:rPr>
              <w:t>Собственные нужды</w:t>
            </w:r>
            <w:r w:rsidRPr="005970C9">
              <w:rPr>
                <w:bCs/>
                <w:sz w:val="20"/>
                <w:szCs w:val="20"/>
              </w:rPr>
              <w:t>,</w:t>
            </w:r>
            <w:r w:rsidRPr="005970C9">
              <w:rPr>
                <w:sz w:val="20"/>
                <w:szCs w:val="20"/>
              </w:rPr>
              <w:t xml:space="preserve"> </w:t>
            </w:r>
            <w:r w:rsidRPr="005970C9">
              <w:rPr>
                <w:bCs/>
                <w:sz w:val="20"/>
                <w:szCs w:val="20"/>
              </w:rPr>
              <w:t>Гк</w:t>
            </w:r>
            <w:r w:rsidRPr="005970C9">
              <w:rPr>
                <w:bCs/>
                <w:spacing w:val="-1"/>
                <w:sz w:val="20"/>
                <w:szCs w:val="20"/>
              </w:rPr>
              <w:t>а</w:t>
            </w:r>
            <w:r w:rsidRPr="005970C9">
              <w:rPr>
                <w:bCs/>
                <w:sz w:val="20"/>
                <w:szCs w:val="20"/>
              </w:rPr>
              <w:t>л</w:t>
            </w:r>
          </w:p>
        </w:tc>
        <w:tc>
          <w:tcPr>
            <w:tcW w:w="328" w:type="pct"/>
            <w:tcBorders>
              <w:bottom w:val="single" w:sz="4" w:space="0" w:color="auto"/>
            </w:tcBorders>
            <w:shd w:val="clear" w:color="auto" w:fill="auto"/>
            <w:vAlign w:val="center"/>
          </w:tcPr>
          <w:p w14:paraId="62885334" w14:textId="109BC607" w:rsidR="00600632" w:rsidRPr="005970C9" w:rsidRDefault="00600632" w:rsidP="009228D5">
            <w:pPr>
              <w:jc w:val="center"/>
              <w:rPr>
                <w:sz w:val="20"/>
                <w:szCs w:val="20"/>
              </w:rPr>
            </w:pPr>
            <w:r w:rsidRPr="005970C9">
              <w:rPr>
                <w:sz w:val="20"/>
                <w:szCs w:val="20"/>
              </w:rPr>
              <w:t>Потери в тепловой сети</w:t>
            </w:r>
            <w:r w:rsidRPr="005970C9">
              <w:rPr>
                <w:bCs/>
                <w:sz w:val="20"/>
                <w:szCs w:val="20"/>
              </w:rPr>
              <w:t>,</w:t>
            </w:r>
            <w:r w:rsidRPr="005970C9">
              <w:rPr>
                <w:sz w:val="20"/>
                <w:szCs w:val="20"/>
              </w:rPr>
              <w:t xml:space="preserve"> </w:t>
            </w:r>
            <w:r w:rsidRPr="005970C9">
              <w:rPr>
                <w:bCs/>
                <w:sz w:val="20"/>
                <w:szCs w:val="20"/>
              </w:rPr>
              <w:t>Гк</w:t>
            </w:r>
            <w:r w:rsidRPr="005970C9">
              <w:rPr>
                <w:bCs/>
                <w:spacing w:val="-1"/>
                <w:sz w:val="20"/>
                <w:szCs w:val="20"/>
              </w:rPr>
              <w:t>а</w:t>
            </w:r>
            <w:r w:rsidRPr="005970C9">
              <w:rPr>
                <w:bCs/>
                <w:sz w:val="20"/>
                <w:szCs w:val="20"/>
              </w:rPr>
              <w:t>л</w:t>
            </w:r>
          </w:p>
        </w:tc>
        <w:tc>
          <w:tcPr>
            <w:tcW w:w="297" w:type="pct"/>
            <w:tcBorders>
              <w:bottom w:val="single" w:sz="4" w:space="0" w:color="auto"/>
            </w:tcBorders>
            <w:shd w:val="clear" w:color="auto" w:fill="auto"/>
            <w:noWrap/>
            <w:vAlign w:val="center"/>
          </w:tcPr>
          <w:p w14:paraId="0F0FDF76" w14:textId="49FF4F0C" w:rsidR="00600632" w:rsidRPr="005970C9" w:rsidRDefault="00600632" w:rsidP="009228D5">
            <w:pPr>
              <w:jc w:val="center"/>
              <w:rPr>
                <w:sz w:val="20"/>
                <w:szCs w:val="20"/>
              </w:rPr>
            </w:pPr>
            <w:r w:rsidRPr="005970C9">
              <w:rPr>
                <w:sz w:val="20"/>
                <w:szCs w:val="20"/>
              </w:rPr>
              <w:t>Полезный отпуск, Гкал</w:t>
            </w:r>
          </w:p>
        </w:tc>
        <w:tc>
          <w:tcPr>
            <w:tcW w:w="471" w:type="pct"/>
            <w:tcBorders>
              <w:bottom w:val="single" w:sz="4" w:space="0" w:color="auto"/>
            </w:tcBorders>
            <w:shd w:val="clear" w:color="auto" w:fill="auto"/>
            <w:noWrap/>
            <w:vAlign w:val="center"/>
          </w:tcPr>
          <w:p w14:paraId="6EFC62F1" w14:textId="2C6C1E34" w:rsidR="00600632" w:rsidRPr="005970C9" w:rsidRDefault="00615AE1" w:rsidP="009228D5">
            <w:pPr>
              <w:jc w:val="center"/>
              <w:rPr>
                <w:sz w:val="20"/>
                <w:szCs w:val="20"/>
              </w:rPr>
            </w:pPr>
            <w:r w:rsidRPr="005970C9">
              <w:rPr>
                <w:sz w:val="20"/>
                <w:szCs w:val="20"/>
              </w:rPr>
              <w:t>Расход натурального топлива (природный газ – тыс.куб.м)</w:t>
            </w:r>
          </w:p>
        </w:tc>
        <w:tc>
          <w:tcPr>
            <w:tcW w:w="458" w:type="pct"/>
            <w:tcBorders>
              <w:bottom w:val="single" w:sz="4" w:space="0" w:color="auto"/>
            </w:tcBorders>
            <w:shd w:val="clear" w:color="auto" w:fill="auto"/>
            <w:noWrap/>
            <w:vAlign w:val="center"/>
          </w:tcPr>
          <w:p w14:paraId="636CB6C7" w14:textId="77777777" w:rsidR="00600632" w:rsidRPr="005970C9" w:rsidRDefault="00600632" w:rsidP="009228D5">
            <w:pPr>
              <w:jc w:val="center"/>
              <w:rPr>
                <w:sz w:val="20"/>
                <w:szCs w:val="20"/>
              </w:rPr>
            </w:pPr>
            <w:r w:rsidRPr="005970C9">
              <w:rPr>
                <w:sz w:val="20"/>
                <w:szCs w:val="20"/>
              </w:rPr>
              <w:t>Удельный расход у.т. на выработку тепловой энергии, кг.у.т./Гкал</w:t>
            </w:r>
          </w:p>
        </w:tc>
      </w:tr>
      <w:tr w:rsidR="008B158A" w:rsidRPr="008B158A" w14:paraId="5BE3A6E6" w14:textId="77777777" w:rsidTr="008B158A">
        <w:trPr>
          <w:cantSplit/>
          <w:trHeight w:val="255"/>
        </w:trPr>
        <w:tc>
          <w:tcPr>
            <w:tcW w:w="213" w:type="pct"/>
            <w:shd w:val="clear" w:color="auto" w:fill="auto"/>
            <w:vAlign w:val="center"/>
          </w:tcPr>
          <w:p w14:paraId="6E4BAF92" w14:textId="69097122" w:rsidR="008B158A" w:rsidRPr="008B158A" w:rsidRDefault="008B158A" w:rsidP="008B158A">
            <w:pPr>
              <w:pStyle w:val="ab"/>
              <w:jc w:val="center"/>
              <w:rPr>
                <w:sz w:val="22"/>
                <w:szCs w:val="22"/>
              </w:rPr>
            </w:pPr>
            <w:r w:rsidRPr="008B158A">
              <w:rPr>
                <w:sz w:val="22"/>
                <w:szCs w:val="22"/>
              </w:rPr>
              <w:t>1</w:t>
            </w:r>
          </w:p>
        </w:tc>
        <w:tc>
          <w:tcPr>
            <w:tcW w:w="725"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89B5B83" w14:textId="0FA1720D" w:rsidR="008B158A" w:rsidRPr="008B158A" w:rsidRDefault="008B158A" w:rsidP="008B158A">
            <w:pPr>
              <w:jc w:val="center"/>
              <w:rPr>
                <w:sz w:val="22"/>
                <w:szCs w:val="22"/>
              </w:rPr>
            </w:pPr>
            <w:r w:rsidRPr="008B158A">
              <w:rPr>
                <w:color w:val="000000"/>
                <w:sz w:val="22"/>
                <w:szCs w:val="22"/>
              </w:rPr>
              <w:t>Котельная (ул. Октябрьская, 3б)</w:t>
            </w:r>
          </w:p>
        </w:tc>
        <w:tc>
          <w:tcPr>
            <w:tcW w:w="403" w:type="pct"/>
            <w:tcBorders>
              <w:top w:val="nil"/>
              <w:left w:val="nil"/>
              <w:bottom w:val="single" w:sz="8" w:space="0" w:color="auto"/>
              <w:right w:val="single" w:sz="8" w:space="0" w:color="auto"/>
            </w:tcBorders>
            <w:shd w:val="clear" w:color="auto" w:fill="auto"/>
            <w:noWrap/>
            <w:vAlign w:val="center"/>
          </w:tcPr>
          <w:p w14:paraId="2B12AAF3" w14:textId="3FA10CE7" w:rsidR="008B158A" w:rsidRPr="008B158A" w:rsidRDefault="008B158A" w:rsidP="008B158A">
            <w:pPr>
              <w:jc w:val="center"/>
              <w:rPr>
                <w:sz w:val="22"/>
                <w:szCs w:val="22"/>
              </w:rPr>
            </w:pPr>
            <w:r w:rsidRPr="008B158A">
              <w:rPr>
                <w:color w:val="000000"/>
                <w:sz w:val="22"/>
                <w:szCs w:val="22"/>
              </w:rPr>
              <w:t>3,44</w:t>
            </w:r>
          </w:p>
        </w:tc>
        <w:tc>
          <w:tcPr>
            <w:tcW w:w="441" w:type="pct"/>
            <w:tcBorders>
              <w:top w:val="nil"/>
              <w:left w:val="nil"/>
              <w:bottom w:val="single" w:sz="8" w:space="0" w:color="auto"/>
              <w:right w:val="single" w:sz="8" w:space="0" w:color="auto"/>
            </w:tcBorders>
            <w:shd w:val="clear" w:color="auto" w:fill="auto"/>
            <w:noWrap/>
            <w:vAlign w:val="center"/>
          </w:tcPr>
          <w:p w14:paraId="0634F782" w14:textId="2078CBE4" w:rsidR="008B158A" w:rsidRPr="008B158A" w:rsidRDefault="008B158A" w:rsidP="008B158A">
            <w:pPr>
              <w:jc w:val="center"/>
              <w:rPr>
                <w:sz w:val="22"/>
                <w:szCs w:val="22"/>
              </w:rPr>
            </w:pPr>
            <w:r w:rsidRPr="008B158A">
              <w:rPr>
                <w:color w:val="000000"/>
                <w:sz w:val="22"/>
                <w:szCs w:val="22"/>
              </w:rPr>
              <w:t>3,440</w:t>
            </w:r>
          </w:p>
        </w:tc>
        <w:tc>
          <w:tcPr>
            <w:tcW w:w="356" w:type="pct"/>
            <w:tcBorders>
              <w:top w:val="nil"/>
              <w:left w:val="nil"/>
              <w:bottom w:val="single" w:sz="8" w:space="0" w:color="000000"/>
              <w:right w:val="single" w:sz="8" w:space="0" w:color="000000"/>
            </w:tcBorders>
            <w:shd w:val="clear" w:color="auto" w:fill="auto"/>
            <w:noWrap/>
            <w:vAlign w:val="center"/>
          </w:tcPr>
          <w:p w14:paraId="3907F7CA" w14:textId="5532B8BA" w:rsidR="008B158A" w:rsidRPr="008B158A" w:rsidRDefault="008B158A" w:rsidP="008B158A">
            <w:pPr>
              <w:jc w:val="center"/>
              <w:rPr>
                <w:sz w:val="22"/>
                <w:szCs w:val="22"/>
              </w:rPr>
            </w:pPr>
            <w:r w:rsidRPr="008B158A">
              <w:rPr>
                <w:color w:val="000000"/>
                <w:sz w:val="22"/>
                <w:szCs w:val="22"/>
              </w:rPr>
              <w:t>2,780</w:t>
            </w:r>
          </w:p>
        </w:tc>
        <w:tc>
          <w:tcPr>
            <w:tcW w:w="555" w:type="pct"/>
            <w:shd w:val="clear" w:color="auto" w:fill="auto"/>
            <w:noWrap/>
            <w:vAlign w:val="center"/>
          </w:tcPr>
          <w:p w14:paraId="01B9D7C1" w14:textId="38053CA7" w:rsidR="008B158A" w:rsidRPr="008B158A" w:rsidRDefault="008B158A" w:rsidP="008B158A">
            <w:pPr>
              <w:jc w:val="center"/>
              <w:rPr>
                <w:sz w:val="22"/>
                <w:szCs w:val="22"/>
              </w:rPr>
            </w:pPr>
            <w:r w:rsidRPr="008B158A">
              <w:rPr>
                <w:sz w:val="22"/>
                <w:szCs w:val="22"/>
              </w:rPr>
              <w:t>Природный газ</w:t>
            </w:r>
          </w:p>
        </w:tc>
        <w:tc>
          <w:tcPr>
            <w:tcW w:w="34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196B2A5" w14:textId="63BFDEAE" w:rsidR="008B158A" w:rsidRPr="008B158A" w:rsidRDefault="008B158A" w:rsidP="008B158A">
            <w:pPr>
              <w:ind w:left="-139" w:right="-184"/>
              <w:jc w:val="center"/>
              <w:rPr>
                <w:sz w:val="22"/>
                <w:szCs w:val="22"/>
              </w:rPr>
            </w:pPr>
            <w:r w:rsidRPr="008B158A">
              <w:rPr>
                <w:color w:val="000000"/>
                <w:sz w:val="22"/>
                <w:szCs w:val="22"/>
              </w:rPr>
              <w:t>4030,6</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FC707" w14:textId="52CE93E0" w:rsidR="008B158A" w:rsidRPr="008B158A" w:rsidRDefault="008B158A" w:rsidP="008B158A">
            <w:pPr>
              <w:ind w:left="-139" w:right="-184"/>
              <w:jc w:val="center"/>
              <w:rPr>
                <w:sz w:val="22"/>
                <w:szCs w:val="22"/>
              </w:rPr>
            </w:pPr>
            <w:r w:rsidRPr="008B158A">
              <w:rPr>
                <w:color w:val="000000"/>
                <w:sz w:val="22"/>
                <w:szCs w:val="22"/>
              </w:rPr>
              <w:t>40,3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2C925A9" w14:textId="5A0BC9F8" w:rsidR="008B158A" w:rsidRPr="008B158A" w:rsidRDefault="008B158A" w:rsidP="008B158A">
            <w:pPr>
              <w:ind w:left="-139" w:right="-184"/>
              <w:jc w:val="center"/>
              <w:rPr>
                <w:sz w:val="22"/>
                <w:szCs w:val="22"/>
              </w:rPr>
            </w:pPr>
            <w:r w:rsidRPr="008B158A">
              <w:rPr>
                <w:color w:val="000000"/>
                <w:sz w:val="22"/>
                <w:szCs w:val="22"/>
              </w:rPr>
              <w:t>544,03</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31B5B" w14:textId="115027E2" w:rsidR="008B158A" w:rsidRPr="008B158A" w:rsidRDefault="008B158A" w:rsidP="008B158A">
            <w:pPr>
              <w:ind w:left="-139" w:right="-184"/>
              <w:jc w:val="center"/>
              <w:rPr>
                <w:sz w:val="22"/>
                <w:szCs w:val="22"/>
              </w:rPr>
            </w:pPr>
            <w:r w:rsidRPr="008B158A">
              <w:rPr>
                <w:color w:val="000000"/>
                <w:sz w:val="22"/>
                <w:szCs w:val="22"/>
              </w:rPr>
              <w:t>3446,2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D344C" w14:textId="0C05826D" w:rsidR="008B158A" w:rsidRPr="008B158A" w:rsidRDefault="008B158A" w:rsidP="008B158A">
            <w:pPr>
              <w:ind w:left="-139" w:right="-184"/>
              <w:jc w:val="center"/>
              <w:rPr>
                <w:sz w:val="22"/>
                <w:szCs w:val="22"/>
              </w:rPr>
            </w:pPr>
            <w:r w:rsidRPr="008B158A">
              <w:rPr>
                <w:color w:val="000000"/>
                <w:sz w:val="22"/>
                <w:szCs w:val="22"/>
              </w:rPr>
              <w:t>793,90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C10F7" w14:textId="7B65E6A6" w:rsidR="008B158A" w:rsidRPr="008B158A" w:rsidRDefault="008B158A" w:rsidP="008B158A">
            <w:pPr>
              <w:ind w:left="-139" w:right="-184"/>
              <w:jc w:val="center"/>
              <w:rPr>
                <w:sz w:val="22"/>
                <w:szCs w:val="22"/>
              </w:rPr>
            </w:pPr>
            <w:r w:rsidRPr="008B158A">
              <w:rPr>
                <w:color w:val="000000"/>
                <w:sz w:val="22"/>
                <w:szCs w:val="22"/>
              </w:rPr>
              <w:t>229,6</w:t>
            </w:r>
          </w:p>
        </w:tc>
      </w:tr>
      <w:tr w:rsidR="008B158A" w:rsidRPr="008B158A" w14:paraId="70574C9C" w14:textId="77777777" w:rsidTr="008B158A">
        <w:trPr>
          <w:cantSplit/>
          <w:trHeight w:val="255"/>
        </w:trPr>
        <w:tc>
          <w:tcPr>
            <w:tcW w:w="213" w:type="pct"/>
            <w:shd w:val="clear" w:color="auto" w:fill="auto"/>
            <w:vAlign w:val="center"/>
          </w:tcPr>
          <w:p w14:paraId="4786B739" w14:textId="301203F5" w:rsidR="008B158A" w:rsidRPr="008B158A" w:rsidRDefault="008B158A" w:rsidP="008B158A">
            <w:pPr>
              <w:pStyle w:val="ab"/>
              <w:jc w:val="center"/>
              <w:rPr>
                <w:sz w:val="22"/>
                <w:szCs w:val="22"/>
              </w:rPr>
            </w:pPr>
            <w:r w:rsidRPr="008B158A">
              <w:rPr>
                <w:sz w:val="22"/>
                <w:szCs w:val="22"/>
              </w:rPr>
              <w:t>2</w:t>
            </w:r>
          </w:p>
        </w:tc>
        <w:tc>
          <w:tcPr>
            <w:tcW w:w="725" w:type="pct"/>
            <w:tcBorders>
              <w:top w:val="nil"/>
              <w:left w:val="single" w:sz="8" w:space="0" w:color="auto"/>
              <w:bottom w:val="single" w:sz="8" w:space="0" w:color="auto"/>
              <w:right w:val="single" w:sz="8" w:space="0" w:color="auto"/>
            </w:tcBorders>
            <w:shd w:val="clear" w:color="auto" w:fill="auto"/>
            <w:noWrap/>
            <w:vAlign w:val="center"/>
          </w:tcPr>
          <w:p w14:paraId="162FCE3E" w14:textId="15E59BAD" w:rsidR="008B158A" w:rsidRPr="008B158A" w:rsidRDefault="008B158A" w:rsidP="008B158A">
            <w:pPr>
              <w:jc w:val="center"/>
              <w:rPr>
                <w:sz w:val="22"/>
                <w:szCs w:val="22"/>
              </w:rPr>
            </w:pPr>
            <w:r w:rsidRPr="008B158A">
              <w:rPr>
                <w:color w:val="000000"/>
                <w:sz w:val="22"/>
                <w:szCs w:val="22"/>
              </w:rPr>
              <w:t>Котельная (ул. Заводская, 8б)</w:t>
            </w:r>
          </w:p>
        </w:tc>
        <w:tc>
          <w:tcPr>
            <w:tcW w:w="403" w:type="pct"/>
            <w:tcBorders>
              <w:top w:val="nil"/>
              <w:left w:val="nil"/>
              <w:bottom w:val="single" w:sz="8" w:space="0" w:color="auto"/>
              <w:right w:val="single" w:sz="8" w:space="0" w:color="auto"/>
            </w:tcBorders>
            <w:shd w:val="clear" w:color="auto" w:fill="auto"/>
            <w:noWrap/>
            <w:vAlign w:val="center"/>
          </w:tcPr>
          <w:p w14:paraId="4307CD68" w14:textId="2492091A" w:rsidR="008B158A" w:rsidRPr="008B158A" w:rsidRDefault="008B158A" w:rsidP="008B158A">
            <w:pPr>
              <w:jc w:val="center"/>
              <w:rPr>
                <w:sz w:val="22"/>
                <w:szCs w:val="22"/>
              </w:rPr>
            </w:pPr>
            <w:r w:rsidRPr="008B158A">
              <w:rPr>
                <w:color w:val="000000"/>
                <w:sz w:val="22"/>
                <w:szCs w:val="22"/>
              </w:rPr>
              <w:t>0,172</w:t>
            </w:r>
          </w:p>
        </w:tc>
        <w:tc>
          <w:tcPr>
            <w:tcW w:w="441" w:type="pct"/>
            <w:tcBorders>
              <w:top w:val="nil"/>
              <w:left w:val="nil"/>
              <w:bottom w:val="single" w:sz="8" w:space="0" w:color="auto"/>
              <w:right w:val="single" w:sz="8" w:space="0" w:color="auto"/>
            </w:tcBorders>
            <w:shd w:val="clear" w:color="auto" w:fill="auto"/>
            <w:noWrap/>
            <w:vAlign w:val="center"/>
          </w:tcPr>
          <w:p w14:paraId="1D5FE10E" w14:textId="1173E857" w:rsidR="008B158A" w:rsidRPr="008B158A" w:rsidRDefault="008B158A" w:rsidP="008B158A">
            <w:pPr>
              <w:jc w:val="center"/>
              <w:rPr>
                <w:sz w:val="22"/>
                <w:szCs w:val="22"/>
              </w:rPr>
            </w:pPr>
            <w:r w:rsidRPr="008B158A">
              <w:rPr>
                <w:color w:val="000000"/>
                <w:sz w:val="22"/>
                <w:szCs w:val="22"/>
              </w:rPr>
              <w:t>0,172</w:t>
            </w:r>
          </w:p>
        </w:tc>
        <w:tc>
          <w:tcPr>
            <w:tcW w:w="356" w:type="pct"/>
            <w:tcBorders>
              <w:top w:val="nil"/>
              <w:left w:val="nil"/>
              <w:bottom w:val="single" w:sz="8" w:space="0" w:color="000000"/>
              <w:right w:val="single" w:sz="8" w:space="0" w:color="000000"/>
            </w:tcBorders>
            <w:shd w:val="clear" w:color="auto" w:fill="auto"/>
            <w:noWrap/>
            <w:vAlign w:val="center"/>
          </w:tcPr>
          <w:p w14:paraId="02499A80" w14:textId="26A5066F" w:rsidR="008B158A" w:rsidRPr="008B158A" w:rsidRDefault="008B158A" w:rsidP="008B158A">
            <w:pPr>
              <w:jc w:val="center"/>
              <w:rPr>
                <w:sz w:val="22"/>
                <w:szCs w:val="22"/>
              </w:rPr>
            </w:pPr>
            <w:r w:rsidRPr="008B158A">
              <w:rPr>
                <w:color w:val="000000"/>
                <w:sz w:val="22"/>
                <w:szCs w:val="22"/>
              </w:rPr>
              <w:t>0,220</w:t>
            </w:r>
          </w:p>
        </w:tc>
        <w:tc>
          <w:tcPr>
            <w:tcW w:w="555" w:type="pct"/>
            <w:shd w:val="clear" w:color="auto" w:fill="auto"/>
            <w:noWrap/>
            <w:vAlign w:val="center"/>
          </w:tcPr>
          <w:p w14:paraId="5CB8CDC1" w14:textId="3BF4B1C1" w:rsidR="008B158A" w:rsidRPr="008B158A" w:rsidRDefault="008B158A" w:rsidP="008B158A">
            <w:pPr>
              <w:jc w:val="center"/>
              <w:rPr>
                <w:sz w:val="22"/>
                <w:szCs w:val="22"/>
              </w:rPr>
            </w:pPr>
            <w:r w:rsidRPr="008B158A">
              <w:rPr>
                <w:sz w:val="22"/>
                <w:szCs w:val="22"/>
              </w:rPr>
              <w:t>Природный газ</w:t>
            </w:r>
          </w:p>
        </w:tc>
        <w:tc>
          <w:tcPr>
            <w:tcW w:w="343" w:type="pct"/>
            <w:tcBorders>
              <w:top w:val="nil"/>
              <w:left w:val="single" w:sz="8" w:space="0" w:color="auto"/>
              <w:bottom w:val="single" w:sz="4" w:space="0" w:color="auto"/>
              <w:right w:val="single" w:sz="4" w:space="0" w:color="auto"/>
            </w:tcBorders>
            <w:shd w:val="clear" w:color="auto" w:fill="auto"/>
            <w:noWrap/>
            <w:vAlign w:val="center"/>
          </w:tcPr>
          <w:p w14:paraId="38BA5A3B" w14:textId="4B16B516" w:rsidR="008B158A" w:rsidRPr="008B158A" w:rsidRDefault="008B158A" w:rsidP="008B158A">
            <w:pPr>
              <w:ind w:left="-139" w:right="-184"/>
              <w:jc w:val="center"/>
              <w:rPr>
                <w:sz w:val="22"/>
                <w:szCs w:val="22"/>
              </w:rPr>
            </w:pPr>
            <w:r w:rsidRPr="008B158A">
              <w:rPr>
                <w:color w:val="000000"/>
                <w:sz w:val="22"/>
                <w:szCs w:val="22"/>
              </w:rPr>
              <w:t>214,7</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726F3" w14:textId="412DD85F" w:rsidR="008B158A" w:rsidRPr="008B158A" w:rsidRDefault="008B158A" w:rsidP="008B158A">
            <w:pPr>
              <w:ind w:left="-139" w:right="-184"/>
              <w:jc w:val="center"/>
              <w:rPr>
                <w:sz w:val="22"/>
                <w:szCs w:val="22"/>
              </w:rPr>
            </w:pPr>
            <w:r w:rsidRPr="008B158A">
              <w:rPr>
                <w:color w:val="000000"/>
                <w:sz w:val="22"/>
                <w:szCs w:val="22"/>
              </w:rPr>
              <w:t>2,2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32558D0" w14:textId="16D28403" w:rsidR="008B158A" w:rsidRPr="008B158A" w:rsidRDefault="008B158A" w:rsidP="008B158A">
            <w:pPr>
              <w:ind w:left="-139" w:right="-184"/>
              <w:jc w:val="center"/>
              <w:rPr>
                <w:sz w:val="22"/>
                <w:szCs w:val="22"/>
              </w:rPr>
            </w:pPr>
            <w:r w:rsidRPr="008B158A">
              <w:rPr>
                <w:color w:val="000000"/>
                <w:sz w:val="22"/>
                <w:szCs w:val="22"/>
              </w:rPr>
              <w:t>0,80</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E1C9B" w14:textId="251F3637" w:rsidR="008B158A" w:rsidRPr="008B158A" w:rsidRDefault="008B158A" w:rsidP="008B158A">
            <w:pPr>
              <w:ind w:left="-139" w:right="-184"/>
              <w:jc w:val="center"/>
              <w:rPr>
                <w:sz w:val="22"/>
                <w:szCs w:val="22"/>
              </w:rPr>
            </w:pPr>
            <w:r w:rsidRPr="008B158A">
              <w:rPr>
                <w:color w:val="000000"/>
                <w:sz w:val="22"/>
                <w:szCs w:val="22"/>
              </w:rPr>
              <w:t>211,7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C4889" w14:textId="4A693CC7" w:rsidR="008B158A" w:rsidRPr="008B158A" w:rsidRDefault="008B158A" w:rsidP="008B158A">
            <w:pPr>
              <w:ind w:left="-139" w:right="-184"/>
              <w:jc w:val="center"/>
              <w:rPr>
                <w:sz w:val="22"/>
                <w:szCs w:val="22"/>
              </w:rPr>
            </w:pPr>
            <w:r w:rsidRPr="008B158A">
              <w:rPr>
                <w:color w:val="000000"/>
                <w:sz w:val="22"/>
                <w:szCs w:val="22"/>
              </w:rPr>
              <w:t>28,76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7B4FE" w14:textId="0F4E73AE" w:rsidR="008B158A" w:rsidRPr="008B158A" w:rsidRDefault="008B158A" w:rsidP="008B158A">
            <w:pPr>
              <w:ind w:left="-139" w:right="-184"/>
              <w:jc w:val="center"/>
              <w:rPr>
                <w:sz w:val="22"/>
                <w:szCs w:val="22"/>
              </w:rPr>
            </w:pPr>
            <w:r w:rsidRPr="008B158A">
              <w:rPr>
                <w:color w:val="000000"/>
                <w:sz w:val="22"/>
                <w:szCs w:val="22"/>
              </w:rPr>
              <w:t>156,2</w:t>
            </w:r>
          </w:p>
        </w:tc>
      </w:tr>
      <w:tr w:rsidR="008B158A" w:rsidRPr="008B158A" w14:paraId="0DE164E1" w14:textId="77777777" w:rsidTr="008B158A">
        <w:trPr>
          <w:cantSplit/>
          <w:trHeight w:val="255"/>
        </w:trPr>
        <w:tc>
          <w:tcPr>
            <w:tcW w:w="213" w:type="pct"/>
            <w:shd w:val="clear" w:color="auto" w:fill="auto"/>
            <w:vAlign w:val="center"/>
          </w:tcPr>
          <w:p w14:paraId="602302CB" w14:textId="67329E85" w:rsidR="008B158A" w:rsidRPr="008B158A" w:rsidRDefault="008B158A" w:rsidP="008B158A">
            <w:pPr>
              <w:pStyle w:val="ab"/>
              <w:jc w:val="center"/>
              <w:rPr>
                <w:sz w:val="22"/>
                <w:szCs w:val="22"/>
              </w:rPr>
            </w:pPr>
            <w:r w:rsidRPr="008B158A">
              <w:rPr>
                <w:sz w:val="22"/>
                <w:szCs w:val="22"/>
              </w:rPr>
              <w:t>3</w:t>
            </w:r>
          </w:p>
        </w:tc>
        <w:tc>
          <w:tcPr>
            <w:tcW w:w="725" w:type="pct"/>
            <w:tcBorders>
              <w:top w:val="nil"/>
              <w:left w:val="single" w:sz="8" w:space="0" w:color="auto"/>
              <w:bottom w:val="single" w:sz="8" w:space="0" w:color="auto"/>
              <w:right w:val="single" w:sz="8" w:space="0" w:color="auto"/>
            </w:tcBorders>
            <w:shd w:val="clear" w:color="auto" w:fill="auto"/>
            <w:noWrap/>
            <w:vAlign w:val="center"/>
          </w:tcPr>
          <w:p w14:paraId="3A2F04FB" w14:textId="23F485FA" w:rsidR="008B158A" w:rsidRPr="008B158A" w:rsidRDefault="008B158A" w:rsidP="008B158A">
            <w:pPr>
              <w:jc w:val="center"/>
              <w:rPr>
                <w:sz w:val="22"/>
                <w:szCs w:val="22"/>
              </w:rPr>
            </w:pPr>
            <w:r w:rsidRPr="008B158A">
              <w:rPr>
                <w:color w:val="000000"/>
                <w:sz w:val="22"/>
                <w:szCs w:val="22"/>
              </w:rPr>
              <w:t>Котельная (ул. Октябрьская, 82)</w:t>
            </w:r>
          </w:p>
        </w:tc>
        <w:tc>
          <w:tcPr>
            <w:tcW w:w="403" w:type="pct"/>
            <w:tcBorders>
              <w:top w:val="nil"/>
              <w:left w:val="nil"/>
              <w:bottom w:val="single" w:sz="8" w:space="0" w:color="auto"/>
              <w:right w:val="single" w:sz="8" w:space="0" w:color="auto"/>
            </w:tcBorders>
            <w:shd w:val="clear" w:color="auto" w:fill="auto"/>
            <w:noWrap/>
            <w:vAlign w:val="center"/>
          </w:tcPr>
          <w:p w14:paraId="38DEE5DA" w14:textId="76C47D64" w:rsidR="008B158A" w:rsidRPr="008B158A" w:rsidRDefault="008B158A" w:rsidP="008B158A">
            <w:pPr>
              <w:jc w:val="center"/>
              <w:rPr>
                <w:sz w:val="22"/>
                <w:szCs w:val="22"/>
              </w:rPr>
            </w:pPr>
            <w:r w:rsidRPr="008B158A">
              <w:rPr>
                <w:color w:val="000000"/>
                <w:sz w:val="22"/>
                <w:szCs w:val="22"/>
              </w:rPr>
              <w:t>1,032</w:t>
            </w:r>
          </w:p>
        </w:tc>
        <w:tc>
          <w:tcPr>
            <w:tcW w:w="441" w:type="pct"/>
            <w:tcBorders>
              <w:top w:val="nil"/>
              <w:left w:val="nil"/>
              <w:bottom w:val="single" w:sz="8" w:space="0" w:color="auto"/>
              <w:right w:val="single" w:sz="8" w:space="0" w:color="auto"/>
            </w:tcBorders>
            <w:shd w:val="clear" w:color="auto" w:fill="auto"/>
            <w:noWrap/>
            <w:vAlign w:val="center"/>
          </w:tcPr>
          <w:p w14:paraId="5A24BFC6" w14:textId="6B0B60A8" w:rsidR="008B158A" w:rsidRPr="008B158A" w:rsidRDefault="008B158A" w:rsidP="008B158A">
            <w:pPr>
              <w:jc w:val="center"/>
              <w:rPr>
                <w:sz w:val="22"/>
                <w:szCs w:val="22"/>
              </w:rPr>
            </w:pPr>
            <w:r w:rsidRPr="008B158A">
              <w:rPr>
                <w:color w:val="000000"/>
                <w:sz w:val="22"/>
                <w:szCs w:val="22"/>
              </w:rPr>
              <w:t>1,032</w:t>
            </w:r>
          </w:p>
        </w:tc>
        <w:tc>
          <w:tcPr>
            <w:tcW w:w="356" w:type="pct"/>
            <w:tcBorders>
              <w:top w:val="nil"/>
              <w:left w:val="nil"/>
              <w:bottom w:val="single" w:sz="8" w:space="0" w:color="000000"/>
              <w:right w:val="single" w:sz="8" w:space="0" w:color="000000"/>
            </w:tcBorders>
            <w:shd w:val="clear" w:color="auto" w:fill="auto"/>
            <w:noWrap/>
            <w:vAlign w:val="center"/>
          </w:tcPr>
          <w:p w14:paraId="4EDDF821" w14:textId="2E880CA3" w:rsidR="008B158A" w:rsidRPr="008B158A" w:rsidRDefault="008B158A" w:rsidP="008B158A">
            <w:pPr>
              <w:jc w:val="center"/>
              <w:rPr>
                <w:sz w:val="22"/>
                <w:szCs w:val="22"/>
              </w:rPr>
            </w:pPr>
            <w:r w:rsidRPr="008B158A">
              <w:rPr>
                <w:color w:val="000000"/>
                <w:sz w:val="22"/>
                <w:szCs w:val="22"/>
              </w:rPr>
              <w:t>0,570</w:t>
            </w:r>
          </w:p>
        </w:tc>
        <w:tc>
          <w:tcPr>
            <w:tcW w:w="555" w:type="pct"/>
            <w:shd w:val="clear" w:color="auto" w:fill="auto"/>
            <w:noWrap/>
            <w:vAlign w:val="center"/>
          </w:tcPr>
          <w:p w14:paraId="3484E4BA" w14:textId="3553FFD9" w:rsidR="008B158A" w:rsidRPr="008B158A" w:rsidRDefault="008B158A" w:rsidP="008B158A">
            <w:pPr>
              <w:jc w:val="center"/>
              <w:rPr>
                <w:sz w:val="22"/>
                <w:szCs w:val="22"/>
              </w:rPr>
            </w:pPr>
            <w:r w:rsidRPr="008B158A">
              <w:rPr>
                <w:sz w:val="22"/>
                <w:szCs w:val="22"/>
              </w:rPr>
              <w:t>Природный газ</w:t>
            </w:r>
          </w:p>
        </w:tc>
        <w:tc>
          <w:tcPr>
            <w:tcW w:w="343" w:type="pct"/>
            <w:tcBorders>
              <w:top w:val="nil"/>
              <w:left w:val="single" w:sz="8" w:space="0" w:color="auto"/>
              <w:bottom w:val="single" w:sz="4" w:space="0" w:color="auto"/>
              <w:right w:val="single" w:sz="4" w:space="0" w:color="auto"/>
            </w:tcBorders>
            <w:shd w:val="clear" w:color="auto" w:fill="auto"/>
            <w:noWrap/>
            <w:vAlign w:val="center"/>
          </w:tcPr>
          <w:p w14:paraId="69478C22" w14:textId="396FAEA1" w:rsidR="008B158A" w:rsidRPr="008B158A" w:rsidRDefault="008B158A" w:rsidP="008B158A">
            <w:pPr>
              <w:ind w:left="-139" w:right="-184"/>
              <w:jc w:val="center"/>
              <w:rPr>
                <w:sz w:val="22"/>
                <w:szCs w:val="22"/>
              </w:rPr>
            </w:pPr>
            <w:r w:rsidRPr="008B158A">
              <w:rPr>
                <w:color w:val="000000"/>
                <w:sz w:val="22"/>
                <w:szCs w:val="22"/>
              </w:rPr>
              <w:t>1294,8</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3112D" w14:textId="0C8B1761" w:rsidR="008B158A" w:rsidRPr="008B158A" w:rsidRDefault="008B158A" w:rsidP="008B158A">
            <w:pPr>
              <w:ind w:left="-139" w:right="-184"/>
              <w:jc w:val="center"/>
              <w:rPr>
                <w:sz w:val="22"/>
                <w:szCs w:val="22"/>
              </w:rPr>
            </w:pPr>
            <w:r w:rsidRPr="008B158A">
              <w:rPr>
                <w:color w:val="000000"/>
                <w:sz w:val="22"/>
                <w:szCs w:val="22"/>
              </w:rPr>
              <w:t>13,0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8A021DF" w14:textId="4F0CA341" w:rsidR="008B158A" w:rsidRPr="008B158A" w:rsidRDefault="008B158A" w:rsidP="008B158A">
            <w:pPr>
              <w:ind w:left="-139" w:right="-184"/>
              <w:jc w:val="center"/>
              <w:rPr>
                <w:sz w:val="22"/>
                <w:szCs w:val="22"/>
              </w:rPr>
            </w:pPr>
            <w:r w:rsidRPr="008B158A">
              <w:rPr>
                <w:color w:val="000000"/>
                <w:sz w:val="22"/>
                <w:szCs w:val="22"/>
              </w:rPr>
              <w:t>282,62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6B335" w14:textId="32DFC53D" w:rsidR="008B158A" w:rsidRPr="008B158A" w:rsidRDefault="008B158A" w:rsidP="008B158A">
            <w:pPr>
              <w:ind w:left="-139" w:right="-184"/>
              <w:jc w:val="center"/>
              <w:rPr>
                <w:sz w:val="22"/>
                <w:szCs w:val="22"/>
              </w:rPr>
            </w:pPr>
            <w:r w:rsidRPr="008B158A">
              <w:rPr>
                <w:color w:val="000000"/>
                <w:sz w:val="22"/>
                <w:szCs w:val="22"/>
              </w:rPr>
              <w:t>999,3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5B326" w14:textId="424D8C70" w:rsidR="008B158A" w:rsidRPr="008B158A" w:rsidRDefault="008B158A" w:rsidP="008B158A">
            <w:pPr>
              <w:ind w:left="-139" w:right="-184"/>
              <w:jc w:val="center"/>
              <w:rPr>
                <w:sz w:val="22"/>
                <w:szCs w:val="22"/>
              </w:rPr>
            </w:pPr>
            <w:r w:rsidRPr="008B158A">
              <w:rPr>
                <w:color w:val="000000"/>
                <w:sz w:val="22"/>
                <w:szCs w:val="22"/>
              </w:rPr>
              <w:t>256,59</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689CD" w14:textId="4FB899F9" w:rsidR="008B158A" w:rsidRPr="008B158A" w:rsidRDefault="008B158A" w:rsidP="008B158A">
            <w:pPr>
              <w:ind w:left="-139" w:right="-184"/>
              <w:jc w:val="center"/>
              <w:rPr>
                <w:sz w:val="22"/>
                <w:szCs w:val="22"/>
              </w:rPr>
            </w:pPr>
            <w:r w:rsidRPr="008B158A">
              <w:rPr>
                <w:color w:val="000000"/>
                <w:sz w:val="22"/>
                <w:szCs w:val="22"/>
              </w:rPr>
              <w:t>231,0</w:t>
            </w:r>
          </w:p>
        </w:tc>
      </w:tr>
    </w:tbl>
    <w:p w14:paraId="4360BB07" w14:textId="77777777" w:rsidR="00615AE1" w:rsidRPr="005970C9" w:rsidRDefault="00615AE1" w:rsidP="0006129B">
      <w:pPr>
        <w:pStyle w:val="Affb"/>
        <w:rPr>
          <w:szCs w:val="24"/>
        </w:rPr>
      </w:pPr>
    </w:p>
    <w:p w14:paraId="106D4FA5" w14:textId="77777777" w:rsidR="00FC0CD1" w:rsidRPr="005970C9" w:rsidRDefault="00FC0CD1" w:rsidP="0006129B">
      <w:pPr>
        <w:pStyle w:val="Affb"/>
        <w:contextualSpacing w:val="0"/>
        <w:sectPr w:rsidR="00FC0CD1" w:rsidRPr="005970C9" w:rsidSect="00F83FC4">
          <w:pgSz w:w="16838" w:h="11906" w:orient="landscape"/>
          <w:pgMar w:top="1134" w:right="851" w:bottom="1134" w:left="1134" w:header="708" w:footer="708" w:gutter="0"/>
          <w:cols w:space="708"/>
          <w:docGrid w:linePitch="360"/>
        </w:sectPr>
      </w:pPr>
    </w:p>
    <w:p w14:paraId="4C953732" w14:textId="77777777" w:rsidR="00FC0CD1" w:rsidRPr="005970C9" w:rsidRDefault="00FC0CD1" w:rsidP="0006129B">
      <w:pPr>
        <w:pStyle w:val="Affb"/>
        <w:contextualSpacing w:val="0"/>
      </w:pPr>
      <w:r w:rsidRPr="005970C9">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5970C9">
        <w:t>П</w:t>
      </w:r>
      <w:r w:rsidRPr="005970C9">
        <w:t xml:space="preserve">остановления Правительства </w:t>
      </w:r>
      <w:r w:rsidR="0055093E" w:rsidRPr="005970C9">
        <w:t>РФ</w:t>
      </w:r>
      <w:r w:rsidRPr="005970C9">
        <w:t xml:space="preserve"> от </w:t>
      </w:r>
      <w:r w:rsidR="0055093E" w:rsidRPr="005970C9">
        <w:t>0</w:t>
      </w:r>
      <w:r w:rsidRPr="005970C9">
        <w:t>5</w:t>
      </w:r>
      <w:r w:rsidR="0055093E" w:rsidRPr="005970C9">
        <w:t>.07.2013</w:t>
      </w:r>
      <w:r w:rsidRPr="005970C9">
        <w:t xml:space="preserve">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1373533B" w14:textId="77777777" w:rsidR="00FC0CD1" w:rsidRPr="005970C9" w:rsidRDefault="00FC0CD1" w:rsidP="0006129B">
      <w:pPr>
        <w:pStyle w:val="Affb"/>
        <w:contextualSpacing w:val="0"/>
      </w:pPr>
      <w:r w:rsidRPr="005970C9">
        <w:t>Раскрытию подлежит следующая информация:</w:t>
      </w:r>
    </w:p>
    <w:p w14:paraId="4A4CBEA6" w14:textId="77777777" w:rsidR="00FC0CD1" w:rsidRPr="005970C9" w:rsidRDefault="002F32A3" w:rsidP="0006129B">
      <w:pPr>
        <w:pStyle w:val="Affb"/>
        <w:contextualSpacing w:val="0"/>
      </w:pPr>
      <w:r w:rsidRPr="005970C9">
        <w:t xml:space="preserve">1) </w:t>
      </w:r>
      <w:r w:rsidR="00FC0CD1" w:rsidRPr="005970C9">
        <w:t>регулируемой организации (общая информация);</w:t>
      </w:r>
    </w:p>
    <w:p w14:paraId="7D3AB354" w14:textId="77777777" w:rsidR="00FC0CD1" w:rsidRPr="005970C9" w:rsidRDefault="002F32A3" w:rsidP="0006129B">
      <w:pPr>
        <w:pStyle w:val="Affb"/>
        <w:contextualSpacing w:val="0"/>
      </w:pPr>
      <w:r w:rsidRPr="005970C9">
        <w:t xml:space="preserve">2) </w:t>
      </w:r>
      <w:r w:rsidR="00FC0CD1" w:rsidRPr="005970C9">
        <w:t>о ценах (тарифах) на регулируемые товары (услуги);</w:t>
      </w:r>
    </w:p>
    <w:p w14:paraId="4FFE933A" w14:textId="77777777" w:rsidR="00FC0CD1" w:rsidRPr="005970C9" w:rsidRDefault="002F32A3" w:rsidP="0006129B">
      <w:pPr>
        <w:pStyle w:val="Affb"/>
        <w:contextualSpacing w:val="0"/>
      </w:pPr>
      <w:r w:rsidRPr="005970C9">
        <w:t xml:space="preserve">3) </w:t>
      </w:r>
      <w:r w:rsidR="00FC0CD1" w:rsidRPr="005970C9">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462FFB1" w14:textId="77777777" w:rsidR="00FC0CD1" w:rsidRPr="005970C9" w:rsidRDefault="002F32A3" w:rsidP="0006129B">
      <w:pPr>
        <w:pStyle w:val="Affb"/>
        <w:contextualSpacing w:val="0"/>
      </w:pPr>
      <w:r w:rsidRPr="005970C9">
        <w:t xml:space="preserve">4) </w:t>
      </w:r>
      <w:r w:rsidR="00FC0CD1" w:rsidRPr="005970C9">
        <w:t>об основных потребительских характеристиках регулируемых товаров и услуг регулируемой организации;</w:t>
      </w:r>
    </w:p>
    <w:p w14:paraId="14F83186" w14:textId="77777777" w:rsidR="00FC0CD1" w:rsidRPr="005970C9" w:rsidRDefault="002F32A3" w:rsidP="0006129B">
      <w:pPr>
        <w:pStyle w:val="Affb"/>
        <w:contextualSpacing w:val="0"/>
      </w:pPr>
      <w:r w:rsidRPr="005970C9">
        <w:t xml:space="preserve">5) </w:t>
      </w:r>
      <w:r w:rsidR="00FC0CD1" w:rsidRPr="005970C9">
        <w:t>об инвестиционных программах регулируемой организации и отчетах об их реализации;</w:t>
      </w:r>
    </w:p>
    <w:p w14:paraId="10909DDA" w14:textId="77777777" w:rsidR="00FC0CD1" w:rsidRPr="005970C9" w:rsidRDefault="002F32A3" w:rsidP="0006129B">
      <w:pPr>
        <w:pStyle w:val="Affb"/>
        <w:contextualSpacing w:val="0"/>
      </w:pPr>
      <w:r w:rsidRPr="005970C9">
        <w:t xml:space="preserve">6) </w:t>
      </w:r>
      <w:r w:rsidR="00FC0CD1" w:rsidRPr="005970C9">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17046234" w14:textId="77777777" w:rsidR="00FC0CD1" w:rsidRPr="005970C9" w:rsidRDefault="002F32A3" w:rsidP="0006129B">
      <w:pPr>
        <w:pStyle w:val="Affb"/>
        <w:contextualSpacing w:val="0"/>
      </w:pPr>
      <w:r w:rsidRPr="005970C9">
        <w:t xml:space="preserve">7) </w:t>
      </w:r>
      <w:r w:rsidR="00FC0CD1" w:rsidRPr="005970C9">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1E382C99" w14:textId="77777777" w:rsidR="00FC0CD1" w:rsidRPr="005970C9" w:rsidRDefault="002F32A3" w:rsidP="0006129B">
      <w:pPr>
        <w:pStyle w:val="Affb"/>
        <w:contextualSpacing w:val="0"/>
      </w:pPr>
      <w:r w:rsidRPr="005970C9">
        <w:t xml:space="preserve">8) </w:t>
      </w:r>
      <w:r w:rsidR="00FC0CD1" w:rsidRPr="005970C9">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6C13BCE6" w14:textId="77777777" w:rsidR="00FC0CD1" w:rsidRPr="005970C9" w:rsidRDefault="002F32A3" w:rsidP="0006129B">
      <w:pPr>
        <w:pStyle w:val="Affb"/>
        <w:contextualSpacing w:val="0"/>
      </w:pPr>
      <w:r w:rsidRPr="005970C9">
        <w:t xml:space="preserve">9) </w:t>
      </w:r>
      <w:r w:rsidR="00FC0CD1" w:rsidRPr="005970C9">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4C42C328" w14:textId="77777777" w:rsidR="00FC0CD1" w:rsidRPr="005970C9" w:rsidRDefault="002F32A3" w:rsidP="0006129B">
      <w:pPr>
        <w:pStyle w:val="Affb"/>
        <w:contextualSpacing w:val="0"/>
      </w:pPr>
      <w:r w:rsidRPr="005970C9">
        <w:t xml:space="preserve">10) </w:t>
      </w:r>
      <w:r w:rsidR="00FC0CD1" w:rsidRPr="005970C9">
        <w:t>о предложении регулируемой организации об установлении цен (тарифов) в сфере теплоснабжения (горячего водоснабжения).</w:t>
      </w:r>
    </w:p>
    <w:p w14:paraId="3845BC42" w14:textId="77777777" w:rsidR="00C317A5" w:rsidRPr="005970C9" w:rsidRDefault="00C317A5" w:rsidP="0006129B">
      <w:pPr>
        <w:pStyle w:val="Affb"/>
        <w:contextualSpacing w:val="0"/>
      </w:pPr>
    </w:p>
    <w:p w14:paraId="66540AF0" w14:textId="6C51BAFF" w:rsidR="00EA0D24" w:rsidRPr="005970C9" w:rsidRDefault="00FC0CD1" w:rsidP="0006129B">
      <w:pPr>
        <w:pStyle w:val="31"/>
        <w:spacing w:line="240" w:lineRule="auto"/>
      </w:pPr>
      <w:bookmarkStart w:id="151" w:name="_Toc32481152"/>
      <w:bookmarkStart w:id="152" w:name="_Toc422303791"/>
      <w:bookmarkStart w:id="153" w:name="_Toc152312343"/>
      <w:r w:rsidRPr="005970C9">
        <w:t xml:space="preserve">10.2 </w:t>
      </w:r>
      <w:r w:rsidR="00EA0D24" w:rsidRPr="005970C9">
        <w:t xml:space="preserve">Изменения, произошедшие в технико-экономических показателях теплоснабжающих и теплосетевых организаций системы </w:t>
      </w:r>
      <w:r w:rsidR="008B0A5C" w:rsidRPr="005970C9">
        <w:t xml:space="preserve">теплоснабжения </w:t>
      </w:r>
      <w:r w:rsidR="001E65C3" w:rsidRPr="005970C9">
        <w:t>поселения</w:t>
      </w:r>
      <w:r w:rsidR="00EA0D24" w:rsidRPr="005970C9">
        <w:t xml:space="preserve">, в период, </w:t>
      </w:r>
      <w:r w:rsidR="00042A16" w:rsidRPr="005970C9">
        <w:t>предшествующий разработке (актуализации) схемы теплоснабжения</w:t>
      </w:r>
      <w:bookmarkEnd w:id="151"/>
      <w:bookmarkEnd w:id="153"/>
    </w:p>
    <w:p w14:paraId="0654A03F" w14:textId="142BD832" w:rsidR="008A011C" w:rsidRPr="005970C9" w:rsidRDefault="00D00B8E" w:rsidP="0006129B">
      <w:pPr>
        <w:widowControl w:val="0"/>
        <w:tabs>
          <w:tab w:val="left" w:pos="4245"/>
        </w:tabs>
        <w:adjustRightInd w:val="0"/>
        <w:ind w:firstLine="720"/>
        <w:textAlignment w:val="baseline"/>
      </w:pPr>
      <w:r w:rsidRPr="005970C9">
        <w:t xml:space="preserve">Раздел переработан </w:t>
      </w:r>
      <w:r w:rsidR="008A011C" w:rsidRPr="005970C9">
        <w:t xml:space="preserve">с учетом требований методических указаний по разработке схем теплоснабжения. </w:t>
      </w:r>
    </w:p>
    <w:p w14:paraId="413486A8" w14:textId="1E6BD017" w:rsidR="00EA0D24" w:rsidRPr="005970C9" w:rsidRDefault="00EA0D24" w:rsidP="0006129B">
      <w:pPr>
        <w:widowControl w:val="0"/>
        <w:tabs>
          <w:tab w:val="left" w:pos="4245"/>
        </w:tabs>
        <w:adjustRightInd w:val="0"/>
        <w:ind w:firstLine="720"/>
        <w:textAlignment w:val="baseline"/>
      </w:pPr>
    </w:p>
    <w:p w14:paraId="171EC356" w14:textId="77777777" w:rsidR="001606FF" w:rsidRPr="005970C9" w:rsidRDefault="001606FF" w:rsidP="0006129B">
      <w:pPr>
        <w:sectPr w:rsidR="001606FF" w:rsidRPr="005970C9" w:rsidSect="00F83FC4">
          <w:pgSz w:w="11906" w:h="16838"/>
          <w:pgMar w:top="1134" w:right="851" w:bottom="1134" w:left="1134" w:header="708" w:footer="708" w:gutter="0"/>
          <w:cols w:space="708"/>
          <w:docGrid w:linePitch="360"/>
        </w:sectPr>
      </w:pPr>
    </w:p>
    <w:p w14:paraId="123867BA" w14:textId="77777777" w:rsidR="003A5836" w:rsidRPr="005970C9" w:rsidRDefault="00274C31" w:rsidP="0006129B">
      <w:pPr>
        <w:pStyle w:val="21"/>
        <w:spacing w:line="240" w:lineRule="auto"/>
      </w:pPr>
      <w:bookmarkStart w:id="154" w:name="_Toc152312344"/>
      <w:r w:rsidRPr="005970C9">
        <w:lastRenderedPageBreak/>
        <w:t>Часть 11</w:t>
      </w:r>
      <w:r w:rsidR="003A5836" w:rsidRPr="005970C9">
        <w:t xml:space="preserve"> </w:t>
      </w:r>
      <w:bookmarkEnd w:id="152"/>
      <w:r w:rsidRPr="005970C9">
        <w:t>Цены (тарифы) в сфере теплоснабжения</w:t>
      </w:r>
      <w:bookmarkEnd w:id="154"/>
    </w:p>
    <w:p w14:paraId="18F007DD" w14:textId="77777777" w:rsidR="00AB0258" w:rsidRPr="005970C9" w:rsidRDefault="00FC0CD1" w:rsidP="0006129B">
      <w:pPr>
        <w:pStyle w:val="31"/>
        <w:spacing w:line="240" w:lineRule="auto"/>
      </w:pPr>
      <w:bookmarkStart w:id="155" w:name="_Toc343877031"/>
      <w:bookmarkStart w:id="156" w:name="_Toc152312345"/>
      <w:r w:rsidRPr="005970C9">
        <w:t>11.1</w:t>
      </w:r>
      <w:r w:rsidR="00AB0258" w:rsidRPr="005970C9">
        <w:t xml:space="preserve"> </w:t>
      </w:r>
      <w:r w:rsidRPr="005970C9">
        <w:t>О</w:t>
      </w:r>
      <w:r w:rsidR="00274C31" w:rsidRPr="005970C9">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56"/>
    </w:p>
    <w:p w14:paraId="4B6A7317" w14:textId="4ACAC6A4" w:rsidR="00033A25" w:rsidRPr="005970C9" w:rsidRDefault="00033A25" w:rsidP="00D00B8E">
      <w:pPr>
        <w:ind w:firstLine="567"/>
      </w:pPr>
      <w:r w:rsidRPr="005970C9">
        <w:t>Величина тарифа на оказание услуг теплоснабжения на территории муниципального образования устанавливаются</w:t>
      </w:r>
      <w:r w:rsidR="00997F97" w:rsidRPr="005970C9">
        <w:t xml:space="preserve"> </w:t>
      </w:r>
      <w:r w:rsidR="00D00B8E" w:rsidRPr="005970C9">
        <w:t>Агентством по регулированию цен и тарифов Ульяновской области</w:t>
      </w:r>
      <w:r w:rsidR="00997F97" w:rsidRPr="005970C9">
        <w:t xml:space="preserve">. </w:t>
      </w:r>
      <w:r w:rsidRPr="005970C9">
        <w:t>Сведения о тарифах на услуги теплоснабжения приведены в таблиц</w:t>
      </w:r>
      <w:r w:rsidR="00A25DCB" w:rsidRPr="005970C9">
        <w:t>ах</w:t>
      </w:r>
      <w:r w:rsidRPr="005970C9">
        <w:t xml:space="preserve"> ниже.</w:t>
      </w:r>
    </w:p>
    <w:p w14:paraId="0B4ED896" w14:textId="77777777" w:rsidR="000D153A" w:rsidRPr="005970C9" w:rsidRDefault="000D153A" w:rsidP="00132CD5">
      <w:pPr>
        <w:ind w:firstLine="567"/>
      </w:pPr>
    </w:p>
    <w:p w14:paraId="1CD6C0C9" w14:textId="324A5A21" w:rsidR="00615AE1" w:rsidRPr="005970C9" w:rsidRDefault="005D2974" w:rsidP="008B158A">
      <w:pPr>
        <w:pStyle w:val="Affb"/>
        <w:ind w:firstLine="0"/>
      </w:pPr>
      <w:r w:rsidRPr="005970C9">
        <w:t xml:space="preserve">Таблица </w:t>
      </w:r>
      <w:fldSimple w:instr=" SEQ Таблица \* ARABIC ">
        <w:r w:rsidR="005B7508">
          <w:rPr>
            <w:noProof/>
          </w:rPr>
          <w:t>30</w:t>
        </w:r>
      </w:fldSimple>
      <w:r w:rsidRPr="005970C9">
        <w:t xml:space="preserve"> –</w:t>
      </w:r>
      <w:r w:rsidR="00D00B8E" w:rsidRPr="005970C9">
        <w:t xml:space="preserve"> Тарифы на тепловую энергию, поставляемую </w:t>
      </w:r>
      <w:r w:rsidR="008B158A" w:rsidRPr="008B158A">
        <w:t xml:space="preserve">потребителям </w:t>
      </w:r>
      <w:r w:rsidR="008B158A">
        <w:t>ОГКП «К</w:t>
      </w:r>
      <w:r w:rsidR="008B158A" w:rsidRPr="008B158A">
        <w:t xml:space="preserve">орпорация развития коммунального комплекса </w:t>
      </w:r>
      <w:r w:rsidR="008B158A">
        <w:t>У</w:t>
      </w:r>
      <w:r w:rsidR="008B158A" w:rsidRPr="008B158A">
        <w:t>льяновской области</w:t>
      </w:r>
      <w:r w:rsidR="008B158A">
        <w:t>2, утв. Приказом Министерства цифровой экономики и конкуренции Ульяновской области от 27 июня 2019 года N 06-110</w:t>
      </w:r>
    </w:p>
    <w:tbl>
      <w:tblPr>
        <w:tblStyle w:val="af7"/>
        <w:tblW w:w="10098" w:type="dxa"/>
        <w:tblLayout w:type="fixed"/>
        <w:tblLook w:val="04A0" w:firstRow="1" w:lastRow="0" w:firstColumn="1" w:lastColumn="0" w:noHBand="0" w:noVBand="1"/>
      </w:tblPr>
      <w:tblGrid>
        <w:gridCol w:w="959"/>
        <w:gridCol w:w="2410"/>
        <w:gridCol w:w="2026"/>
        <w:gridCol w:w="2793"/>
        <w:gridCol w:w="1910"/>
      </w:tblGrid>
      <w:tr w:rsidR="005970C9" w:rsidRPr="008B158A" w14:paraId="09DA7AE1" w14:textId="77777777" w:rsidTr="008B158A">
        <w:trPr>
          <w:tblHeader/>
        </w:trPr>
        <w:tc>
          <w:tcPr>
            <w:tcW w:w="959" w:type="dxa"/>
          </w:tcPr>
          <w:p w14:paraId="006E09DC" w14:textId="77777777" w:rsidR="00615AE1" w:rsidRPr="008B158A" w:rsidRDefault="00615AE1" w:rsidP="00FE1B08">
            <w:pPr>
              <w:pStyle w:val="Affb"/>
              <w:ind w:firstLine="0"/>
              <w:rPr>
                <w:sz w:val="22"/>
                <w:szCs w:val="22"/>
              </w:rPr>
            </w:pPr>
            <w:r w:rsidRPr="008B158A">
              <w:rPr>
                <w:sz w:val="22"/>
                <w:szCs w:val="22"/>
              </w:rPr>
              <w:t xml:space="preserve">N п/п </w:t>
            </w:r>
          </w:p>
        </w:tc>
        <w:tc>
          <w:tcPr>
            <w:tcW w:w="2410" w:type="dxa"/>
          </w:tcPr>
          <w:p w14:paraId="187CE11D" w14:textId="77777777" w:rsidR="00615AE1" w:rsidRPr="008B158A" w:rsidRDefault="00615AE1" w:rsidP="00FE1B08">
            <w:pPr>
              <w:pStyle w:val="Affb"/>
              <w:ind w:firstLine="0"/>
              <w:rPr>
                <w:sz w:val="22"/>
                <w:szCs w:val="22"/>
              </w:rPr>
            </w:pPr>
            <w:r w:rsidRPr="008B158A">
              <w:rPr>
                <w:sz w:val="22"/>
                <w:szCs w:val="22"/>
              </w:rPr>
              <w:t xml:space="preserve">Наименование регулируемой организации </w:t>
            </w:r>
          </w:p>
        </w:tc>
        <w:tc>
          <w:tcPr>
            <w:tcW w:w="2026" w:type="dxa"/>
          </w:tcPr>
          <w:p w14:paraId="09D4E51D" w14:textId="77777777" w:rsidR="00615AE1" w:rsidRPr="008B158A" w:rsidRDefault="00615AE1" w:rsidP="00FE1B08">
            <w:pPr>
              <w:pStyle w:val="Affb"/>
              <w:ind w:firstLine="0"/>
              <w:rPr>
                <w:sz w:val="22"/>
                <w:szCs w:val="22"/>
              </w:rPr>
            </w:pPr>
            <w:r w:rsidRPr="008B158A">
              <w:rPr>
                <w:sz w:val="22"/>
                <w:szCs w:val="22"/>
              </w:rPr>
              <w:t xml:space="preserve">Вид тарифа </w:t>
            </w:r>
          </w:p>
        </w:tc>
        <w:tc>
          <w:tcPr>
            <w:tcW w:w="2793" w:type="dxa"/>
          </w:tcPr>
          <w:p w14:paraId="476644C4" w14:textId="77777777" w:rsidR="00615AE1" w:rsidRPr="008B158A" w:rsidRDefault="00615AE1" w:rsidP="00FE1B08">
            <w:pPr>
              <w:pStyle w:val="Affb"/>
              <w:ind w:firstLine="0"/>
              <w:rPr>
                <w:sz w:val="22"/>
                <w:szCs w:val="22"/>
              </w:rPr>
            </w:pPr>
            <w:r w:rsidRPr="008B158A">
              <w:rPr>
                <w:sz w:val="22"/>
                <w:szCs w:val="22"/>
              </w:rPr>
              <w:t xml:space="preserve">Год </w:t>
            </w:r>
          </w:p>
        </w:tc>
        <w:tc>
          <w:tcPr>
            <w:tcW w:w="1910" w:type="dxa"/>
          </w:tcPr>
          <w:p w14:paraId="3968F061" w14:textId="77777777" w:rsidR="00615AE1" w:rsidRPr="008B158A" w:rsidRDefault="00615AE1" w:rsidP="00FE1B08">
            <w:pPr>
              <w:pStyle w:val="Affb"/>
              <w:ind w:firstLine="0"/>
              <w:rPr>
                <w:sz w:val="22"/>
                <w:szCs w:val="22"/>
              </w:rPr>
            </w:pPr>
            <w:r w:rsidRPr="008B158A">
              <w:rPr>
                <w:sz w:val="22"/>
                <w:szCs w:val="22"/>
              </w:rPr>
              <w:t xml:space="preserve">Вода </w:t>
            </w:r>
          </w:p>
        </w:tc>
      </w:tr>
      <w:tr w:rsidR="008B158A" w:rsidRPr="008B158A" w14:paraId="2C47E6DB" w14:textId="77777777" w:rsidTr="003E7104">
        <w:trPr>
          <w:tblHeader/>
        </w:trPr>
        <w:tc>
          <w:tcPr>
            <w:tcW w:w="10098" w:type="dxa"/>
            <w:gridSpan w:val="5"/>
          </w:tcPr>
          <w:p w14:paraId="7C503681" w14:textId="220BAA21" w:rsidR="008B158A" w:rsidRPr="008B158A" w:rsidRDefault="008B158A" w:rsidP="008B158A">
            <w:pPr>
              <w:pStyle w:val="Affb"/>
              <w:ind w:firstLine="0"/>
              <w:rPr>
                <w:sz w:val="22"/>
                <w:szCs w:val="22"/>
              </w:rPr>
            </w:pPr>
            <w:r w:rsidRPr="008B158A">
              <w:rPr>
                <w:sz w:val="22"/>
                <w:szCs w:val="22"/>
              </w:rPr>
              <w:t xml:space="preserve">На территории муниципального образования "Сурское городское поселение" Сурского района Ульяновской области </w:t>
            </w:r>
          </w:p>
        </w:tc>
      </w:tr>
      <w:tr w:rsidR="008B158A" w:rsidRPr="008B158A" w14:paraId="184079B6" w14:textId="77777777" w:rsidTr="00F53A79">
        <w:trPr>
          <w:tblHeader/>
        </w:trPr>
        <w:tc>
          <w:tcPr>
            <w:tcW w:w="959" w:type="dxa"/>
            <w:vMerge w:val="restart"/>
          </w:tcPr>
          <w:p w14:paraId="392411E3" w14:textId="026A6570" w:rsidR="008B158A" w:rsidRPr="008B158A" w:rsidRDefault="008B158A" w:rsidP="008B158A">
            <w:pPr>
              <w:pStyle w:val="Affb"/>
              <w:ind w:firstLine="0"/>
              <w:rPr>
                <w:sz w:val="22"/>
                <w:szCs w:val="22"/>
              </w:rPr>
            </w:pPr>
            <w:r w:rsidRPr="008B158A">
              <w:rPr>
                <w:sz w:val="22"/>
                <w:szCs w:val="22"/>
              </w:rPr>
              <w:t>1.</w:t>
            </w:r>
          </w:p>
        </w:tc>
        <w:tc>
          <w:tcPr>
            <w:tcW w:w="2410" w:type="dxa"/>
            <w:vMerge w:val="restart"/>
          </w:tcPr>
          <w:p w14:paraId="37CF0D67" w14:textId="11A8A615" w:rsidR="008B158A" w:rsidRPr="008B158A" w:rsidRDefault="008B158A" w:rsidP="008B158A">
            <w:pPr>
              <w:pStyle w:val="Affb"/>
              <w:ind w:firstLine="0"/>
              <w:rPr>
                <w:sz w:val="22"/>
                <w:szCs w:val="22"/>
              </w:rPr>
            </w:pPr>
            <w:r w:rsidRPr="008B158A">
              <w:rPr>
                <w:sz w:val="22"/>
                <w:szCs w:val="22"/>
              </w:rPr>
              <w:t>Областное государственное казенное предприятие "Корпорация развития коммунального комплекса Ульяновской области"</w:t>
            </w:r>
          </w:p>
        </w:tc>
        <w:tc>
          <w:tcPr>
            <w:tcW w:w="6729" w:type="dxa"/>
            <w:gridSpan w:val="3"/>
          </w:tcPr>
          <w:p w14:paraId="03B029CE" w14:textId="0A3F46AD" w:rsidR="008B158A" w:rsidRPr="008B158A" w:rsidRDefault="008B158A" w:rsidP="008B158A">
            <w:pPr>
              <w:pStyle w:val="Affb"/>
              <w:ind w:firstLine="0"/>
              <w:rPr>
                <w:sz w:val="22"/>
                <w:szCs w:val="22"/>
              </w:rPr>
            </w:pPr>
            <w:r w:rsidRPr="008B158A">
              <w:rPr>
                <w:sz w:val="22"/>
                <w:szCs w:val="22"/>
              </w:rPr>
              <w:t xml:space="preserve">Потребители, кроме населения (тарифы указываются без учета НДС) </w:t>
            </w:r>
          </w:p>
        </w:tc>
      </w:tr>
      <w:tr w:rsidR="008B158A" w:rsidRPr="008B158A" w14:paraId="3A4DE8FF" w14:textId="77777777" w:rsidTr="008B158A">
        <w:trPr>
          <w:tblHeader/>
        </w:trPr>
        <w:tc>
          <w:tcPr>
            <w:tcW w:w="959" w:type="dxa"/>
            <w:vMerge/>
          </w:tcPr>
          <w:p w14:paraId="12144A2D" w14:textId="77777777" w:rsidR="008B158A" w:rsidRPr="008B158A" w:rsidRDefault="008B158A" w:rsidP="008B158A">
            <w:pPr>
              <w:pStyle w:val="Affb"/>
              <w:ind w:firstLine="0"/>
              <w:rPr>
                <w:sz w:val="22"/>
                <w:szCs w:val="22"/>
              </w:rPr>
            </w:pPr>
          </w:p>
        </w:tc>
        <w:tc>
          <w:tcPr>
            <w:tcW w:w="2410" w:type="dxa"/>
            <w:vMerge/>
          </w:tcPr>
          <w:p w14:paraId="2F6E661B" w14:textId="77777777" w:rsidR="008B158A" w:rsidRPr="008B158A" w:rsidRDefault="008B158A" w:rsidP="008B158A">
            <w:pPr>
              <w:pStyle w:val="Affb"/>
              <w:ind w:firstLine="0"/>
              <w:rPr>
                <w:sz w:val="22"/>
                <w:szCs w:val="22"/>
              </w:rPr>
            </w:pPr>
          </w:p>
        </w:tc>
        <w:tc>
          <w:tcPr>
            <w:tcW w:w="2026" w:type="dxa"/>
          </w:tcPr>
          <w:p w14:paraId="394FF7C5" w14:textId="59F04884" w:rsidR="008B158A" w:rsidRPr="008B158A" w:rsidRDefault="008B158A" w:rsidP="008B158A">
            <w:pPr>
              <w:pStyle w:val="Affb"/>
              <w:ind w:firstLine="0"/>
              <w:rPr>
                <w:sz w:val="22"/>
                <w:szCs w:val="22"/>
              </w:rPr>
            </w:pPr>
            <w:r w:rsidRPr="008B158A">
              <w:rPr>
                <w:sz w:val="22"/>
                <w:szCs w:val="22"/>
              </w:rPr>
              <w:t xml:space="preserve">одноставочный, руб./Гкал </w:t>
            </w:r>
          </w:p>
        </w:tc>
        <w:tc>
          <w:tcPr>
            <w:tcW w:w="2793" w:type="dxa"/>
          </w:tcPr>
          <w:p w14:paraId="4BE111DD" w14:textId="721ACD89" w:rsidR="008B158A" w:rsidRPr="008B158A" w:rsidRDefault="008B158A" w:rsidP="008B158A">
            <w:pPr>
              <w:pStyle w:val="Affb"/>
              <w:ind w:firstLine="0"/>
              <w:rPr>
                <w:sz w:val="22"/>
                <w:szCs w:val="22"/>
              </w:rPr>
            </w:pPr>
            <w:r w:rsidRPr="008B158A">
              <w:rPr>
                <w:sz w:val="22"/>
                <w:szCs w:val="22"/>
              </w:rPr>
              <w:t xml:space="preserve">с 01.07.2019 по 31.12.2019 </w:t>
            </w:r>
          </w:p>
        </w:tc>
        <w:tc>
          <w:tcPr>
            <w:tcW w:w="1910" w:type="dxa"/>
          </w:tcPr>
          <w:p w14:paraId="14772833" w14:textId="094BFBF5" w:rsidR="008B158A" w:rsidRPr="008B158A" w:rsidRDefault="008B158A" w:rsidP="008B158A">
            <w:pPr>
              <w:pStyle w:val="Affb"/>
              <w:ind w:firstLine="0"/>
              <w:rPr>
                <w:sz w:val="22"/>
                <w:szCs w:val="22"/>
              </w:rPr>
            </w:pPr>
            <w:r w:rsidRPr="008B158A">
              <w:rPr>
                <w:sz w:val="22"/>
                <w:szCs w:val="22"/>
              </w:rPr>
              <w:t xml:space="preserve">1698,43 </w:t>
            </w:r>
          </w:p>
        </w:tc>
      </w:tr>
      <w:tr w:rsidR="008B158A" w:rsidRPr="008B158A" w14:paraId="0BD88700" w14:textId="77777777" w:rsidTr="008B158A">
        <w:trPr>
          <w:tblHeader/>
        </w:trPr>
        <w:tc>
          <w:tcPr>
            <w:tcW w:w="959" w:type="dxa"/>
            <w:vMerge/>
          </w:tcPr>
          <w:p w14:paraId="7A3EA719" w14:textId="77777777" w:rsidR="008B158A" w:rsidRPr="008B158A" w:rsidRDefault="008B158A" w:rsidP="008B158A">
            <w:pPr>
              <w:pStyle w:val="Affb"/>
              <w:ind w:firstLine="0"/>
              <w:rPr>
                <w:sz w:val="22"/>
                <w:szCs w:val="22"/>
              </w:rPr>
            </w:pPr>
          </w:p>
        </w:tc>
        <w:tc>
          <w:tcPr>
            <w:tcW w:w="2410" w:type="dxa"/>
            <w:vMerge/>
          </w:tcPr>
          <w:p w14:paraId="509D717A" w14:textId="77777777" w:rsidR="008B158A" w:rsidRPr="008B158A" w:rsidRDefault="008B158A" w:rsidP="008B158A">
            <w:pPr>
              <w:pStyle w:val="Affb"/>
              <w:ind w:firstLine="0"/>
              <w:rPr>
                <w:sz w:val="22"/>
                <w:szCs w:val="22"/>
              </w:rPr>
            </w:pPr>
          </w:p>
        </w:tc>
        <w:tc>
          <w:tcPr>
            <w:tcW w:w="2026" w:type="dxa"/>
          </w:tcPr>
          <w:p w14:paraId="431737DA" w14:textId="77777777" w:rsidR="008B158A" w:rsidRPr="008B158A" w:rsidRDefault="008B158A" w:rsidP="008B158A">
            <w:pPr>
              <w:pStyle w:val="Affb"/>
              <w:ind w:firstLine="0"/>
              <w:rPr>
                <w:sz w:val="22"/>
                <w:szCs w:val="22"/>
              </w:rPr>
            </w:pPr>
          </w:p>
        </w:tc>
        <w:tc>
          <w:tcPr>
            <w:tcW w:w="2793" w:type="dxa"/>
          </w:tcPr>
          <w:p w14:paraId="6CC67A90" w14:textId="0CBFC4D9" w:rsidR="008B158A" w:rsidRPr="008B158A" w:rsidRDefault="008B158A" w:rsidP="008B158A">
            <w:pPr>
              <w:pStyle w:val="Affb"/>
              <w:ind w:firstLine="0"/>
              <w:rPr>
                <w:sz w:val="22"/>
                <w:szCs w:val="22"/>
              </w:rPr>
            </w:pPr>
            <w:r w:rsidRPr="008B158A">
              <w:rPr>
                <w:sz w:val="22"/>
                <w:szCs w:val="22"/>
              </w:rPr>
              <w:t xml:space="preserve">с 01.01.2020 по 30.06.2020 </w:t>
            </w:r>
          </w:p>
        </w:tc>
        <w:tc>
          <w:tcPr>
            <w:tcW w:w="1910" w:type="dxa"/>
          </w:tcPr>
          <w:p w14:paraId="1558D463" w14:textId="33EF7500" w:rsidR="008B158A" w:rsidRPr="008B158A" w:rsidRDefault="008B158A" w:rsidP="008B158A">
            <w:pPr>
              <w:pStyle w:val="Affb"/>
              <w:ind w:firstLine="0"/>
              <w:rPr>
                <w:sz w:val="22"/>
                <w:szCs w:val="22"/>
              </w:rPr>
            </w:pPr>
            <w:r w:rsidRPr="008B158A">
              <w:rPr>
                <w:sz w:val="22"/>
                <w:szCs w:val="22"/>
              </w:rPr>
              <w:t xml:space="preserve">1698,43 </w:t>
            </w:r>
          </w:p>
        </w:tc>
      </w:tr>
      <w:tr w:rsidR="008B158A" w:rsidRPr="008B158A" w14:paraId="3D7AC676" w14:textId="77777777" w:rsidTr="008B158A">
        <w:trPr>
          <w:tblHeader/>
        </w:trPr>
        <w:tc>
          <w:tcPr>
            <w:tcW w:w="959" w:type="dxa"/>
            <w:vMerge/>
          </w:tcPr>
          <w:p w14:paraId="44A6DE07" w14:textId="77777777" w:rsidR="008B158A" w:rsidRPr="008B158A" w:rsidRDefault="008B158A" w:rsidP="008B158A">
            <w:pPr>
              <w:pStyle w:val="Affb"/>
              <w:ind w:firstLine="0"/>
              <w:rPr>
                <w:sz w:val="22"/>
                <w:szCs w:val="22"/>
              </w:rPr>
            </w:pPr>
          </w:p>
        </w:tc>
        <w:tc>
          <w:tcPr>
            <w:tcW w:w="2410" w:type="dxa"/>
            <w:vMerge/>
          </w:tcPr>
          <w:p w14:paraId="50A08BB5" w14:textId="77777777" w:rsidR="008B158A" w:rsidRPr="008B158A" w:rsidRDefault="008B158A" w:rsidP="008B158A">
            <w:pPr>
              <w:pStyle w:val="Affb"/>
              <w:ind w:firstLine="0"/>
              <w:rPr>
                <w:sz w:val="22"/>
                <w:szCs w:val="22"/>
              </w:rPr>
            </w:pPr>
          </w:p>
        </w:tc>
        <w:tc>
          <w:tcPr>
            <w:tcW w:w="2026" w:type="dxa"/>
          </w:tcPr>
          <w:p w14:paraId="3A1C7E70" w14:textId="77777777" w:rsidR="008B158A" w:rsidRPr="008B158A" w:rsidRDefault="008B158A" w:rsidP="008B158A">
            <w:pPr>
              <w:pStyle w:val="Affb"/>
              <w:ind w:firstLine="0"/>
              <w:rPr>
                <w:sz w:val="22"/>
                <w:szCs w:val="22"/>
              </w:rPr>
            </w:pPr>
          </w:p>
        </w:tc>
        <w:tc>
          <w:tcPr>
            <w:tcW w:w="2793" w:type="dxa"/>
          </w:tcPr>
          <w:p w14:paraId="722B66CD" w14:textId="2A1C6972" w:rsidR="008B158A" w:rsidRPr="008B158A" w:rsidRDefault="008B158A" w:rsidP="008B158A">
            <w:pPr>
              <w:pStyle w:val="Affb"/>
              <w:ind w:firstLine="0"/>
              <w:rPr>
                <w:sz w:val="22"/>
                <w:szCs w:val="22"/>
              </w:rPr>
            </w:pPr>
            <w:r w:rsidRPr="008B158A">
              <w:rPr>
                <w:sz w:val="22"/>
                <w:szCs w:val="22"/>
              </w:rPr>
              <w:t xml:space="preserve">с 01.07.2020 по 31.12.2020 </w:t>
            </w:r>
          </w:p>
        </w:tc>
        <w:tc>
          <w:tcPr>
            <w:tcW w:w="1910" w:type="dxa"/>
          </w:tcPr>
          <w:p w14:paraId="0613B7B1" w14:textId="1F060652" w:rsidR="008B158A" w:rsidRPr="008B158A" w:rsidRDefault="008B158A" w:rsidP="008B158A">
            <w:pPr>
              <w:pStyle w:val="Affb"/>
              <w:ind w:firstLine="0"/>
              <w:rPr>
                <w:sz w:val="22"/>
                <w:szCs w:val="22"/>
              </w:rPr>
            </w:pPr>
            <w:r w:rsidRPr="008B158A">
              <w:rPr>
                <w:sz w:val="22"/>
                <w:szCs w:val="22"/>
              </w:rPr>
              <w:t xml:space="preserve">1743,72 </w:t>
            </w:r>
          </w:p>
        </w:tc>
      </w:tr>
      <w:tr w:rsidR="008B158A" w:rsidRPr="008B158A" w14:paraId="25EE48A8" w14:textId="77777777" w:rsidTr="008B158A">
        <w:trPr>
          <w:tblHeader/>
        </w:trPr>
        <w:tc>
          <w:tcPr>
            <w:tcW w:w="959" w:type="dxa"/>
            <w:vMerge/>
          </w:tcPr>
          <w:p w14:paraId="651E09A5" w14:textId="77777777" w:rsidR="008B158A" w:rsidRPr="008B158A" w:rsidRDefault="008B158A" w:rsidP="008B158A">
            <w:pPr>
              <w:pStyle w:val="Affb"/>
              <w:ind w:firstLine="0"/>
              <w:rPr>
                <w:sz w:val="22"/>
                <w:szCs w:val="22"/>
              </w:rPr>
            </w:pPr>
          </w:p>
        </w:tc>
        <w:tc>
          <w:tcPr>
            <w:tcW w:w="2410" w:type="dxa"/>
            <w:vMerge/>
          </w:tcPr>
          <w:p w14:paraId="4C64E272" w14:textId="77777777" w:rsidR="008B158A" w:rsidRPr="008B158A" w:rsidRDefault="008B158A" w:rsidP="008B158A">
            <w:pPr>
              <w:pStyle w:val="Affb"/>
              <w:ind w:firstLine="0"/>
              <w:rPr>
                <w:sz w:val="22"/>
                <w:szCs w:val="22"/>
              </w:rPr>
            </w:pPr>
          </w:p>
        </w:tc>
        <w:tc>
          <w:tcPr>
            <w:tcW w:w="2026" w:type="dxa"/>
          </w:tcPr>
          <w:p w14:paraId="555011A5" w14:textId="77777777" w:rsidR="008B158A" w:rsidRPr="008B158A" w:rsidRDefault="008B158A" w:rsidP="008B158A">
            <w:pPr>
              <w:pStyle w:val="Affb"/>
              <w:ind w:firstLine="0"/>
              <w:rPr>
                <w:sz w:val="22"/>
                <w:szCs w:val="22"/>
              </w:rPr>
            </w:pPr>
          </w:p>
        </w:tc>
        <w:tc>
          <w:tcPr>
            <w:tcW w:w="2793" w:type="dxa"/>
          </w:tcPr>
          <w:p w14:paraId="7BC1C5CC" w14:textId="41661CF6" w:rsidR="008B158A" w:rsidRPr="008B158A" w:rsidRDefault="008B158A" w:rsidP="008B158A">
            <w:pPr>
              <w:pStyle w:val="Affb"/>
              <w:ind w:firstLine="0"/>
              <w:rPr>
                <w:sz w:val="22"/>
                <w:szCs w:val="22"/>
              </w:rPr>
            </w:pPr>
            <w:r w:rsidRPr="008B158A">
              <w:rPr>
                <w:sz w:val="22"/>
                <w:szCs w:val="22"/>
              </w:rPr>
              <w:t xml:space="preserve">с 01.01.2021 по 30.06.2021 </w:t>
            </w:r>
          </w:p>
        </w:tc>
        <w:tc>
          <w:tcPr>
            <w:tcW w:w="1910" w:type="dxa"/>
          </w:tcPr>
          <w:p w14:paraId="53CE21AA" w14:textId="0571F199" w:rsidR="008B158A" w:rsidRPr="008B158A" w:rsidRDefault="008B158A" w:rsidP="008B158A">
            <w:pPr>
              <w:pStyle w:val="Affb"/>
              <w:ind w:firstLine="0"/>
              <w:rPr>
                <w:sz w:val="22"/>
                <w:szCs w:val="22"/>
              </w:rPr>
            </w:pPr>
            <w:r w:rsidRPr="008B158A">
              <w:rPr>
                <w:sz w:val="22"/>
                <w:szCs w:val="22"/>
              </w:rPr>
              <w:t xml:space="preserve">1743,72 </w:t>
            </w:r>
          </w:p>
        </w:tc>
      </w:tr>
      <w:tr w:rsidR="008B158A" w:rsidRPr="008B158A" w14:paraId="410DD8A6" w14:textId="77777777" w:rsidTr="008B158A">
        <w:trPr>
          <w:tblHeader/>
        </w:trPr>
        <w:tc>
          <w:tcPr>
            <w:tcW w:w="959" w:type="dxa"/>
            <w:vMerge/>
          </w:tcPr>
          <w:p w14:paraId="4439202C" w14:textId="77777777" w:rsidR="008B158A" w:rsidRPr="008B158A" w:rsidRDefault="008B158A" w:rsidP="008B158A">
            <w:pPr>
              <w:pStyle w:val="Affb"/>
              <w:ind w:firstLine="0"/>
              <w:rPr>
                <w:sz w:val="22"/>
                <w:szCs w:val="22"/>
              </w:rPr>
            </w:pPr>
          </w:p>
        </w:tc>
        <w:tc>
          <w:tcPr>
            <w:tcW w:w="2410" w:type="dxa"/>
            <w:vMerge/>
          </w:tcPr>
          <w:p w14:paraId="5E94048F" w14:textId="77777777" w:rsidR="008B158A" w:rsidRPr="008B158A" w:rsidRDefault="008B158A" w:rsidP="008B158A">
            <w:pPr>
              <w:pStyle w:val="Affb"/>
              <w:ind w:firstLine="0"/>
              <w:rPr>
                <w:sz w:val="22"/>
                <w:szCs w:val="22"/>
              </w:rPr>
            </w:pPr>
          </w:p>
        </w:tc>
        <w:tc>
          <w:tcPr>
            <w:tcW w:w="2026" w:type="dxa"/>
          </w:tcPr>
          <w:p w14:paraId="6F7FD436" w14:textId="77777777" w:rsidR="008B158A" w:rsidRPr="008B158A" w:rsidRDefault="008B158A" w:rsidP="008B158A">
            <w:pPr>
              <w:pStyle w:val="Affb"/>
              <w:ind w:firstLine="0"/>
              <w:rPr>
                <w:sz w:val="22"/>
                <w:szCs w:val="22"/>
              </w:rPr>
            </w:pPr>
          </w:p>
        </w:tc>
        <w:tc>
          <w:tcPr>
            <w:tcW w:w="2793" w:type="dxa"/>
          </w:tcPr>
          <w:p w14:paraId="15FD1BE6" w14:textId="4B3D26E7" w:rsidR="008B158A" w:rsidRPr="008B158A" w:rsidRDefault="008B158A" w:rsidP="008B158A">
            <w:pPr>
              <w:pStyle w:val="Affb"/>
              <w:ind w:firstLine="0"/>
              <w:rPr>
                <w:sz w:val="22"/>
                <w:szCs w:val="22"/>
              </w:rPr>
            </w:pPr>
            <w:r w:rsidRPr="008B158A">
              <w:rPr>
                <w:sz w:val="22"/>
                <w:szCs w:val="22"/>
              </w:rPr>
              <w:t xml:space="preserve">с 01.07.2021 по 31.12.2021 </w:t>
            </w:r>
          </w:p>
        </w:tc>
        <w:tc>
          <w:tcPr>
            <w:tcW w:w="1910" w:type="dxa"/>
          </w:tcPr>
          <w:p w14:paraId="2A23F8D5" w14:textId="040A5A84" w:rsidR="008B158A" w:rsidRPr="008B158A" w:rsidRDefault="008B158A" w:rsidP="008B158A">
            <w:pPr>
              <w:pStyle w:val="Affb"/>
              <w:ind w:firstLine="0"/>
              <w:rPr>
                <w:sz w:val="22"/>
                <w:szCs w:val="22"/>
              </w:rPr>
            </w:pPr>
            <w:r w:rsidRPr="008B158A">
              <w:rPr>
                <w:sz w:val="22"/>
                <w:szCs w:val="22"/>
              </w:rPr>
              <w:t xml:space="preserve">1743,72 </w:t>
            </w:r>
          </w:p>
        </w:tc>
      </w:tr>
      <w:tr w:rsidR="008B158A" w:rsidRPr="008B158A" w14:paraId="7FB6BB79" w14:textId="77777777" w:rsidTr="00942B0C">
        <w:trPr>
          <w:tblHeader/>
        </w:trPr>
        <w:tc>
          <w:tcPr>
            <w:tcW w:w="959" w:type="dxa"/>
            <w:vMerge w:val="restart"/>
          </w:tcPr>
          <w:p w14:paraId="6CBF62F9" w14:textId="73E81C63" w:rsidR="008B158A" w:rsidRPr="008B158A" w:rsidRDefault="008B158A" w:rsidP="008B158A">
            <w:pPr>
              <w:pStyle w:val="Affb"/>
              <w:ind w:firstLine="0"/>
              <w:rPr>
                <w:sz w:val="22"/>
                <w:szCs w:val="22"/>
              </w:rPr>
            </w:pPr>
            <w:r w:rsidRPr="008B158A">
              <w:rPr>
                <w:sz w:val="22"/>
                <w:szCs w:val="22"/>
              </w:rPr>
              <w:t>2.</w:t>
            </w:r>
          </w:p>
        </w:tc>
        <w:tc>
          <w:tcPr>
            <w:tcW w:w="2410" w:type="dxa"/>
            <w:vMerge w:val="restart"/>
          </w:tcPr>
          <w:p w14:paraId="0544E006" w14:textId="06512DD8" w:rsidR="008B158A" w:rsidRPr="008B158A" w:rsidRDefault="008B158A" w:rsidP="008B158A">
            <w:pPr>
              <w:pStyle w:val="Affb"/>
              <w:ind w:firstLine="0"/>
              <w:rPr>
                <w:sz w:val="22"/>
                <w:szCs w:val="22"/>
              </w:rPr>
            </w:pPr>
            <w:r w:rsidRPr="008B158A">
              <w:rPr>
                <w:sz w:val="22"/>
                <w:szCs w:val="22"/>
              </w:rPr>
              <w:t>Областное государственное казенное предприятие "Корпорация развития коммунального комплекса Ульяновской области"</w:t>
            </w:r>
          </w:p>
        </w:tc>
        <w:tc>
          <w:tcPr>
            <w:tcW w:w="6729" w:type="dxa"/>
            <w:gridSpan w:val="3"/>
          </w:tcPr>
          <w:p w14:paraId="3716C600" w14:textId="3735BB09" w:rsidR="008B158A" w:rsidRPr="008B158A" w:rsidRDefault="008B158A" w:rsidP="008B158A">
            <w:pPr>
              <w:pStyle w:val="Affb"/>
              <w:ind w:firstLine="0"/>
              <w:rPr>
                <w:sz w:val="22"/>
                <w:szCs w:val="22"/>
              </w:rPr>
            </w:pPr>
            <w:r w:rsidRPr="008B158A">
              <w:rPr>
                <w:sz w:val="22"/>
                <w:szCs w:val="22"/>
              </w:rPr>
              <w:t xml:space="preserve">Население (тарифы указываются с учетом НДС) </w:t>
            </w:r>
          </w:p>
        </w:tc>
      </w:tr>
      <w:tr w:rsidR="008B158A" w:rsidRPr="008B158A" w14:paraId="2CA31EA9" w14:textId="77777777" w:rsidTr="008B158A">
        <w:trPr>
          <w:tblHeader/>
        </w:trPr>
        <w:tc>
          <w:tcPr>
            <w:tcW w:w="959" w:type="dxa"/>
            <w:vMerge/>
          </w:tcPr>
          <w:p w14:paraId="428F7E27" w14:textId="77777777" w:rsidR="008B158A" w:rsidRPr="008B158A" w:rsidRDefault="008B158A" w:rsidP="008B158A">
            <w:pPr>
              <w:pStyle w:val="Affb"/>
              <w:ind w:firstLine="0"/>
              <w:rPr>
                <w:sz w:val="22"/>
                <w:szCs w:val="22"/>
              </w:rPr>
            </w:pPr>
          </w:p>
        </w:tc>
        <w:tc>
          <w:tcPr>
            <w:tcW w:w="2410" w:type="dxa"/>
            <w:vMerge/>
          </w:tcPr>
          <w:p w14:paraId="15E77337" w14:textId="77777777" w:rsidR="008B158A" w:rsidRPr="008B158A" w:rsidRDefault="008B158A" w:rsidP="008B158A">
            <w:pPr>
              <w:pStyle w:val="Affb"/>
              <w:ind w:firstLine="0"/>
              <w:rPr>
                <w:sz w:val="22"/>
                <w:szCs w:val="22"/>
              </w:rPr>
            </w:pPr>
          </w:p>
        </w:tc>
        <w:tc>
          <w:tcPr>
            <w:tcW w:w="2026" w:type="dxa"/>
          </w:tcPr>
          <w:p w14:paraId="6B3BBEAC" w14:textId="08DC169C" w:rsidR="008B158A" w:rsidRPr="008B158A" w:rsidRDefault="008B158A" w:rsidP="008B158A">
            <w:pPr>
              <w:pStyle w:val="Affb"/>
              <w:ind w:firstLine="0"/>
              <w:rPr>
                <w:sz w:val="22"/>
                <w:szCs w:val="22"/>
              </w:rPr>
            </w:pPr>
            <w:r w:rsidRPr="008B158A">
              <w:rPr>
                <w:sz w:val="22"/>
                <w:szCs w:val="22"/>
              </w:rPr>
              <w:t xml:space="preserve">одноставочный, руб./Гкал </w:t>
            </w:r>
          </w:p>
        </w:tc>
        <w:tc>
          <w:tcPr>
            <w:tcW w:w="2793" w:type="dxa"/>
          </w:tcPr>
          <w:p w14:paraId="6E0EC770" w14:textId="7E5C10A5" w:rsidR="008B158A" w:rsidRPr="008B158A" w:rsidRDefault="008B158A" w:rsidP="008B158A">
            <w:pPr>
              <w:pStyle w:val="Affb"/>
              <w:ind w:firstLine="0"/>
              <w:rPr>
                <w:sz w:val="22"/>
                <w:szCs w:val="22"/>
              </w:rPr>
            </w:pPr>
            <w:r w:rsidRPr="008B158A">
              <w:rPr>
                <w:sz w:val="22"/>
                <w:szCs w:val="22"/>
              </w:rPr>
              <w:t xml:space="preserve">с 01.07.2019 по 31.12.2019 </w:t>
            </w:r>
          </w:p>
        </w:tc>
        <w:tc>
          <w:tcPr>
            <w:tcW w:w="1910" w:type="dxa"/>
          </w:tcPr>
          <w:p w14:paraId="480616BD" w14:textId="2CF79011" w:rsidR="008B158A" w:rsidRPr="008B158A" w:rsidRDefault="008B158A" w:rsidP="008B158A">
            <w:pPr>
              <w:pStyle w:val="Affb"/>
              <w:ind w:firstLine="0"/>
              <w:rPr>
                <w:sz w:val="22"/>
                <w:szCs w:val="22"/>
              </w:rPr>
            </w:pPr>
            <w:r w:rsidRPr="008B158A">
              <w:rPr>
                <w:sz w:val="22"/>
                <w:szCs w:val="22"/>
              </w:rPr>
              <w:t xml:space="preserve">2038,12 </w:t>
            </w:r>
          </w:p>
        </w:tc>
      </w:tr>
      <w:tr w:rsidR="008B158A" w:rsidRPr="008B158A" w14:paraId="38EEC2B7" w14:textId="77777777" w:rsidTr="008B158A">
        <w:trPr>
          <w:tblHeader/>
        </w:trPr>
        <w:tc>
          <w:tcPr>
            <w:tcW w:w="959" w:type="dxa"/>
            <w:vMerge/>
          </w:tcPr>
          <w:p w14:paraId="7DAA67DF" w14:textId="77777777" w:rsidR="008B158A" w:rsidRPr="008B158A" w:rsidRDefault="008B158A" w:rsidP="008B158A">
            <w:pPr>
              <w:pStyle w:val="Affb"/>
              <w:ind w:firstLine="0"/>
              <w:rPr>
                <w:sz w:val="22"/>
                <w:szCs w:val="22"/>
              </w:rPr>
            </w:pPr>
          </w:p>
        </w:tc>
        <w:tc>
          <w:tcPr>
            <w:tcW w:w="2410" w:type="dxa"/>
            <w:vMerge/>
          </w:tcPr>
          <w:p w14:paraId="0D5FCAD4" w14:textId="77777777" w:rsidR="008B158A" w:rsidRPr="008B158A" w:rsidRDefault="008B158A" w:rsidP="008B158A">
            <w:pPr>
              <w:pStyle w:val="Affb"/>
              <w:ind w:firstLine="0"/>
              <w:rPr>
                <w:sz w:val="22"/>
                <w:szCs w:val="22"/>
              </w:rPr>
            </w:pPr>
          </w:p>
        </w:tc>
        <w:tc>
          <w:tcPr>
            <w:tcW w:w="2026" w:type="dxa"/>
          </w:tcPr>
          <w:p w14:paraId="2EF4E163" w14:textId="77777777" w:rsidR="008B158A" w:rsidRPr="008B158A" w:rsidRDefault="008B158A" w:rsidP="008B158A">
            <w:pPr>
              <w:pStyle w:val="Affb"/>
              <w:ind w:firstLine="0"/>
              <w:rPr>
                <w:sz w:val="22"/>
                <w:szCs w:val="22"/>
              </w:rPr>
            </w:pPr>
          </w:p>
        </w:tc>
        <w:tc>
          <w:tcPr>
            <w:tcW w:w="2793" w:type="dxa"/>
          </w:tcPr>
          <w:p w14:paraId="0377598D" w14:textId="3AB0C783" w:rsidR="008B158A" w:rsidRPr="008B158A" w:rsidRDefault="008B158A" w:rsidP="008B158A">
            <w:pPr>
              <w:pStyle w:val="Affb"/>
              <w:ind w:firstLine="0"/>
              <w:rPr>
                <w:sz w:val="22"/>
                <w:szCs w:val="22"/>
              </w:rPr>
            </w:pPr>
            <w:r w:rsidRPr="008B158A">
              <w:rPr>
                <w:sz w:val="22"/>
                <w:szCs w:val="22"/>
              </w:rPr>
              <w:t xml:space="preserve">с 01.01.2020 по 30.06.2020 </w:t>
            </w:r>
          </w:p>
        </w:tc>
        <w:tc>
          <w:tcPr>
            <w:tcW w:w="1910" w:type="dxa"/>
          </w:tcPr>
          <w:p w14:paraId="14B32DBF" w14:textId="2AE2CF0C" w:rsidR="008B158A" w:rsidRPr="008B158A" w:rsidRDefault="008B158A" w:rsidP="008B158A">
            <w:pPr>
              <w:pStyle w:val="Affb"/>
              <w:ind w:firstLine="0"/>
              <w:rPr>
                <w:sz w:val="22"/>
                <w:szCs w:val="22"/>
              </w:rPr>
            </w:pPr>
            <w:r w:rsidRPr="008B158A">
              <w:rPr>
                <w:sz w:val="22"/>
                <w:szCs w:val="22"/>
              </w:rPr>
              <w:t xml:space="preserve">2038,12 </w:t>
            </w:r>
          </w:p>
        </w:tc>
      </w:tr>
      <w:tr w:rsidR="008B158A" w:rsidRPr="008B158A" w14:paraId="5E9BF29B" w14:textId="77777777" w:rsidTr="008B158A">
        <w:trPr>
          <w:tblHeader/>
        </w:trPr>
        <w:tc>
          <w:tcPr>
            <w:tcW w:w="959" w:type="dxa"/>
            <w:vMerge/>
          </w:tcPr>
          <w:p w14:paraId="26AA1AC1" w14:textId="77777777" w:rsidR="008B158A" w:rsidRPr="008B158A" w:rsidRDefault="008B158A" w:rsidP="008B158A">
            <w:pPr>
              <w:pStyle w:val="Affb"/>
              <w:ind w:firstLine="0"/>
              <w:rPr>
                <w:sz w:val="22"/>
                <w:szCs w:val="22"/>
              </w:rPr>
            </w:pPr>
          </w:p>
        </w:tc>
        <w:tc>
          <w:tcPr>
            <w:tcW w:w="2410" w:type="dxa"/>
            <w:vMerge/>
          </w:tcPr>
          <w:p w14:paraId="66D11496" w14:textId="77777777" w:rsidR="008B158A" w:rsidRPr="008B158A" w:rsidRDefault="008B158A" w:rsidP="008B158A">
            <w:pPr>
              <w:pStyle w:val="Affb"/>
              <w:ind w:firstLine="0"/>
              <w:rPr>
                <w:sz w:val="22"/>
                <w:szCs w:val="22"/>
              </w:rPr>
            </w:pPr>
          </w:p>
        </w:tc>
        <w:tc>
          <w:tcPr>
            <w:tcW w:w="2026" w:type="dxa"/>
          </w:tcPr>
          <w:p w14:paraId="7E0F9A5A" w14:textId="77777777" w:rsidR="008B158A" w:rsidRPr="008B158A" w:rsidRDefault="008B158A" w:rsidP="008B158A">
            <w:pPr>
              <w:pStyle w:val="Affb"/>
              <w:ind w:firstLine="0"/>
              <w:rPr>
                <w:sz w:val="22"/>
                <w:szCs w:val="22"/>
              </w:rPr>
            </w:pPr>
          </w:p>
        </w:tc>
        <w:tc>
          <w:tcPr>
            <w:tcW w:w="2793" w:type="dxa"/>
          </w:tcPr>
          <w:p w14:paraId="37A1630F" w14:textId="1FB6FFF3" w:rsidR="008B158A" w:rsidRPr="008B158A" w:rsidRDefault="008B158A" w:rsidP="008B158A">
            <w:pPr>
              <w:pStyle w:val="Affb"/>
              <w:ind w:firstLine="0"/>
              <w:rPr>
                <w:sz w:val="22"/>
                <w:szCs w:val="22"/>
              </w:rPr>
            </w:pPr>
            <w:r w:rsidRPr="008B158A">
              <w:rPr>
                <w:sz w:val="22"/>
                <w:szCs w:val="22"/>
              </w:rPr>
              <w:t xml:space="preserve">с 01.07.2020 по 31.12.2020 </w:t>
            </w:r>
          </w:p>
        </w:tc>
        <w:tc>
          <w:tcPr>
            <w:tcW w:w="1910" w:type="dxa"/>
          </w:tcPr>
          <w:p w14:paraId="456213BC" w14:textId="4A85C65F" w:rsidR="008B158A" w:rsidRPr="008B158A" w:rsidRDefault="008B158A" w:rsidP="008B158A">
            <w:pPr>
              <w:pStyle w:val="Affb"/>
              <w:ind w:firstLine="0"/>
              <w:rPr>
                <w:sz w:val="22"/>
                <w:szCs w:val="22"/>
              </w:rPr>
            </w:pPr>
            <w:r w:rsidRPr="008B158A">
              <w:rPr>
                <w:sz w:val="22"/>
                <w:szCs w:val="22"/>
              </w:rPr>
              <w:t xml:space="preserve">2092,46 </w:t>
            </w:r>
          </w:p>
        </w:tc>
      </w:tr>
      <w:tr w:rsidR="008B158A" w:rsidRPr="008B158A" w14:paraId="423D31F7" w14:textId="77777777" w:rsidTr="008B158A">
        <w:trPr>
          <w:tblHeader/>
        </w:trPr>
        <w:tc>
          <w:tcPr>
            <w:tcW w:w="959" w:type="dxa"/>
            <w:vMerge/>
          </w:tcPr>
          <w:p w14:paraId="0D1F6092" w14:textId="77777777" w:rsidR="008B158A" w:rsidRPr="008B158A" w:rsidRDefault="008B158A" w:rsidP="008B158A">
            <w:pPr>
              <w:pStyle w:val="Affb"/>
              <w:ind w:firstLine="0"/>
              <w:rPr>
                <w:sz w:val="22"/>
                <w:szCs w:val="22"/>
              </w:rPr>
            </w:pPr>
          </w:p>
        </w:tc>
        <w:tc>
          <w:tcPr>
            <w:tcW w:w="2410" w:type="dxa"/>
            <w:vMerge/>
          </w:tcPr>
          <w:p w14:paraId="07C885AD" w14:textId="77777777" w:rsidR="008B158A" w:rsidRPr="008B158A" w:rsidRDefault="008B158A" w:rsidP="008B158A">
            <w:pPr>
              <w:pStyle w:val="Affb"/>
              <w:ind w:firstLine="0"/>
              <w:rPr>
                <w:sz w:val="22"/>
                <w:szCs w:val="22"/>
              </w:rPr>
            </w:pPr>
          </w:p>
        </w:tc>
        <w:tc>
          <w:tcPr>
            <w:tcW w:w="2026" w:type="dxa"/>
          </w:tcPr>
          <w:p w14:paraId="32BD0003" w14:textId="77777777" w:rsidR="008B158A" w:rsidRPr="008B158A" w:rsidRDefault="008B158A" w:rsidP="008B158A">
            <w:pPr>
              <w:pStyle w:val="Affb"/>
              <w:ind w:firstLine="0"/>
              <w:rPr>
                <w:sz w:val="22"/>
                <w:szCs w:val="22"/>
              </w:rPr>
            </w:pPr>
          </w:p>
        </w:tc>
        <w:tc>
          <w:tcPr>
            <w:tcW w:w="2793" w:type="dxa"/>
          </w:tcPr>
          <w:p w14:paraId="17B6357B" w14:textId="40B29CC8" w:rsidR="008B158A" w:rsidRPr="008B158A" w:rsidRDefault="008B158A" w:rsidP="008B158A">
            <w:pPr>
              <w:pStyle w:val="Affb"/>
              <w:ind w:firstLine="0"/>
              <w:rPr>
                <w:sz w:val="22"/>
                <w:szCs w:val="22"/>
              </w:rPr>
            </w:pPr>
            <w:r w:rsidRPr="008B158A">
              <w:rPr>
                <w:sz w:val="22"/>
                <w:szCs w:val="22"/>
              </w:rPr>
              <w:t xml:space="preserve">с 01.01.2021 по 30.06.2021 </w:t>
            </w:r>
          </w:p>
        </w:tc>
        <w:tc>
          <w:tcPr>
            <w:tcW w:w="1910" w:type="dxa"/>
          </w:tcPr>
          <w:p w14:paraId="442E609D" w14:textId="1F358C82" w:rsidR="008B158A" w:rsidRPr="008B158A" w:rsidRDefault="008B158A" w:rsidP="008B158A">
            <w:pPr>
              <w:pStyle w:val="Affb"/>
              <w:ind w:firstLine="0"/>
              <w:rPr>
                <w:sz w:val="22"/>
                <w:szCs w:val="22"/>
              </w:rPr>
            </w:pPr>
            <w:r w:rsidRPr="008B158A">
              <w:rPr>
                <w:sz w:val="22"/>
                <w:szCs w:val="22"/>
              </w:rPr>
              <w:t xml:space="preserve">2092,46 </w:t>
            </w:r>
          </w:p>
        </w:tc>
      </w:tr>
      <w:tr w:rsidR="008B158A" w:rsidRPr="008B158A" w14:paraId="0DAFFE61" w14:textId="77777777" w:rsidTr="008B158A">
        <w:trPr>
          <w:tblHeader/>
        </w:trPr>
        <w:tc>
          <w:tcPr>
            <w:tcW w:w="959" w:type="dxa"/>
            <w:vMerge/>
          </w:tcPr>
          <w:p w14:paraId="02F6EF9C" w14:textId="77777777" w:rsidR="008B158A" w:rsidRPr="008B158A" w:rsidRDefault="008B158A" w:rsidP="008B158A">
            <w:pPr>
              <w:pStyle w:val="Affb"/>
              <w:ind w:firstLine="0"/>
              <w:rPr>
                <w:sz w:val="22"/>
                <w:szCs w:val="22"/>
              </w:rPr>
            </w:pPr>
          </w:p>
        </w:tc>
        <w:tc>
          <w:tcPr>
            <w:tcW w:w="2410" w:type="dxa"/>
            <w:vMerge/>
          </w:tcPr>
          <w:p w14:paraId="5652EF50" w14:textId="77777777" w:rsidR="008B158A" w:rsidRPr="008B158A" w:rsidRDefault="008B158A" w:rsidP="008B158A">
            <w:pPr>
              <w:pStyle w:val="Affb"/>
              <w:ind w:firstLine="0"/>
              <w:rPr>
                <w:sz w:val="22"/>
                <w:szCs w:val="22"/>
              </w:rPr>
            </w:pPr>
          </w:p>
        </w:tc>
        <w:tc>
          <w:tcPr>
            <w:tcW w:w="2026" w:type="dxa"/>
          </w:tcPr>
          <w:p w14:paraId="46B3C062" w14:textId="77777777" w:rsidR="008B158A" w:rsidRPr="008B158A" w:rsidRDefault="008B158A" w:rsidP="008B158A">
            <w:pPr>
              <w:pStyle w:val="Affb"/>
              <w:ind w:firstLine="0"/>
              <w:rPr>
                <w:sz w:val="22"/>
                <w:szCs w:val="22"/>
              </w:rPr>
            </w:pPr>
          </w:p>
        </w:tc>
        <w:tc>
          <w:tcPr>
            <w:tcW w:w="2793" w:type="dxa"/>
          </w:tcPr>
          <w:p w14:paraId="78E844CB" w14:textId="33BE863D" w:rsidR="008B158A" w:rsidRPr="008B158A" w:rsidRDefault="008B158A" w:rsidP="008B158A">
            <w:pPr>
              <w:pStyle w:val="Affb"/>
              <w:ind w:firstLine="0"/>
              <w:rPr>
                <w:sz w:val="22"/>
                <w:szCs w:val="22"/>
              </w:rPr>
            </w:pPr>
            <w:r w:rsidRPr="008B158A">
              <w:rPr>
                <w:sz w:val="22"/>
                <w:szCs w:val="22"/>
              </w:rPr>
              <w:t xml:space="preserve">с 01.07.2021 по 31.12.2021 </w:t>
            </w:r>
          </w:p>
        </w:tc>
        <w:tc>
          <w:tcPr>
            <w:tcW w:w="1910" w:type="dxa"/>
          </w:tcPr>
          <w:p w14:paraId="01A40DBF" w14:textId="2F309D94" w:rsidR="008B158A" w:rsidRPr="008B158A" w:rsidRDefault="008B158A" w:rsidP="008B158A">
            <w:pPr>
              <w:pStyle w:val="Affb"/>
              <w:ind w:firstLine="0"/>
              <w:rPr>
                <w:sz w:val="22"/>
                <w:szCs w:val="22"/>
              </w:rPr>
            </w:pPr>
            <w:r w:rsidRPr="008B158A">
              <w:rPr>
                <w:sz w:val="22"/>
                <w:szCs w:val="22"/>
              </w:rPr>
              <w:t xml:space="preserve">2092,46 </w:t>
            </w:r>
          </w:p>
        </w:tc>
      </w:tr>
    </w:tbl>
    <w:p w14:paraId="3F31EAD7" w14:textId="77777777" w:rsidR="008B158A" w:rsidRDefault="008B158A" w:rsidP="008B158A">
      <w:pPr>
        <w:pStyle w:val="afffffff8"/>
      </w:pPr>
    </w:p>
    <w:p w14:paraId="34DCD084" w14:textId="131C6B74" w:rsidR="008B158A" w:rsidRPr="005970C9" w:rsidRDefault="008B158A" w:rsidP="008B158A">
      <w:pPr>
        <w:pStyle w:val="Affb"/>
        <w:ind w:firstLine="0"/>
      </w:pPr>
      <w:r w:rsidRPr="005970C9">
        <w:t xml:space="preserve">Таблица </w:t>
      </w:r>
      <w:fldSimple w:instr=" SEQ Таблица \* ARABIC ">
        <w:r w:rsidR="005B7508">
          <w:rPr>
            <w:noProof/>
          </w:rPr>
          <w:t>31</w:t>
        </w:r>
      </w:fldSimple>
      <w:r w:rsidRPr="005970C9">
        <w:t xml:space="preserve"> – Тарифы на тепловую энергию, поставляемую </w:t>
      </w:r>
      <w:r w:rsidRPr="008B158A">
        <w:t xml:space="preserve">потребителям </w:t>
      </w:r>
      <w:r>
        <w:t>ОГКП «К</w:t>
      </w:r>
      <w:r w:rsidRPr="008B158A">
        <w:t xml:space="preserve">орпорация развития коммунального комплекса </w:t>
      </w:r>
      <w:r>
        <w:t>У</w:t>
      </w:r>
      <w:r w:rsidRPr="008B158A">
        <w:t>льяновской области</w:t>
      </w:r>
      <w:r>
        <w:t>2, утв. Приказом Агентства по регулированию цен и тарифов Ульяновской области от 2 августа 2022 года N 59-П</w:t>
      </w:r>
    </w:p>
    <w:tbl>
      <w:tblPr>
        <w:tblStyle w:val="af7"/>
        <w:tblW w:w="10098" w:type="dxa"/>
        <w:tblLayout w:type="fixed"/>
        <w:tblLook w:val="04A0" w:firstRow="1" w:lastRow="0" w:firstColumn="1" w:lastColumn="0" w:noHBand="0" w:noVBand="1"/>
      </w:tblPr>
      <w:tblGrid>
        <w:gridCol w:w="959"/>
        <w:gridCol w:w="2410"/>
        <w:gridCol w:w="2026"/>
        <w:gridCol w:w="2793"/>
        <w:gridCol w:w="1910"/>
      </w:tblGrid>
      <w:tr w:rsidR="008B158A" w:rsidRPr="000374AF" w14:paraId="52E197DA" w14:textId="77777777" w:rsidTr="00686519">
        <w:trPr>
          <w:tblHeader/>
        </w:trPr>
        <w:tc>
          <w:tcPr>
            <w:tcW w:w="959" w:type="dxa"/>
          </w:tcPr>
          <w:p w14:paraId="163822E2" w14:textId="77777777" w:rsidR="008B158A" w:rsidRPr="000374AF" w:rsidRDefault="008B158A" w:rsidP="00686519">
            <w:pPr>
              <w:pStyle w:val="Affb"/>
              <w:ind w:firstLine="0"/>
              <w:rPr>
                <w:sz w:val="22"/>
                <w:szCs w:val="22"/>
              </w:rPr>
            </w:pPr>
            <w:r w:rsidRPr="000374AF">
              <w:rPr>
                <w:sz w:val="22"/>
                <w:szCs w:val="22"/>
              </w:rPr>
              <w:t xml:space="preserve">N п/п </w:t>
            </w:r>
          </w:p>
        </w:tc>
        <w:tc>
          <w:tcPr>
            <w:tcW w:w="2410" w:type="dxa"/>
          </w:tcPr>
          <w:p w14:paraId="029F0428" w14:textId="77777777" w:rsidR="008B158A" w:rsidRPr="000374AF" w:rsidRDefault="008B158A" w:rsidP="00686519">
            <w:pPr>
              <w:pStyle w:val="Affb"/>
              <w:ind w:firstLine="0"/>
              <w:rPr>
                <w:sz w:val="22"/>
                <w:szCs w:val="22"/>
              </w:rPr>
            </w:pPr>
            <w:r w:rsidRPr="000374AF">
              <w:rPr>
                <w:sz w:val="22"/>
                <w:szCs w:val="22"/>
              </w:rPr>
              <w:t xml:space="preserve">Наименование регулируемой организации </w:t>
            </w:r>
          </w:p>
        </w:tc>
        <w:tc>
          <w:tcPr>
            <w:tcW w:w="2026" w:type="dxa"/>
          </w:tcPr>
          <w:p w14:paraId="296F3405" w14:textId="77777777" w:rsidR="008B158A" w:rsidRPr="000374AF" w:rsidRDefault="008B158A" w:rsidP="00686519">
            <w:pPr>
              <w:pStyle w:val="Affb"/>
              <w:ind w:firstLine="0"/>
              <w:rPr>
                <w:sz w:val="22"/>
                <w:szCs w:val="22"/>
              </w:rPr>
            </w:pPr>
            <w:r w:rsidRPr="000374AF">
              <w:rPr>
                <w:sz w:val="22"/>
                <w:szCs w:val="22"/>
              </w:rPr>
              <w:t xml:space="preserve">Вид тарифа </w:t>
            </w:r>
          </w:p>
        </w:tc>
        <w:tc>
          <w:tcPr>
            <w:tcW w:w="2793" w:type="dxa"/>
          </w:tcPr>
          <w:p w14:paraId="2A2B7438" w14:textId="77777777" w:rsidR="008B158A" w:rsidRPr="000374AF" w:rsidRDefault="008B158A" w:rsidP="00686519">
            <w:pPr>
              <w:pStyle w:val="Affb"/>
              <w:ind w:firstLine="0"/>
              <w:rPr>
                <w:sz w:val="22"/>
                <w:szCs w:val="22"/>
              </w:rPr>
            </w:pPr>
            <w:r w:rsidRPr="000374AF">
              <w:rPr>
                <w:sz w:val="22"/>
                <w:szCs w:val="22"/>
              </w:rPr>
              <w:t xml:space="preserve">Год </w:t>
            </w:r>
          </w:p>
        </w:tc>
        <w:tc>
          <w:tcPr>
            <w:tcW w:w="1910" w:type="dxa"/>
          </w:tcPr>
          <w:p w14:paraId="60164F00" w14:textId="77777777" w:rsidR="008B158A" w:rsidRPr="000374AF" w:rsidRDefault="008B158A" w:rsidP="00686519">
            <w:pPr>
              <w:pStyle w:val="Affb"/>
              <w:ind w:firstLine="0"/>
              <w:rPr>
                <w:sz w:val="22"/>
                <w:szCs w:val="22"/>
              </w:rPr>
            </w:pPr>
            <w:r w:rsidRPr="000374AF">
              <w:rPr>
                <w:sz w:val="22"/>
                <w:szCs w:val="22"/>
              </w:rPr>
              <w:t xml:space="preserve">Вода </w:t>
            </w:r>
          </w:p>
        </w:tc>
      </w:tr>
      <w:tr w:rsidR="008B158A" w:rsidRPr="000374AF" w14:paraId="44F21F4A" w14:textId="77777777" w:rsidTr="00F66969">
        <w:trPr>
          <w:tblHeader/>
        </w:trPr>
        <w:tc>
          <w:tcPr>
            <w:tcW w:w="959" w:type="dxa"/>
          </w:tcPr>
          <w:p w14:paraId="010C33E6" w14:textId="33C9DB6B" w:rsidR="008B158A" w:rsidRPr="000374AF" w:rsidRDefault="008B158A" w:rsidP="008B158A">
            <w:pPr>
              <w:pStyle w:val="Affb"/>
              <w:ind w:firstLine="0"/>
              <w:rPr>
                <w:sz w:val="22"/>
                <w:szCs w:val="22"/>
              </w:rPr>
            </w:pPr>
          </w:p>
        </w:tc>
        <w:tc>
          <w:tcPr>
            <w:tcW w:w="9139" w:type="dxa"/>
            <w:gridSpan w:val="4"/>
          </w:tcPr>
          <w:p w14:paraId="22EEF9CE" w14:textId="29C2DDF5" w:rsidR="008B158A" w:rsidRPr="000374AF" w:rsidRDefault="008B158A" w:rsidP="008B158A">
            <w:pPr>
              <w:pStyle w:val="Affb"/>
              <w:ind w:firstLine="0"/>
              <w:rPr>
                <w:sz w:val="22"/>
                <w:szCs w:val="22"/>
              </w:rPr>
            </w:pPr>
            <w:r w:rsidRPr="000374AF">
              <w:rPr>
                <w:sz w:val="22"/>
                <w:szCs w:val="22"/>
              </w:rPr>
              <w:t xml:space="preserve">На территории муниципального образования "Сурское городское поселение" Сурского района Ульяновской области </w:t>
            </w:r>
          </w:p>
        </w:tc>
      </w:tr>
      <w:tr w:rsidR="000374AF" w:rsidRPr="000374AF" w14:paraId="2218BC50" w14:textId="77777777" w:rsidTr="00013381">
        <w:trPr>
          <w:tblHeader/>
        </w:trPr>
        <w:tc>
          <w:tcPr>
            <w:tcW w:w="959" w:type="dxa"/>
            <w:vMerge w:val="restart"/>
          </w:tcPr>
          <w:p w14:paraId="28065B87" w14:textId="61F3626C" w:rsidR="000374AF" w:rsidRPr="000374AF" w:rsidRDefault="000374AF" w:rsidP="008B158A">
            <w:pPr>
              <w:pStyle w:val="Affb"/>
              <w:ind w:firstLine="0"/>
              <w:rPr>
                <w:sz w:val="22"/>
                <w:szCs w:val="22"/>
              </w:rPr>
            </w:pPr>
            <w:r w:rsidRPr="000374AF">
              <w:rPr>
                <w:sz w:val="22"/>
                <w:szCs w:val="22"/>
              </w:rPr>
              <w:t>1.</w:t>
            </w:r>
          </w:p>
        </w:tc>
        <w:tc>
          <w:tcPr>
            <w:tcW w:w="2410" w:type="dxa"/>
            <w:vMerge w:val="restart"/>
          </w:tcPr>
          <w:p w14:paraId="16F21619" w14:textId="10F6BACB" w:rsidR="000374AF" w:rsidRPr="000374AF" w:rsidRDefault="000374AF" w:rsidP="008B158A">
            <w:pPr>
              <w:pStyle w:val="Affb"/>
              <w:ind w:firstLine="0"/>
              <w:rPr>
                <w:sz w:val="22"/>
                <w:szCs w:val="22"/>
              </w:rPr>
            </w:pPr>
            <w:r w:rsidRPr="000374AF">
              <w:rPr>
                <w:sz w:val="22"/>
                <w:szCs w:val="22"/>
              </w:rPr>
              <w:t>Областное государственное казенное предприятие "Корпорация развития коммунального комплекса Ульяновской области"</w:t>
            </w:r>
          </w:p>
        </w:tc>
        <w:tc>
          <w:tcPr>
            <w:tcW w:w="6729" w:type="dxa"/>
            <w:gridSpan w:val="3"/>
          </w:tcPr>
          <w:p w14:paraId="415CD9B5" w14:textId="70007C12" w:rsidR="000374AF" w:rsidRPr="000374AF" w:rsidRDefault="000374AF" w:rsidP="008B158A">
            <w:pPr>
              <w:pStyle w:val="Affb"/>
              <w:ind w:firstLine="0"/>
              <w:rPr>
                <w:sz w:val="22"/>
                <w:szCs w:val="22"/>
              </w:rPr>
            </w:pPr>
            <w:r w:rsidRPr="000374AF">
              <w:rPr>
                <w:sz w:val="22"/>
                <w:szCs w:val="22"/>
              </w:rPr>
              <w:t>Потребители, кроме населения (тарифы указываются без учета НДС)</w:t>
            </w:r>
          </w:p>
        </w:tc>
      </w:tr>
      <w:tr w:rsidR="000374AF" w:rsidRPr="000374AF" w14:paraId="23C49908" w14:textId="77777777" w:rsidTr="00686519">
        <w:trPr>
          <w:tblHeader/>
        </w:trPr>
        <w:tc>
          <w:tcPr>
            <w:tcW w:w="959" w:type="dxa"/>
            <w:vMerge/>
          </w:tcPr>
          <w:p w14:paraId="2CCEBF21" w14:textId="77777777" w:rsidR="000374AF" w:rsidRPr="000374AF" w:rsidRDefault="000374AF" w:rsidP="008B158A">
            <w:pPr>
              <w:pStyle w:val="Affb"/>
              <w:ind w:firstLine="0"/>
              <w:rPr>
                <w:sz w:val="22"/>
                <w:szCs w:val="22"/>
              </w:rPr>
            </w:pPr>
          </w:p>
        </w:tc>
        <w:tc>
          <w:tcPr>
            <w:tcW w:w="2410" w:type="dxa"/>
            <w:vMerge/>
          </w:tcPr>
          <w:p w14:paraId="1287314E" w14:textId="77777777" w:rsidR="000374AF" w:rsidRPr="000374AF" w:rsidRDefault="000374AF" w:rsidP="008B158A">
            <w:pPr>
              <w:pStyle w:val="Affb"/>
              <w:ind w:firstLine="0"/>
              <w:rPr>
                <w:sz w:val="22"/>
                <w:szCs w:val="22"/>
              </w:rPr>
            </w:pPr>
          </w:p>
        </w:tc>
        <w:tc>
          <w:tcPr>
            <w:tcW w:w="2026" w:type="dxa"/>
            <w:vMerge w:val="restart"/>
          </w:tcPr>
          <w:p w14:paraId="677B286B" w14:textId="482F7F0E" w:rsidR="000374AF" w:rsidRPr="000374AF" w:rsidRDefault="000374AF" w:rsidP="008B158A">
            <w:pPr>
              <w:pStyle w:val="Affb"/>
              <w:ind w:firstLine="0"/>
              <w:rPr>
                <w:sz w:val="22"/>
                <w:szCs w:val="22"/>
              </w:rPr>
            </w:pPr>
            <w:r w:rsidRPr="000374AF">
              <w:rPr>
                <w:sz w:val="22"/>
                <w:szCs w:val="22"/>
              </w:rPr>
              <w:t xml:space="preserve">одноставочный, руб./Гкал </w:t>
            </w:r>
          </w:p>
        </w:tc>
        <w:tc>
          <w:tcPr>
            <w:tcW w:w="2793" w:type="dxa"/>
          </w:tcPr>
          <w:p w14:paraId="7ACA7BB7" w14:textId="612A09EF" w:rsidR="000374AF" w:rsidRPr="000374AF" w:rsidRDefault="000374AF" w:rsidP="008B158A">
            <w:pPr>
              <w:pStyle w:val="Affb"/>
              <w:ind w:firstLine="0"/>
              <w:rPr>
                <w:sz w:val="22"/>
                <w:szCs w:val="22"/>
              </w:rPr>
            </w:pPr>
            <w:r w:rsidRPr="000374AF">
              <w:rPr>
                <w:sz w:val="22"/>
                <w:szCs w:val="22"/>
              </w:rPr>
              <w:t xml:space="preserve">с 01.01.2022 по 30.06.2022 </w:t>
            </w:r>
          </w:p>
        </w:tc>
        <w:tc>
          <w:tcPr>
            <w:tcW w:w="1910" w:type="dxa"/>
          </w:tcPr>
          <w:p w14:paraId="44F91C6F" w14:textId="24CC0B77" w:rsidR="000374AF" w:rsidRPr="000374AF" w:rsidRDefault="000374AF" w:rsidP="008B158A">
            <w:pPr>
              <w:pStyle w:val="Affb"/>
              <w:ind w:firstLine="0"/>
              <w:rPr>
                <w:sz w:val="22"/>
                <w:szCs w:val="22"/>
              </w:rPr>
            </w:pPr>
            <w:r w:rsidRPr="000374AF">
              <w:rPr>
                <w:sz w:val="22"/>
                <w:szCs w:val="22"/>
              </w:rPr>
              <w:t xml:space="preserve">1743,72 </w:t>
            </w:r>
          </w:p>
        </w:tc>
      </w:tr>
      <w:tr w:rsidR="000374AF" w:rsidRPr="000374AF" w14:paraId="2A110DA1" w14:textId="77777777" w:rsidTr="00686519">
        <w:trPr>
          <w:tblHeader/>
        </w:trPr>
        <w:tc>
          <w:tcPr>
            <w:tcW w:w="959" w:type="dxa"/>
            <w:vMerge/>
          </w:tcPr>
          <w:p w14:paraId="50DC0926" w14:textId="77777777" w:rsidR="000374AF" w:rsidRPr="000374AF" w:rsidRDefault="000374AF" w:rsidP="008B158A">
            <w:pPr>
              <w:pStyle w:val="Affb"/>
              <w:ind w:firstLine="0"/>
              <w:rPr>
                <w:sz w:val="22"/>
                <w:szCs w:val="22"/>
              </w:rPr>
            </w:pPr>
          </w:p>
        </w:tc>
        <w:tc>
          <w:tcPr>
            <w:tcW w:w="2410" w:type="dxa"/>
            <w:vMerge/>
          </w:tcPr>
          <w:p w14:paraId="2457E6D3" w14:textId="77777777" w:rsidR="000374AF" w:rsidRPr="000374AF" w:rsidRDefault="000374AF" w:rsidP="008B158A">
            <w:pPr>
              <w:pStyle w:val="Affb"/>
              <w:ind w:firstLine="0"/>
              <w:rPr>
                <w:sz w:val="22"/>
                <w:szCs w:val="22"/>
              </w:rPr>
            </w:pPr>
          </w:p>
        </w:tc>
        <w:tc>
          <w:tcPr>
            <w:tcW w:w="2026" w:type="dxa"/>
            <w:vMerge/>
          </w:tcPr>
          <w:p w14:paraId="5B3EF555" w14:textId="77777777" w:rsidR="000374AF" w:rsidRPr="000374AF" w:rsidRDefault="000374AF" w:rsidP="008B158A">
            <w:pPr>
              <w:pStyle w:val="Affb"/>
              <w:ind w:firstLine="0"/>
              <w:rPr>
                <w:sz w:val="22"/>
                <w:szCs w:val="22"/>
              </w:rPr>
            </w:pPr>
          </w:p>
        </w:tc>
        <w:tc>
          <w:tcPr>
            <w:tcW w:w="2793" w:type="dxa"/>
          </w:tcPr>
          <w:p w14:paraId="19569F10" w14:textId="6B44A610" w:rsidR="000374AF" w:rsidRPr="000374AF" w:rsidRDefault="000374AF" w:rsidP="008B158A">
            <w:pPr>
              <w:pStyle w:val="Affb"/>
              <w:ind w:firstLine="0"/>
              <w:rPr>
                <w:sz w:val="22"/>
                <w:szCs w:val="22"/>
              </w:rPr>
            </w:pPr>
            <w:r w:rsidRPr="000374AF">
              <w:rPr>
                <w:sz w:val="22"/>
                <w:szCs w:val="22"/>
              </w:rPr>
              <w:t xml:space="preserve">с 01.07.2022 по 30.11.2022 </w:t>
            </w:r>
          </w:p>
        </w:tc>
        <w:tc>
          <w:tcPr>
            <w:tcW w:w="1910" w:type="dxa"/>
          </w:tcPr>
          <w:p w14:paraId="2B20F2D8" w14:textId="43A3A614" w:rsidR="000374AF" w:rsidRPr="000374AF" w:rsidRDefault="000374AF" w:rsidP="008B158A">
            <w:pPr>
              <w:pStyle w:val="Affb"/>
              <w:ind w:firstLine="0"/>
              <w:rPr>
                <w:sz w:val="22"/>
                <w:szCs w:val="22"/>
              </w:rPr>
            </w:pPr>
            <w:r w:rsidRPr="000374AF">
              <w:rPr>
                <w:sz w:val="22"/>
                <w:szCs w:val="22"/>
              </w:rPr>
              <w:t xml:space="preserve">1837,88 </w:t>
            </w:r>
          </w:p>
        </w:tc>
      </w:tr>
      <w:tr w:rsidR="000374AF" w:rsidRPr="000374AF" w14:paraId="25B22039" w14:textId="77777777" w:rsidTr="00686519">
        <w:trPr>
          <w:tblHeader/>
        </w:trPr>
        <w:tc>
          <w:tcPr>
            <w:tcW w:w="959" w:type="dxa"/>
            <w:vMerge/>
          </w:tcPr>
          <w:p w14:paraId="5A7982D0" w14:textId="77777777" w:rsidR="000374AF" w:rsidRPr="000374AF" w:rsidRDefault="000374AF" w:rsidP="008B158A">
            <w:pPr>
              <w:pStyle w:val="Affb"/>
              <w:ind w:firstLine="0"/>
              <w:rPr>
                <w:sz w:val="22"/>
                <w:szCs w:val="22"/>
              </w:rPr>
            </w:pPr>
          </w:p>
        </w:tc>
        <w:tc>
          <w:tcPr>
            <w:tcW w:w="2410" w:type="dxa"/>
            <w:vMerge/>
          </w:tcPr>
          <w:p w14:paraId="029C4A32" w14:textId="77777777" w:rsidR="000374AF" w:rsidRPr="000374AF" w:rsidRDefault="000374AF" w:rsidP="008B158A">
            <w:pPr>
              <w:pStyle w:val="Affb"/>
              <w:ind w:firstLine="0"/>
              <w:rPr>
                <w:sz w:val="22"/>
                <w:szCs w:val="22"/>
              </w:rPr>
            </w:pPr>
          </w:p>
        </w:tc>
        <w:tc>
          <w:tcPr>
            <w:tcW w:w="2026" w:type="dxa"/>
            <w:vMerge/>
          </w:tcPr>
          <w:p w14:paraId="40D71178" w14:textId="77777777" w:rsidR="000374AF" w:rsidRPr="000374AF" w:rsidRDefault="000374AF" w:rsidP="008B158A">
            <w:pPr>
              <w:pStyle w:val="Affb"/>
              <w:ind w:firstLine="0"/>
              <w:rPr>
                <w:sz w:val="22"/>
                <w:szCs w:val="22"/>
              </w:rPr>
            </w:pPr>
          </w:p>
        </w:tc>
        <w:tc>
          <w:tcPr>
            <w:tcW w:w="2793" w:type="dxa"/>
          </w:tcPr>
          <w:p w14:paraId="15C5F001" w14:textId="3D8AEA52" w:rsidR="000374AF" w:rsidRPr="000374AF" w:rsidRDefault="000374AF" w:rsidP="008B158A">
            <w:pPr>
              <w:pStyle w:val="Affb"/>
              <w:ind w:firstLine="0"/>
              <w:rPr>
                <w:sz w:val="22"/>
                <w:szCs w:val="22"/>
              </w:rPr>
            </w:pPr>
            <w:r w:rsidRPr="000374AF">
              <w:rPr>
                <w:sz w:val="22"/>
                <w:szCs w:val="22"/>
              </w:rPr>
              <w:t xml:space="preserve">с 01.12.2022 по 31.12.2023 </w:t>
            </w:r>
          </w:p>
        </w:tc>
        <w:tc>
          <w:tcPr>
            <w:tcW w:w="1910" w:type="dxa"/>
          </w:tcPr>
          <w:p w14:paraId="659524D0" w14:textId="154C2DCC" w:rsidR="000374AF" w:rsidRPr="000374AF" w:rsidRDefault="000374AF" w:rsidP="008B158A">
            <w:pPr>
              <w:pStyle w:val="Affb"/>
              <w:ind w:firstLine="0"/>
              <w:rPr>
                <w:sz w:val="22"/>
                <w:szCs w:val="22"/>
              </w:rPr>
            </w:pPr>
            <w:r w:rsidRPr="000374AF">
              <w:rPr>
                <w:sz w:val="22"/>
                <w:szCs w:val="22"/>
              </w:rPr>
              <w:t xml:space="preserve">2547,67 </w:t>
            </w:r>
          </w:p>
        </w:tc>
      </w:tr>
      <w:tr w:rsidR="000374AF" w:rsidRPr="000374AF" w14:paraId="76049877" w14:textId="77777777" w:rsidTr="000374AF">
        <w:trPr>
          <w:tblHeader/>
        </w:trPr>
        <w:tc>
          <w:tcPr>
            <w:tcW w:w="959" w:type="dxa"/>
            <w:vMerge w:val="restart"/>
            <w:tcBorders>
              <w:right w:val="single" w:sz="4" w:space="0" w:color="auto"/>
            </w:tcBorders>
          </w:tcPr>
          <w:p w14:paraId="40FF34E3" w14:textId="560E1627" w:rsidR="000374AF" w:rsidRPr="000374AF" w:rsidRDefault="000374AF" w:rsidP="00686519">
            <w:pPr>
              <w:pStyle w:val="Affb"/>
              <w:ind w:firstLine="0"/>
              <w:rPr>
                <w:sz w:val="22"/>
                <w:szCs w:val="22"/>
              </w:rPr>
            </w:pPr>
            <w:r>
              <w:rPr>
                <w:sz w:val="22"/>
                <w:szCs w:val="22"/>
              </w:rPr>
              <w:t>2.</w:t>
            </w:r>
          </w:p>
        </w:tc>
        <w:tc>
          <w:tcPr>
            <w:tcW w:w="2410" w:type="dxa"/>
            <w:vMerge w:val="restart"/>
            <w:tcBorders>
              <w:top w:val="single" w:sz="4" w:space="0" w:color="auto"/>
              <w:left w:val="single" w:sz="4" w:space="0" w:color="auto"/>
              <w:bottom w:val="single" w:sz="4" w:space="0" w:color="auto"/>
              <w:right w:val="single" w:sz="4" w:space="0" w:color="auto"/>
            </w:tcBorders>
          </w:tcPr>
          <w:p w14:paraId="199CD124" w14:textId="77777777" w:rsidR="000374AF" w:rsidRPr="000374AF" w:rsidRDefault="000374AF" w:rsidP="00686519">
            <w:pPr>
              <w:pStyle w:val="Affb"/>
              <w:ind w:firstLine="0"/>
              <w:rPr>
                <w:sz w:val="22"/>
                <w:szCs w:val="22"/>
              </w:rPr>
            </w:pPr>
            <w:r w:rsidRPr="000374AF">
              <w:rPr>
                <w:sz w:val="22"/>
                <w:szCs w:val="22"/>
              </w:rPr>
              <w:t>Областное государственное казенное предприятие "Корпорация развития коммунального комплекса Ульяновской области"</w:t>
            </w:r>
          </w:p>
        </w:tc>
        <w:tc>
          <w:tcPr>
            <w:tcW w:w="6729" w:type="dxa"/>
            <w:gridSpan w:val="3"/>
            <w:tcBorders>
              <w:top w:val="single" w:sz="4" w:space="0" w:color="auto"/>
              <w:left w:val="single" w:sz="4" w:space="0" w:color="auto"/>
              <w:bottom w:val="single" w:sz="4" w:space="0" w:color="auto"/>
              <w:right w:val="single" w:sz="4" w:space="0" w:color="auto"/>
            </w:tcBorders>
          </w:tcPr>
          <w:p w14:paraId="30102267" w14:textId="7EE98216" w:rsidR="000374AF" w:rsidRPr="000374AF" w:rsidRDefault="000374AF" w:rsidP="00686519">
            <w:pPr>
              <w:pStyle w:val="Affb"/>
              <w:ind w:firstLine="0"/>
              <w:rPr>
                <w:sz w:val="22"/>
                <w:szCs w:val="22"/>
              </w:rPr>
            </w:pPr>
            <w:r w:rsidRPr="000374AF">
              <w:rPr>
                <w:sz w:val="22"/>
                <w:szCs w:val="22"/>
              </w:rPr>
              <w:t>Потребители (тарифы указываются с учетом НДС)</w:t>
            </w:r>
          </w:p>
        </w:tc>
      </w:tr>
      <w:tr w:rsidR="000374AF" w:rsidRPr="000374AF" w14:paraId="0E5905F9" w14:textId="77777777" w:rsidTr="000374AF">
        <w:trPr>
          <w:tblHeader/>
        </w:trPr>
        <w:tc>
          <w:tcPr>
            <w:tcW w:w="959" w:type="dxa"/>
            <w:vMerge/>
            <w:tcBorders>
              <w:right w:val="single" w:sz="4" w:space="0" w:color="auto"/>
            </w:tcBorders>
          </w:tcPr>
          <w:p w14:paraId="2959FF46" w14:textId="77777777" w:rsidR="000374AF" w:rsidRPr="000374AF" w:rsidRDefault="000374AF" w:rsidP="000374AF">
            <w:pPr>
              <w:pStyle w:val="Affb"/>
              <w:ind w:firstLine="0"/>
              <w:rPr>
                <w:sz w:val="22"/>
                <w:szCs w:val="22"/>
              </w:rPr>
            </w:pPr>
          </w:p>
        </w:tc>
        <w:tc>
          <w:tcPr>
            <w:tcW w:w="2410" w:type="dxa"/>
            <w:vMerge/>
            <w:tcBorders>
              <w:top w:val="single" w:sz="4" w:space="0" w:color="auto"/>
              <w:left w:val="single" w:sz="4" w:space="0" w:color="auto"/>
              <w:bottom w:val="single" w:sz="4" w:space="0" w:color="auto"/>
              <w:right w:val="single" w:sz="4" w:space="0" w:color="auto"/>
            </w:tcBorders>
          </w:tcPr>
          <w:p w14:paraId="7CA2E596" w14:textId="77777777" w:rsidR="000374AF" w:rsidRPr="000374AF" w:rsidRDefault="000374AF" w:rsidP="000374AF">
            <w:pPr>
              <w:pStyle w:val="Affb"/>
              <w:ind w:firstLine="0"/>
              <w:rPr>
                <w:sz w:val="22"/>
                <w:szCs w:val="22"/>
              </w:rPr>
            </w:pPr>
          </w:p>
        </w:tc>
        <w:tc>
          <w:tcPr>
            <w:tcW w:w="2026" w:type="dxa"/>
            <w:vMerge w:val="restart"/>
            <w:tcBorders>
              <w:top w:val="single" w:sz="4" w:space="0" w:color="auto"/>
              <w:left w:val="single" w:sz="4" w:space="0" w:color="auto"/>
              <w:bottom w:val="single" w:sz="4" w:space="0" w:color="auto"/>
              <w:right w:val="single" w:sz="4" w:space="0" w:color="auto"/>
            </w:tcBorders>
          </w:tcPr>
          <w:p w14:paraId="104E9E6F" w14:textId="77777777" w:rsidR="000374AF" w:rsidRPr="000374AF" w:rsidRDefault="000374AF" w:rsidP="000374AF">
            <w:pPr>
              <w:pStyle w:val="Affb"/>
              <w:ind w:firstLine="0"/>
              <w:rPr>
                <w:sz w:val="22"/>
                <w:szCs w:val="22"/>
              </w:rPr>
            </w:pPr>
            <w:r w:rsidRPr="000374AF">
              <w:rPr>
                <w:sz w:val="22"/>
                <w:szCs w:val="22"/>
              </w:rPr>
              <w:t xml:space="preserve">одноставочный, руб./Гкал </w:t>
            </w:r>
          </w:p>
        </w:tc>
        <w:tc>
          <w:tcPr>
            <w:tcW w:w="2793" w:type="dxa"/>
            <w:tcBorders>
              <w:top w:val="single" w:sz="4" w:space="0" w:color="auto"/>
              <w:left w:val="single" w:sz="4" w:space="0" w:color="auto"/>
              <w:bottom w:val="single" w:sz="4" w:space="0" w:color="auto"/>
              <w:right w:val="single" w:sz="4" w:space="0" w:color="auto"/>
            </w:tcBorders>
            <w:vAlign w:val="center"/>
          </w:tcPr>
          <w:p w14:paraId="3320D461" w14:textId="77777777" w:rsidR="000374AF" w:rsidRPr="000374AF" w:rsidRDefault="000374AF" w:rsidP="000374AF">
            <w:pPr>
              <w:pStyle w:val="Affb"/>
              <w:ind w:firstLine="0"/>
              <w:rPr>
                <w:sz w:val="22"/>
                <w:szCs w:val="22"/>
              </w:rPr>
            </w:pPr>
            <w:r w:rsidRPr="000374AF">
              <w:rPr>
                <w:sz w:val="22"/>
                <w:szCs w:val="22"/>
              </w:rPr>
              <w:t xml:space="preserve">с 01.01.2022 по 30.06.2022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D804EBB" w14:textId="327AA0F0" w:rsidR="000374AF" w:rsidRPr="000374AF" w:rsidRDefault="000374AF" w:rsidP="000374AF">
            <w:pPr>
              <w:pStyle w:val="Affb"/>
              <w:ind w:firstLine="0"/>
              <w:rPr>
                <w:sz w:val="22"/>
                <w:szCs w:val="22"/>
              </w:rPr>
            </w:pPr>
            <w:r w:rsidRPr="000374AF">
              <w:rPr>
                <w:color w:val="000000"/>
                <w:sz w:val="22"/>
                <w:szCs w:val="22"/>
              </w:rPr>
              <w:t>2092,46</w:t>
            </w:r>
          </w:p>
        </w:tc>
      </w:tr>
      <w:tr w:rsidR="000374AF" w:rsidRPr="000374AF" w14:paraId="0861460B" w14:textId="77777777" w:rsidTr="000374AF">
        <w:trPr>
          <w:tblHeader/>
        </w:trPr>
        <w:tc>
          <w:tcPr>
            <w:tcW w:w="959" w:type="dxa"/>
            <w:vMerge/>
            <w:tcBorders>
              <w:right w:val="single" w:sz="4" w:space="0" w:color="auto"/>
            </w:tcBorders>
          </w:tcPr>
          <w:p w14:paraId="0846D11D" w14:textId="77777777" w:rsidR="000374AF" w:rsidRPr="000374AF" w:rsidRDefault="000374AF" w:rsidP="000374AF">
            <w:pPr>
              <w:pStyle w:val="Affb"/>
              <w:ind w:firstLine="0"/>
              <w:rPr>
                <w:sz w:val="22"/>
                <w:szCs w:val="22"/>
              </w:rPr>
            </w:pPr>
          </w:p>
        </w:tc>
        <w:tc>
          <w:tcPr>
            <w:tcW w:w="2410" w:type="dxa"/>
            <w:vMerge/>
            <w:tcBorders>
              <w:top w:val="single" w:sz="4" w:space="0" w:color="auto"/>
              <w:left w:val="single" w:sz="4" w:space="0" w:color="auto"/>
              <w:bottom w:val="single" w:sz="4" w:space="0" w:color="auto"/>
              <w:right w:val="single" w:sz="4" w:space="0" w:color="auto"/>
            </w:tcBorders>
          </w:tcPr>
          <w:p w14:paraId="1FD10D18" w14:textId="77777777" w:rsidR="000374AF" w:rsidRPr="000374AF" w:rsidRDefault="000374AF" w:rsidP="000374AF">
            <w:pPr>
              <w:pStyle w:val="Affb"/>
              <w:ind w:firstLine="0"/>
              <w:rPr>
                <w:sz w:val="22"/>
                <w:szCs w:val="22"/>
              </w:rPr>
            </w:pPr>
          </w:p>
        </w:tc>
        <w:tc>
          <w:tcPr>
            <w:tcW w:w="2026" w:type="dxa"/>
            <w:vMerge/>
            <w:tcBorders>
              <w:top w:val="single" w:sz="4" w:space="0" w:color="auto"/>
              <w:left w:val="single" w:sz="4" w:space="0" w:color="auto"/>
              <w:bottom w:val="single" w:sz="4" w:space="0" w:color="auto"/>
              <w:right w:val="single" w:sz="4" w:space="0" w:color="auto"/>
            </w:tcBorders>
          </w:tcPr>
          <w:p w14:paraId="31F0171B" w14:textId="77777777" w:rsidR="000374AF" w:rsidRPr="000374AF" w:rsidRDefault="000374AF" w:rsidP="000374AF">
            <w:pPr>
              <w:pStyle w:val="Affb"/>
              <w:ind w:firstLine="0"/>
              <w:rPr>
                <w:sz w:val="22"/>
                <w:szCs w:val="22"/>
              </w:rPr>
            </w:pPr>
          </w:p>
        </w:tc>
        <w:tc>
          <w:tcPr>
            <w:tcW w:w="2793" w:type="dxa"/>
            <w:tcBorders>
              <w:top w:val="single" w:sz="4" w:space="0" w:color="auto"/>
              <w:left w:val="single" w:sz="4" w:space="0" w:color="auto"/>
              <w:bottom w:val="single" w:sz="4" w:space="0" w:color="auto"/>
              <w:right w:val="single" w:sz="4" w:space="0" w:color="auto"/>
            </w:tcBorders>
            <w:vAlign w:val="center"/>
          </w:tcPr>
          <w:p w14:paraId="62B321ED" w14:textId="77777777" w:rsidR="000374AF" w:rsidRPr="000374AF" w:rsidRDefault="000374AF" w:rsidP="000374AF">
            <w:pPr>
              <w:pStyle w:val="Affb"/>
              <w:ind w:firstLine="0"/>
              <w:rPr>
                <w:sz w:val="22"/>
                <w:szCs w:val="22"/>
              </w:rPr>
            </w:pPr>
            <w:r w:rsidRPr="000374AF">
              <w:rPr>
                <w:sz w:val="22"/>
                <w:szCs w:val="22"/>
              </w:rPr>
              <w:t xml:space="preserve">с 01.07.2022 по 30.11.2022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D296701" w14:textId="45BBA544" w:rsidR="000374AF" w:rsidRPr="000374AF" w:rsidRDefault="000374AF" w:rsidP="000374AF">
            <w:pPr>
              <w:pStyle w:val="Affb"/>
              <w:ind w:firstLine="0"/>
              <w:rPr>
                <w:sz w:val="22"/>
                <w:szCs w:val="22"/>
              </w:rPr>
            </w:pPr>
            <w:r w:rsidRPr="000374AF">
              <w:rPr>
                <w:color w:val="000000"/>
                <w:sz w:val="22"/>
                <w:szCs w:val="22"/>
              </w:rPr>
              <w:t>2205,46</w:t>
            </w:r>
          </w:p>
        </w:tc>
      </w:tr>
      <w:tr w:rsidR="000374AF" w:rsidRPr="000374AF" w14:paraId="4E4073B6" w14:textId="77777777" w:rsidTr="000374AF">
        <w:trPr>
          <w:tblHeader/>
        </w:trPr>
        <w:tc>
          <w:tcPr>
            <w:tcW w:w="959" w:type="dxa"/>
            <w:vMerge/>
            <w:tcBorders>
              <w:right w:val="single" w:sz="4" w:space="0" w:color="auto"/>
            </w:tcBorders>
          </w:tcPr>
          <w:p w14:paraId="16C8BBB6" w14:textId="77777777" w:rsidR="000374AF" w:rsidRPr="000374AF" w:rsidRDefault="000374AF" w:rsidP="000374AF">
            <w:pPr>
              <w:pStyle w:val="Affb"/>
              <w:ind w:firstLine="0"/>
              <w:rPr>
                <w:sz w:val="22"/>
                <w:szCs w:val="22"/>
              </w:rPr>
            </w:pPr>
          </w:p>
        </w:tc>
        <w:tc>
          <w:tcPr>
            <w:tcW w:w="2410" w:type="dxa"/>
            <w:vMerge/>
            <w:tcBorders>
              <w:top w:val="single" w:sz="4" w:space="0" w:color="auto"/>
              <w:left w:val="single" w:sz="4" w:space="0" w:color="auto"/>
              <w:bottom w:val="single" w:sz="4" w:space="0" w:color="auto"/>
              <w:right w:val="single" w:sz="4" w:space="0" w:color="auto"/>
            </w:tcBorders>
          </w:tcPr>
          <w:p w14:paraId="2DD5F2EF" w14:textId="77777777" w:rsidR="000374AF" w:rsidRPr="000374AF" w:rsidRDefault="000374AF" w:rsidP="000374AF">
            <w:pPr>
              <w:pStyle w:val="Affb"/>
              <w:ind w:firstLine="0"/>
              <w:rPr>
                <w:sz w:val="22"/>
                <w:szCs w:val="22"/>
              </w:rPr>
            </w:pPr>
          </w:p>
        </w:tc>
        <w:tc>
          <w:tcPr>
            <w:tcW w:w="2026" w:type="dxa"/>
            <w:vMerge/>
            <w:tcBorders>
              <w:top w:val="single" w:sz="4" w:space="0" w:color="auto"/>
              <w:left w:val="single" w:sz="4" w:space="0" w:color="auto"/>
              <w:bottom w:val="single" w:sz="4" w:space="0" w:color="auto"/>
              <w:right w:val="single" w:sz="4" w:space="0" w:color="auto"/>
            </w:tcBorders>
          </w:tcPr>
          <w:p w14:paraId="03D58F0C" w14:textId="77777777" w:rsidR="000374AF" w:rsidRPr="000374AF" w:rsidRDefault="000374AF" w:rsidP="000374AF">
            <w:pPr>
              <w:pStyle w:val="Affb"/>
              <w:ind w:firstLine="0"/>
              <w:rPr>
                <w:sz w:val="22"/>
                <w:szCs w:val="22"/>
              </w:rPr>
            </w:pPr>
          </w:p>
        </w:tc>
        <w:tc>
          <w:tcPr>
            <w:tcW w:w="2793" w:type="dxa"/>
            <w:tcBorders>
              <w:top w:val="single" w:sz="4" w:space="0" w:color="auto"/>
              <w:left w:val="single" w:sz="4" w:space="0" w:color="auto"/>
              <w:bottom w:val="single" w:sz="4" w:space="0" w:color="auto"/>
              <w:right w:val="single" w:sz="4" w:space="0" w:color="auto"/>
            </w:tcBorders>
            <w:vAlign w:val="center"/>
          </w:tcPr>
          <w:p w14:paraId="32DD7921" w14:textId="77777777" w:rsidR="000374AF" w:rsidRPr="000374AF" w:rsidRDefault="000374AF" w:rsidP="000374AF">
            <w:pPr>
              <w:pStyle w:val="Affb"/>
              <w:ind w:firstLine="0"/>
              <w:rPr>
                <w:sz w:val="22"/>
                <w:szCs w:val="22"/>
              </w:rPr>
            </w:pPr>
            <w:r w:rsidRPr="000374AF">
              <w:rPr>
                <w:sz w:val="22"/>
                <w:szCs w:val="22"/>
              </w:rPr>
              <w:t xml:space="preserve">с 01.12.2022 по 31.12.2023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57CC28C" w14:textId="4266D210" w:rsidR="000374AF" w:rsidRPr="000374AF" w:rsidRDefault="000374AF" w:rsidP="000374AF">
            <w:pPr>
              <w:pStyle w:val="Affb"/>
              <w:ind w:firstLine="0"/>
              <w:rPr>
                <w:sz w:val="22"/>
                <w:szCs w:val="22"/>
              </w:rPr>
            </w:pPr>
            <w:r w:rsidRPr="000374AF">
              <w:rPr>
                <w:color w:val="000000"/>
                <w:sz w:val="22"/>
                <w:szCs w:val="22"/>
              </w:rPr>
              <w:t>3057,20</w:t>
            </w:r>
          </w:p>
        </w:tc>
      </w:tr>
    </w:tbl>
    <w:p w14:paraId="1E857267" w14:textId="77777777" w:rsidR="00576676" w:rsidRDefault="00576676"/>
    <w:p w14:paraId="2D39E753" w14:textId="77777777" w:rsidR="001437F3" w:rsidRPr="005970C9" w:rsidRDefault="001437F3" w:rsidP="001437F3">
      <w:pPr>
        <w:pStyle w:val="31"/>
        <w:spacing w:line="240" w:lineRule="auto"/>
      </w:pPr>
      <w:bookmarkStart w:id="157" w:name="_Toc144101386"/>
      <w:bookmarkStart w:id="158" w:name="_Toc152312346"/>
      <w:r w:rsidRPr="005970C9">
        <w:lastRenderedPageBreak/>
        <w:t>11.2 Описание структуры цен (тарифов), установленных на момент разработки схемы теплоснабжения</w:t>
      </w:r>
      <w:bookmarkEnd w:id="157"/>
      <w:bookmarkEnd w:id="158"/>
    </w:p>
    <w:p w14:paraId="216C1599" w14:textId="77777777" w:rsidR="001437F3" w:rsidRPr="005970C9" w:rsidRDefault="001437F3" w:rsidP="001437F3">
      <w:pPr>
        <w:tabs>
          <w:tab w:val="left" w:pos="0"/>
        </w:tabs>
        <w:ind w:firstLine="567"/>
      </w:pPr>
      <w:r w:rsidRPr="005970C9">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4A855C22" w14:textId="77777777" w:rsidR="001437F3" w:rsidRPr="005970C9" w:rsidRDefault="001437F3" w:rsidP="001437F3">
      <w:pPr>
        <w:tabs>
          <w:tab w:val="left" w:pos="0"/>
        </w:tabs>
        <w:ind w:firstLine="567"/>
      </w:pPr>
      <w:r w:rsidRPr="005970C9">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792C5E1D" w14:textId="77777777" w:rsidR="001437F3" w:rsidRPr="005970C9" w:rsidRDefault="001437F3" w:rsidP="001437F3">
      <w:pPr>
        <w:tabs>
          <w:tab w:val="left" w:pos="0"/>
        </w:tabs>
        <w:ind w:firstLine="567"/>
      </w:pPr>
      <w:r w:rsidRPr="005970C9">
        <w:t xml:space="preserve">1) на топливо; </w:t>
      </w:r>
    </w:p>
    <w:p w14:paraId="36236F9A" w14:textId="77777777" w:rsidR="001437F3" w:rsidRPr="005970C9" w:rsidRDefault="001437F3" w:rsidP="001437F3">
      <w:pPr>
        <w:tabs>
          <w:tab w:val="left" w:pos="0"/>
        </w:tabs>
        <w:ind w:firstLine="567"/>
      </w:pPr>
      <w:r w:rsidRPr="005970C9">
        <w:t xml:space="preserve">2) на покупаемую электрическую и тепловую энергию; </w:t>
      </w:r>
    </w:p>
    <w:p w14:paraId="087D4489" w14:textId="77777777" w:rsidR="001437F3" w:rsidRPr="005970C9" w:rsidRDefault="001437F3" w:rsidP="001437F3">
      <w:pPr>
        <w:tabs>
          <w:tab w:val="left" w:pos="0"/>
        </w:tabs>
        <w:ind w:firstLine="567"/>
      </w:pPr>
      <w:r w:rsidRPr="005970C9">
        <w:t xml:space="preserve">3) на оплату услуг, оказываемых организациями, осуществляющими регулируемую деятельность; </w:t>
      </w:r>
    </w:p>
    <w:p w14:paraId="48BAEA3A" w14:textId="77777777" w:rsidR="001437F3" w:rsidRPr="005970C9" w:rsidRDefault="001437F3" w:rsidP="001437F3">
      <w:pPr>
        <w:tabs>
          <w:tab w:val="left" w:pos="0"/>
        </w:tabs>
        <w:ind w:firstLine="567"/>
      </w:pPr>
      <w:r w:rsidRPr="005970C9">
        <w:t xml:space="preserve">4) на сырье и материалы; </w:t>
      </w:r>
    </w:p>
    <w:p w14:paraId="45B87E39" w14:textId="77777777" w:rsidR="001437F3" w:rsidRPr="005970C9" w:rsidRDefault="001437F3" w:rsidP="001437F3">
      <w:pPr>
        <w:tabs>
          <w:tab w:val="left" w:pos="0"/>
        </w:tabs>
        <w:ind w:firstLine="567"/>
      </w:pPr>
      <w:r w:rsidRPr="005970C9">
        <w:t xml:space="preserve">5) на ремонт основных средств; </w:t>
      </w:r>
    </w:p>
    <w:p w14:paraId="51CF31AA" w14:textId="77777777" w:rsidR="001437F3" w:rsidRPr="005970C9" w:rsidRDefault="001437F3" w:rsidP="001437F3">
      <w:pPr>
        <w:tabs>
          <w:tab w:val="left" w:pos="0"/>
        </w:tabs>
        <w:ind w:firstLine="567"/>
      </w:pPr>
      <w:r w:rsidRPr="005970C9">
        <w:t xml:space="preserve">6) на оплату труда и отчисления на социальные нужды; </w:t>
      </w:r>
    </w:p>
    <w:p w14:paraId="14B12240" w14:textId="77777777" w:rsidR="001437F3" w:rsidRPr="005970C9" w:rsidRDefault="001437F3" w:rsidP="001437F3">
      <w:pPr>
        <w:tabs>
          <w:tab w:val="left" w:pos="0"/>
        </w:tabs>
        <w:ind w:firstLine="567"/>
      </w:pPr>
      <w:r w:rsidRPr="005970C9">
        <w:t xml:space="preserve">7) на амортизацию основных средств и нематериальных активов; </w:t>
      </w:r>
    </w:p>
    <w:p w14:paraId="6A7B9C68" w14:textId="77777777" w:rsidR="001437F3" w:rsidRPr="005970C9" w:rsidRDefault="001437F3" w:rsidP="001437F3">
      <w:pPr>
        <w:tabs>
          <w:tab w:val="left" w:pos="0"/>
        </w:tabs>
        <w:ind w:firstLine="567"/>
      </w:pPr>
      <w:r w:rsidRPr="005970C9">
        <w:t>8) прочие расходы.</w:t>
      </w:r>
    </w:p>
    <w:p w14:paraId="232C3399" w14:textId="77777777" w:rsidR="001437F3" w:rsidRPr="005970C9" w:rsidRDefault="001437F3" w:rsidP="001437F3">
      <w:pPr>
        <w:tabs>
          <w:tab w:val="left" w:pos="0"/>
        </w:tabs>
        <w:ind w:firstLine="567"/>
        <w:rPr>
          <w:b/>
        </w:rPr>
      </w:pPr>
    </w:p>
    <w:p w14:paraId="71C44B0C" w14:textId="77777777" w:rsidR="001437F3" w:rsidRPr="005970C9" w:rsidRDefault="001437F3" w:rsidP="001437F3">
      <w:pPr>
        <w:pStyle w:val="31"/>
        <w:spacing w:line="240" w:lineRule="auto"/>
      </w:pPr>
      <w:bookmarkStart w:id="159" w:name="_Toc144101387"/>
      <w:bookmarkStart w:id="160" w:name="_Toc152312347"/>
      <w:r w:rsidRPr="005970C9">
        <w:t>11.3 Описание платы за подключение к системе теплоснабжения</w:t>
      </w:r>
      <w:bookmarkEnd w:id="159"/>
      <w:bookmarkEnd w:id="160"/>
    </w:p>
    <w:p w14:paraId="127FFCBB" w14:textId="77777777" w:rsidR="001437F3" w:rsidRPr="005970C9" w:rsidRDefault="001437F3" w:rsidP="001437F3">
      <w:pPr>
        <w:tabs>
          <w:tab w:val="left" w:pos="0"/>
        </w:tabs>
        <w:ind w:firstLine="567"/>
      </w:pPr>
      <w:r w:rsidRPr="005970C9">
        <w:t xml:space="preserve">Порядок установления платы за подключение был установлен Федеральным законом от 27.07.2010 №190-ФЗ «О теплоснабжении». </w:t>
      </w:r>
    </w:p>
    <w:p w14:paraId="530F3EAA" w14:textId="77777777" w:rsidR="001437F3" w:rsidRPr="005970C9" w:rsidRDefault="001437F3" w:rsidP="001437F3">
      <w:pPr>
        <w:tabs>
          <w:tab w:val="left" w:pos="0"/>
        </w:tabs>
        <w:ind w:firstLine="567"/>
      </w:pPr>
      <w:r w:rsidRPr="005970C9">
        <w:t xml:space="preserve">Законом определены некоторые понятия: </w:t>
      </w:r>
    </w:p>
    <w:p w14:paraId="0AE3EA76" w14:textId="77777777" w:rsidR="001437F3" w:rsidRPr="005970C9" w:rsidRDefault="001437F3" w:rsidP="001437F3">
      <w:pPr>
        <w:tabs>
          <w:tab w:val="left" w:pos="0"/>
        </w:tabs>
        <w:ind w:firstLine="567"/>
      </w:pPr>
      <w:r w:rsidRPr="005970C9">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4A65727" w14:textId="77777777" w:rsidR="001437F3" w:rsidRPr="005970C9" w:rsidRDefault="001437F3" w:rsidP="001437F3">
      <w:pPr>
        <w:tabs>
          <w:tab w:val="left" w:pos="0"/>
        </w:tabs>
        <w:ind w:firstLine="567"/>
      </w:pPr>
      <w:r w:rsidRPr="005970C9">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5C6A6C67" w14:textId="77777777" w:rsidR="001437F3" w:rsidRPr="005970C9" w:rsidRDefault="001437F3" w:rsidP="001437F3">
      <w:pPr>
        <w:tabs>
          <w:tab w:val="left" w:pos="0"/>
        </w:tabs>
        <w:ind w:firstLine="567"/>
      </w:pPr>
      <w:r w:rsidRPr="005970C9">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79CD8135" w14:textId="77777777" w:rsidR="001437F3" w:rsidRPr="005970C9" w:rsidRDefault="001437F3" w:rsidP="001437F3">
      <w:pPr>
        <w:tabs>
          <w:tab w:val="left" w:pos="0"/>
        </w:tabs>
        <w:ind w:firstLine="567"/>
      </w:pPr>
      <w:r w:rsidRPr="005970C9">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BE2CDA1" w14:textId="77777777" w:rsidR="001437F3" w:rsidRPr="005970C9" w:rsidRDefault="001437F3" w:rsidP="001437F3">
      <w:pPr>
        <w:tabs>
          <w:tab w:val="left" w:pos="0"/>
        </w:tabs>
        <w:ind w:firstLine="567"/>
      </w:pPr>
      <w:r w:rsidRPr="005970C9">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C94AC9" w14:textId="77777777" w:rsidR="001437F3" w:rsidRPr="005970C9" w:rsidRDefault="001437F3" w:rsidP="001437F3">
      <w:pPr>
        <w:tabs>
          <w:tab w:val="left" w:pos="0"/>
        </w:tabs>
        <w:ind w:firstLine="567"/>
        <w:rPr>
          <w:sz w:val="20"/>
          <w:szCs w:val="20"/>
        </w:rPr>
      </w:pPr>
    </w:p>
    <w:p w14:paraId="004707F8" w14:textId="77777777" w:rsidR="001437F3" w:rsidRPr="005970C9" w:rsidRDefault="001437F3" w:rsidP="001437F3">
      <w:pPr>
        <w:tabs>
          <w:tab w:val="left" w:pos="0"/>
        </w:tabs>
        <w:ind w:firstLine="567"/>
        <w:rPr>
          <w:b/>
        </w:rPr>
      </w:pPr>
      <w:r w:rsidRPr="005970C9">
        <w:rPr>
          <w:b/>
        </w:rPr>
        <w:t>11.4 Описание платы за услуги по поддержанию резервной тепловой мощности, в том числе для социально значимых категорий потребителей</w:t>
      </w:r>
    </w:p>
    <w:p w14:paraId="40096DD1" w14:textId="77777777" w:rsidR="001437F3" w:rsidRPr="005970C9" w:rsidRDefault="001437F3" w:rsidP="001437F3">
      <w:pPr>
        <w:ind w:firstLine="567"/>
      </w:pPr>
      <w:r w:rsidRPr="005970C9">
        <w:t xml:space="preserve">Согласно Постановления Правительства от 22.10.2012 №1075 «О ценообразовании в сфере теплоснабжения»,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w:t>
      </w:r>
      <w:r w:rsidRPr="005970C9">
        <w:lastRenderedPageBreak/>
        <w:t>возможности возобновить потребление тепловой энергии при возникновении такой необходимости.</w:t>
      </w:r>
    </w:p>
    <w:p w14:paraId="44C6B1A9" w14:textId="77777777" w:rsidR="001437F3" w:rsidRPr="005970C9" w:rsidRDefault="001437F3" w:rsidP="001437F3">
      <w:pPr>
        <w:ind w:firstLine="567"/>
      </w:pPr>
      <w:r w:rsidRPr="005970C9">
        <w:t xml:space="preserve">Плата за услуги по поддержанию резервной тепловой мощности устанавливается органами регулирования за услуги, оказываемые: </w:t>
      </w:r>
    </w:p>
    <w:p w14:paraId="159A743E" w14:textId="77777777" w:rsidR="001437F3" w:rsidRPr="005970C9" w:rsidRDefault="001437F3" w:rsidP="001437F3">
      <w:pPr>
        <w:ind w:firstLine="567"/>
      </w:pPr>
      <w:r w:rsidRPr="005970C9">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616A2BD0" w14:textId="77777777" w:rsidR="001437F3" w:rsidRPr="005970C9" w:rsidRDefault="001437F3" w:rsidP="001437F3">
      <w:pPr>
        <w:ind w:firstLine="567"/>
      </w:pPr>
      <w:r w:rsidRPr="005970C9">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411FBABB" w14:textId="77777777" w:rsidR="001437F3" w:rsidRPr="005970C9" w:rsidRDefault="001437F3" w:rsidP="001437F3">
      <w:pPr>
        <w:ind w:firstLine="567"/>
      </w:pPr>
      <w:r w:rsidRPr="005970C9">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794B6E8C" w14:textId="77777777" w:rsidR="001437F3" w:rsidRPr="005970C9" w:rsidRDefault="001437F3" w:rsidP="001437F3">
      <w:pPr>
        <w:ind w:firstLine="567"/>
      </w:pPr>
      <w:r w:rsidRPr="005970C9">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5DDCF029" w14:textId="77777777" w:rsidR="001437F3" w:rsidRPr="005970C9" w:rsidRDefault="001437F3" w:rsidP="001437F3">
      <w:pPr>
        <w:ind w:firstLine="567"/>
      </w:pPr>
      <w:r w:rsidRPr="005970C9">
        <w:t xml:space="preserve">1) физические лица, приобретающие тепловую энергию в целях потребления в населенных пунктах и жилых зонах при воинских частях; </w:t>
      </w:r>
    </w:p>
    <w:p w14:paraId="7FF6461C" w14:textId="77777777" w:rsidR="001437F3" w:rsidRPr="005970C9" w:rsidRDefault="001437F3" w:rsidP="001437F3">
      <w:pPr>
        <w:ind w:firstLine="567"/>
      </w:pPr>
      <w:r w:rsidRPr="005970C9">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25EC8B9F" w14:textId="77777777" w:rsidR="001437F3" w:rsidRPr="005970C9" w:rsidRDefault="001437F3" w:rsidP="001437F3">
      <w:pPr>
        <w:ind w:firstLine="567"/>
      </w:pPr>
      <w:r w:rsidRPr="005970C9">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B51884" w14:textId="77777777" w:rsidR="001437F3" w:rsidRPr="005970C9" w:rsidRDefault="001437F3" w:rsidP="001437F3">
      <w:pPr>
        <w:ind w:firstLine="567"/>
      </w:pPr>
      <w:r w:rsidRPr="005970C9">
        <w:t xml:space="preserve">4) религиозные организации; </w:t>
      </w:r>
    </w:p>
    <w:p w14:paraId="047A8448" w14:textId="77777777" w:rsidR="001437F3" w:rsidRPr="005970C9" w:rsidRDefault="001437F3" w:rsidP="001437F3">
      <w:pPr>
        <w:ind w:firstLine="567"/>
      </w:pPr>
      <w:r w:rsidRPr="005970C9">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6B31693D" w14:textId="77777777" w:rsidR="001437F3" w:rsidRPr="005970C9" w:rsidRDefault="001437F3" w:rsidP="001437F3">
      <w:pPr>
        <w:ind w:firstLine="567"/>
      </w:pPr>
      <w:r w:rsidRPr="005970C9">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619F3402" w14:textId="77777777" w:rsidR="001437F3" w:rsidRPr="005970C9" w:rsidRDefault="001437F3" w:rsidP="001437F3">
      <w:pPr>
        <w:ind w:firstLine="567"/>
      </w:pPr>
      <w:r w:rsidRPr="005970C9">
        <w:t xml:space="preserve">7) исправительно-трудовые учреждения, следственные изоляторы, тюрьмы. </w:t>
      </w:r>
    </w:p>
    <w:p w14:paraId="339B0B77" w14:textId="2F4EF950" w:rsidR="001437F3" w:rsidRPr="005970C9" w:rsidRDefault="001437F3" w:rsidP="001437F3">
      <w:pPr>
        <w:ind w:firstLine="567"/>
      </w:pPr>
      <w:r w:rsidRPr="005970C9">
        <w:t xml:space="preserve">Плата за услуги по поддержанию резервной тепловой мощности </w:t>
      </w:r>
      <w:r w:rsidR="00C57D6B" w:rsidRPr="005970C9">
        <w:t xml:space="preserve">на территории поселения </w:t>
      </w:r>
      <w:r w:rsidRPr="005970C9">
        <w:t>регулирующими органами не устанавливалась.</w:t>
      </w:r>
    </w:p>
    <w:p w14:paraId="5E13ACCB" w14:textId="77777777" w:rsidR="001437F3" w:rsidRPr="005970C9" w:rsidRDefault="001437F3" w:rsidP="001437F3">
      <w:pPr>
        <w:ind w:firstLine="567"/>
      </w:pPr>
    </w:p>
    <w:p w14:paraId="33D8DC69" w14:textId="77777777" w:rsidR="001437F3" w:rsidRPr="005970C9" w:rsidRDefault="001437F3" w:rsidP="001437F3">
      <w:pPr>
        <w:ind w:firstLine="567"/>
        <w:rPr>
          <w:rStyle w:val="ed"/>
          <w:b/>
        </w:rPr>
      </w:pPr>
      <w:r w:rsidRPr="005970C9">
        <w:rPr>
          <w:rStyle w:val="ed"/>
          <w:b/>
        </w:rPr>
        <w:t>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218C7ADE" w14:textId="77777777" w:rsidR="001437F3" w:rsidRPr="005970C9" w:rsidRDefault="001437F3" w:rsidP="001437F3">
      <w:pPr>
        <w:ind w:firstLine="567"/>
      </w:pPr>
      <w:r w:rsidRPr="005970C9">
        <w:t>В соответствии с п.1 ст. 23.3 Федерального закона от 27.07.2010 №190-ФЗ «О теплоснабжении» к</w:t>
      </w:r>
      <w:r w:rsidRPr="005970C9">
        <w:rPr>
          <w:rStyle w:val="blk"/>
        </w:rPr>
        <w:t xml:space="preserve"> ценовым зонам теплоснабжения могут быть отнесены поселение, городской округ, соответствующие следующим критериям:</w:t>
      </w:r>
    </w:p>
    <w:p w14:paraId="25525E82" w14:textId="77777777" w:rsidR="001437F3" w:rsidRPr="005970C9" w:rsidRDefault="001437F3" w:rsidP="001437F3">
      <w:pPr>
        <w:ind w:firstLine="567"/>
      </w:pPr>
      <w:bookmarkStart w:id="161" w:name="dst100631"/>
      <w:bookmarkEnd w:id="161"/>
      <w:r w:rsidRPr="005970C9">
        <w:rPr>
          <w:rStyle w:val="blk"/>
        </w:rPr>
        <w:t>1) наличие утвержденной схемы теплоснабжения поселения, городского округа;</w:t>
      </w:r>
    </w:p>
    <w:p w14:paraId="64005C1E" w14:textId="77777777" w:rsidR="001437F3" w:rsidRPr="005970C9" w:rsidRDefault="001437F3" w:rsidP="001437F3">
      <w:pPr>
        <w:ind w:firstLine="567"/>
      </w:pPr>
      <w:bookmarkStart w:id="162" w:name="dst100632"/>
      <w:bookmarkEnd w:id="162"/>
      <w:r w:rsidRPr="005970C9">
        <w:rPr>
          <w:rStyle w:val="blk"/>
        </w:rPr>
        <w:lastRenderedPageBreak/>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CDAE241" w14:textId="77777777" w:rsidR="001437F3" w:rsidRPr="005970C9" w:rsidRDefault="001437F3" w:rsidP="001437F3">
      <w:pPr>
        <w:ind w:firstLine="567"/>
      </w:pPr>
      <w:bookmarkStart w:id="163" w:name="dst100633"/>
      <w:bookmarkEnd w:id="163"/>
      <w:r w:rsidRPr="005970C9">
        <w:rPr>
          <w:rStyle w:val="blk"/>
        </w:rPr>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4" w:anchor="dst100760" w:history="1">
        <w:r w:rsidRPr="005970C9">
          <w:rPr>
            <w:rStyle w:val="aff1"/>
            <w:color w:val="auto"/>
          </w:rPr>
          <w:t>частями 14</w:t>
        </w:r>
      </w:hyperlink>
      <w:r w:rsidRPr="005970C9">
        <w:t xml:space="preserve"> </w:t>
      </w:r>
      <w:r w:rsidRPr="005970C9">
        <w:rPr>
          <w:rStyle w:val="blk"/>
        </w:rPr>
        <w:t xml:space="preserve">- </w:t>
      </w:r>
      <w:hyperlink r:id="rId15" w:anchor="dst100773" w:history="1">
        <w:r w:rsidRPr="005970C9">
          <w:rPr>
            <w:rStyle w:val="aff1"/>
            <w:color w:val="auto"/>
          </w:rPr>
          <w:t>18 статьи 23.13</w:t>
        </w:r>
      </w:hyperlink>
      <w:r w:rsidRPr="005970C9">
        <w:t xml:space="preserve"> </w:t>
      </w:r>
      <w:r w:rsidRPr="005970C9">
        <w:rPr>
          <w:rStyle w:val="blk"/>
        </w:rPr>
        <w:t>настоящего Федерального закона;</w:t>
      </w:r>
    </w:p>
    <w:p w14:paraId="7426E560" w14:textId="77777777" w:rsidR="001437F3" w:rsidRPr="005970C9" w:rsidRDefault="001437F3" w:rsidP="001437F3">
      <w:pPr>
        <w:ind w:firstLine="567"/>
        <w:rPr>
          <w:rStyle w:val="blk"/>
        </w:rPr>
      </w:pPr>
      <w:bookmarkStart w:id="164" w:name="dst100634"/>
      <w:bookmarkEnd w:id="164"/>
      <w:r w:rsidRPr="005970C9">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133A8731" w14:textId="0268A7DA" w:rsidR="001437F3" w:rsidRPr="005970C9" w:rsidRDefault="001437F3" w:rsidP="001437F3">
      <w:pPr>
        <w:ind w:firstLine="709"/>
      </w:pPr>
      <w:r w:rsidRPr="005970C9">
        <w:t xml:space="preserve">Территория </w:t>
      </w:r>
      <w:r w:rsidR="009A0936" w:rsidRPr="005970C9">
        <w:t>поселения</w:t>
      </w:r>
      <w:r w:rsidRPr="005970C9">
        <w:t xml:space="preserve"> не относиться к ценовой зоне теплоснабжения. </w:t>
      </w:r>
    </w:p>
    <w:p w14:paraId="47612B42" w14:textId="77777777" w:rsidR="001437F3" w:rsidRPr="005970C9" w:rsidRDefault="001437F3" w:rsidP="001437F3">
      <w:pPr>
        <w:ind w:firstLine="709"/>
      </w:pPr>
    </w:p>
    <w:p w14:paraId="75C54F40" w14:textId="77777777" w:rsidR="001437F3" w:rsidRPr="005970C9" w:rsidRDefault="001437F3" w:rsidP="001437F3">
      <w:pPr>
        <w:pStyle w:val="31"/>
        <w:spacing w:line="240" w:lineRule="auto"/>
      </w:pPr>
      <w:bookmarkStart w:id="165" w:name="_Toc144101388"/>
      <w:bookmarkStart w:id="166" w:name="_Toc152312348"/>
      <w:r w:rsidRPr="005970C9">
        <w:rPr>
          <w:rStyle w:val="ed"/>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65"/>
      <w:bookmarkEnd w:id="166"/>
    </w:p>
    <w:p w14:paraId="2D7E4702" w14:textId="1EA580F7" w:rsidR="001437F3" w:rsidRPr="005970C9" w:rsidRDefault="001437F3" w:rsidP="001437F3">
      <w:pPr>
        <w:ind w:firstLine="709"/>
      </w:pPr>
      <w:r w:rsidRPr="005970C9">
        <w:t xml:space="preserve">Изменение величины средневзвешенного тарифа на тепловую энергию приведено в таблице </w:t>
      </w:r>
      <w:r w:rsidR="009A0936" w:rsidRPr="005970C9">
        <w:t>3</w:t>
      </w:r>
      <w:r w:rsidR="005B7508">
        <w:t>2</w:t>
      </w:r>
      <w:r w:rsidRPr="005970C9">
        <w:t xml:space="preserve">. </w:t>
      </w:r>
    </w:p>
    <w:p w14:paraId="6076DBD6" w14:textId="77777777" w:rsidR="001437F3" w:rsidRPr="005970C9" w:rsidRDefault="001437F3" w:rsidP="001437F3"/>
    <w:p w14:paraId="4ADC7EDA" w14:textId="4EDD4F13" w:rsidR="001437F3" w:rsidRPr="005970C9" w:rsidRDefault="001437F3" w:rsidP="001437F3">
      <w:pPr>
        <w:pStyle w:val="aff9"/>
        <w:spacing w:line="240" w:lineRule="auto"/>
      </w:pPr>
      <w:r w:rsidRPr="005970C9">
        <w:t xml:space="preserve">Таблица </w:t>
      </w:r>
      <w:fldSimple w:instr=" SEQ Таблица \* ARABIC ">
        <w:r w:rsidR="005B7508">
          <w:rPr>
            <w:noProof/>
          </w:rPr>
          <w:t>32</w:t>
        </w:r>
      </w:fldSimple>
      <w:r w:rsidRPr="005970C9">
        <w:t xml:space="preserve"> - Динамика средневзвешенного тарифа на отпущенную тепловую энергию за период с 2021 по 202</w:t>
      </w:r>
      <w:r w:rsidR="00F92657" w:rsidRPr="005970C9">
        <w:t>3</w:t>
      </w:r>
      <w:r w:rsidRPr="005970C9">
        <w:t xml:space="preserve"> гг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2901"/>
        <w:gridCol w:w="1379"/>
        <w:gridCol w:w="1249"/>
        <w:gridCol w:w="1249"/>
        <w:gridCol w:w="1249"/>
        <w:gridCol w:w="1243"/>
      </w:tblGrid>
      <w:tr w:rsidR="005970C9" w:rsidRPr="005970C9" w14:paraId="65D7CE3F" w14:textId="77777777" w:rsidTr="000374AF">
        <w:tc>
          <w:tcPr>
            <w:tcW w:w="428" w:type="pct"/>
            <w:tcBorders>
              <w:bottom w:val="single" w:sz="4" w:space="0" w:color="auto"/>
            </w:tcBorders>
          </w:tcPr>
          <w:p w14:paraId="07FB506F" w14:textId="77777777" w:rsidR="00F878B4" w:rsidRPr="005970C9" w:rsidRDefault="00F878B4" w:rsidP="00F878B4">
            <w:pPr>
              <w:jc w:val="center"/>
              <w:rPr>
                <w:sz w:val="22"/>
              </w:rPr>
            </w:pPr>
            <w:r w:rsidRPr="005970C9">
              <w:rPr>
                <w:sz w:val="22"/>
              </w:rPr>
              <w:t>№ п/п</w:t>
            </w:r>
          </w:p>
        </w:tc>
        <w:tc>
          <w:tcPr>
            <w:tcW w:w="1431" w:type="pct"/>
            <w:tcBorders>
              <w:bottom w:val="single" w:sz="4" w:space="0" w:color="auto"/>
            </w:tcBorders>
            <w:shd w:val="clear" w:color="auto" w:fill="auto"/>
            <w:vAlign w:val="center"/>
          </w:tcPr>
          <w:p w14:paraId="4F4960A1" w14:textId="77777777" w:rsidR="00F878B4" w:rsidRPr="005970C9" w:rsidRDefault="00F878B4" w:rsidP="00F878B4">
            <w:pPr>
              <w:jc w:val="center"/>
              <w:rPr>
                <w:sz w:val="22"/>
              </w:rPr>
            </w:pPr>
            <w:r w:rsidRPr="005970C9">
              <w:rPr>
                <w:sz w:val="22"/>
              </w:rPr>
              <w:t>Наименование муниципального образования</w:t>
            </w:r>
          </w:p>
        </w:tc>
        <w:tc>
          <w:tcPr>
            <w:tcW w:w="680" w:type="pct"/>
            <w:tcBorders>
              <w:bottom w:val="single" w:sz="4" w:space="0" w:color="auto"/>
            </w:tcBorders>
            <w:shd w:val="clear" w:color="auto" w:fill="auto"/>
            <w:vAlign w:val="center"/>
          </w:tcPr>
          <w:p w14:paraId="4D0CE411" w14:textId="77777777" w:rsidR="00F878B4" w:rsidRPr="005970C9" w:rsidRDefault="00F878B4" w:rsidP="00F878B4">
            <w:pPr>
              <w:jc w:val="center"/>
              <w:rPr>
                <w:sz w:val="22"/>
              </w:rPr>
            </w:pPr>
            <w:r w:rsidRPr="005970C9">
              <w:rPr>
                <w:sz w:val="22"/>
              </w:rPr>
              <w:t>Ед. изм.</w:t>
            </w:r>
          </w:p>
        </w:tc>
        <w:tc>
          <w:tcPr>
            <w:tcW w:w="616" w:type="pct"/>
            <w:tcBorders>
              <w:bottom w:val="single" w:sz="4" w:space="0" w:color="auto"/>
            </w:tcBorders>
            <w:vAlign w:val="center"/>
          </w:tcPr>
          <w:p w14:paraId="09924592" w14:textId="02D3EBAF" w:rsidR="00F878B4" w:rsidRPr="005970C9" w:rsidRDefault="00F878B4" w:rsidP="00F878B4">
            <w:pPr>
              <w:jc w:val="center"/>
              <w:rPr>
                <w:sz w:val="22"/>
              </w:rPr>
            </w:pPr>
            <w:r w:rsidRPr="005970C9">
              <w:rPr>
                <w:sz w:val="22"/>
              </w:rPr>
              <w:t>2020 год</w:t>
            </w:r>
          </w:p>
        </w:tc>
        <w:tc>
          <w:tcPr>
            <w:tcW w:w="616" w:type="pct"/>
            <w:tcBorders>
              <w:bottom w:val="single" w:sz="4" w:space="0" w:color="auto"/>
            </w:tcBorders>
            <w:vAlign w:val="center"/>
          </w:tcPr>
          <w:p w14:paraId="02964961" w14:textId="6933F6DC" w:rsidR="00F878B4" w:rsidRPr="005970C9" w:rsidRDefault="00F878B4" w:rsidP="00F878B4">
            <w:pPr>
              <w:jc w:val="center"/>
              <w:rPr>
                <w:sz w:val="22"/>
              </w:rPr>
            </w:pPr>
            <w:r w:rsidRPr="005970C9">
              <w:rPr>
                <w:sz w:val="22"/>
              </w:rPr>
              <w:t>2021 год</w:t>
            </w:r>
          </w:p>
        </w:tc>
        <w:tc>
          <w:tcPr>
            <w:tcW w:w="616" w:type="pct"/>
            <w:tcBorders>
              <w:bottom w:val="single" w:sz="4" w:space="0" w:color="auto"/>
            </w:tcBorders>
            <w:vAlign w:val="center"/>
          </w:tcPr>
          <w:p w14:paraId="5A89C29D" w14:textId="77777777" w:rsidR="00F878B4" w:rsidRPr="005970C9" w:rsidRDefault="00F878B4" w:rsidP="00F878B4">
            <w:pPr>
              <w:jc w:val="center"/>
              <w:rPr>
                <w:sz w:val="22"/>
              </w:rPr>
            </w:pPr>
            <w:r w:rsidRPr="005970C9">
              <w:rPr>
                <w:sz w:val="22"/>
              </w:rPr>
              <w:t>2022 год</w:t>
            </w:r>
          </w:p>
        </w:tc>
        <w:tc>
          <w:tcPr>
            <w:tcW w:w="613" w:type="pct"/>
            <w:tcBorders>
              <w:bottom w:val="single" w:sz="4" w:space="0" w:color="auto"/>
            </w:tcBorders>
            <w:vAlign w:val="center"/>
          </w:tcPr>
          <w:p w14:paraId="71FBD99A" w14:textId="77777777" w:rsidR="00F878B4" w:rsidRPr="005970C9" w:rsidRDefault="00F878B4" w:rsidP="00F878B4">
            <w:pPr>
              <w:jc w:val="center"/>
              <w:rPr>
                <w:sz w:val="22"/>
              </w:rPr>
            </w:pPr>
            <w:r w:rsidRPr="005970C9">
              <w:rPr>
                <w:sz w:val="22"/>
              </w:rPr>
              <w:t>2023 год</w:t>
            </w:r>
          </w:p>
        </w:tc>
      </w:tr>
      <w:tr w:rsidR="000374AF" w:rsidRPr="005970C9" w14:paraId="3B9D8821" w14:textId="77777777" w:rsidTr="000374AF">
        <w:trPr>
          <w:trHeight w:val="359"/>
        </w:trPr>
        <w:tc>
          <w:tcPr>
            <w:tcW w:w="428" w:type="pct"/>
            <w:tcBorders>
              <w:top w:val="single" w:sz="4" w:space="0" w:color="auto"/>
              <w:left w:val="single" w:sz="4" w:space="0" w:color="auto"/>
              <w:bottom w:val="single" w:sz="4" w:space="0" w:color="auto"/>
              <w:right w:val="single" w:sz="4" w:space="0" w:color="auto"/>
            </w:tcBorders>
          </w:tcPr>
          <w:p w14:paraId="231036E8" w14:textId="77777777" w:rsidR="000374AF" w:rsidRPr="005970C9" w:rsidRDefault="000374AF" w:rsidP="000374AF">
            <w:pPr>
              <w:jc w:val="center"/>
              <w:rPr>
                <w:sz w:val="22"/>
              </w:rPr>
            </w:pPr>
            <w:r w:rsidRPr="005970C9">
              <w:rPr>
                <w:sz w:val="22"/>
              </w:rPr>
              <w:t>1</w:t>
            </w:r>
          </w:p>
        </w:tc>
        <w:tc>
          <w:tcPr>
            <w:tcW w:w="1431" w:type="pct"/>
            <w:tcBorders>
              <w:top w:val="single" w:sz="4" w:space="0" w:color="auto"/>
              <w:left w:val="single" w:sz="4" w:space="0" w:color="auto"/>
              <w:bottom w:val="single" w:sz="4" w:space="0" w:color="auto"/>
              <w:right w:val="single" w:sz="4" w:space="0" w:color="auto"/>
            </w:tcBorders>
            <w:shd w:val="clear" w:color="auto" w:fill="auto"/>
            <w:vAlign w:val="center"/>
          </w:tcPr>
          <w:p w14:paraId="40172AF6" w14:textId="77777777" w:rsidR="000374AF" w:rsidRPr="005970C9" w:rsidRDefault="000374AF" w:rsidP="000374AF">
            <w:pPr>
              <w:jc w:val="center"/>
              <w:rPr>
                <w:sz w:val="22"/>
              </w:rPr>
            </w:pPr>
            <w:r w:rsidRPr="005970C9">
              <w:rPr>
                <w:sz w:val="22"/>
              </w:rPr>
              <w:t>Тариф на тепло (без НДС)</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53D8008C" w14:textId="77777777" w:rsidR="000374AF" w:rsidRPr="005970C9" w:rsidRDefault="000374AF" w:rsidP="000374AF">
            <w:pPr>
              <w:jc w:val="center"/>
              <w:rPr>
                <w:sz w:val="22"/>
              </w:rPr>
            </w:pPr>
            <w:r w:rsidRPr="005970C9">
              <w:rPr>
                <w:sz w:val="22"/>
              </w:rPr>
              <w:t>руб/Гкал</w:t>
            </w:r>
          </w:p>
        </w:tc>
        <w:tc>
          <w:tcPr>
            <w:tcW w:w="616" w:type="pct"/>
            <w:tcBorders>
              <w:top w:val="single" w:sz="4" w:space="0" w:color="auto"/>
              <w:left w:val="nil"/>
              <w:bottom w:val="single" w:sz="4" w:space="0" w:color="auto"/>
              <w:right w:val="single" w:sz="4" w:space="0" w:color="auto"/>
            </w:tcBorders>
            <w:shd w:val="clear" w:color="auto" w:fill="auto"/>
            <w:vAlign w:val="center"/>
          </w:tcPr>
          <w:p w14:paraId="1266622A" w14:textId="3E051B1E" w:rsidR="000374AF" w:rsidRPr="005970C9" w:rsidRDefault="000374AF" w:rsidP="000374AF">
            <w:pPr>
              <w:jc w:val="center"/>
              <w:rPr>
                <w:sz w:val="20"/>
                <w:szCs w:val="20"/>
              </w:rPr>
            </w:pPr>
            <w:r>
              <w:rPr>
                <w:color w:val="000000"/>
                <w:sz w:val="20"/>
                <w:szCs w:val="20"/>
              </w:rPr>
              <w:t>1743,72</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099EB41" w14:textId="2176F850" w:rsidR="000374AF" w:rsidRPr="005970C9" w:rsidRDefault="000374AF" w:rsidP="000374AF">
            <w:pPr>
              <w:jc w:val="center"/>
            </w:pPr>
            <w:r>
              <w:rPr>
                <w:color w:val="000000"/>
                <w:sz w:val="20"/>
                <w:szCs w:val="20"/>
              </w:rPr>
              <w:t>1743,72</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BE2E1C6" w14:textId="45B66E62" w:rsidR="000374AF" w:rsidRPr="005970C9" w:rsidRDefault="000374AF" w:rsidP="000374AF">
            <w:pPr>
              <w:jc w:val="center"/>
            </w:pPr>
            <w:r>
              <w:rPr>
                <w:color w:val="000000"/>
                <w:sz w:val="20"/>
                <w:szCs w:val="20"/>
              </w:rPr>
              <w:t>1837,88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9FC3581" w14:textId="099BD012" w:rsidR="000374AF" w:rsidRPr="005970C9" w:rsidRDefault="000374AF" w:rsidP="000374AF">
            <w:pPr>
              <w:jc w:val="center"/>
              <w:rPr>
                <w:sz w:val="22"/>
              </w:rPr>
            </w:pPr>
            <w:r>
              <w:rPr>
                <w:color w:val="000000"/>
                <w:sz w:val="20"/>
                <w:szCs w:val="20"/>
              </w:rPr>
              <w:t>2547,67</w:t>
            </w:r>
          </w:p>
        </w:tc>
      </w:tr>
      <w:tr w:rsidR="000374AF" w:rsidRPr="005970C9" w14:paraId="1749182E" w14:textId="77777777" w:rsidTr="000374AF">
        <w:tc>
          <w:tcPr>
            <w:tcW w:w="428" w:type="pct"/>
            <w:tcBorders>
              <w:top w:val="single" w:sz="4" w:space="0" w:color="auto"/>
              <w:left w:val="single" w:sz="4" w:space="0" w:color="auto"/>
              <w:bottom w:val="single" w:sz="4" w:space="0" w:color="auto"/>
              <w:right w:val="single" w:sz="4" w:space="0" w:color="auto"/>
            </w:tcBorders>
          </w:tcPr>
          <w:p w14:paraId="257C33E7" w14:textId="77777777" w:rsidR="000374AF" w:rsidRPr="005970C9" w:rsidRDefault="000374AF" w:rsidP="000374AF">
            <w:pPr>
              <w:jc w:val="center"/>
              <w:rPr>
                <w:sz w:val="22"/>
              </w:rPr>
            </w:pPr>
            <w:r w:rsidRPr="005970C9">
              <w:rPr>
                <w:sz w:val="22"/>
              </w:rPr>
              <w:t>2</w:t>
            </w:r>
          </w:p>
        </w:tc>
        <w:tc>
          <w:tcPr>
            <w:tcW w:w="1431" w:type="pct"/>
            <w:tcBorders>
              <w:top w:val="single" w:sz="4" w:space="0" w:color="auto"/>
              <w:left w:val="single" w:sz="4" w:space="0" w:color="auto"/>
              <w:bottom w:val="single" w:sz="4" w:space="0" w:color="auto"/>
              <w:right w:val="single" w:sz="4" w:space="0" w:color="auto"/>
            </w:tcBorders>
            <w:shd w:val="clear" w:color="auto" w:fill="auto"/>
            <w:vAlign w:val="center"/>
          </w:tcPr>
          <w:p w14:paraId="28DFFD8F" w14:textId="77777777" w:rsidR="000374AF" w:rsidRPr="005970C9" w:rsidRDefault="000374AF" w:rsidP="000374AF">
            <w:pPr>
              <w:jc w:val="center"/>
              <w:rPr>
                <w:sz w:val="22"/>
              </w:rPr>
            </w:pPr>
            <w:r w:rsidRPr="005970C9">
              <w:rPr>
                <w:sz w:val="22"/>
              </w:rPr>
              <w:t>Изменение</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340F2C38" w14:textId="77777777" w:rsidR="000374AF" w:rsidRPr="005970C9" w:rsidRDefault="000374AF" w:rsidP="000374AF">
            <w:pPr>
              <w:jc w:val="center"/>
              <w:rPr>
                <w:sz w:val="22"/>
              </w:rPr>
            </w:pPr>
            <w:r w:rsidRPr="005970C9">
              <w:rPr>
                <w:sz w:val="22"/>
              </w:rPr>
              <w:t>%</w:t>
            </w:r>
          </w:p>
        </w:tc>
        <w:tc>
          <w:tcPr>
            <w:tcW w:w="616" w:type="pct"/>
            <w:tcBorders>
              <w:top w:val="single" w:sz="4" w:space="0" w:color="auto"/>
              <w:left w:val="nil"/>
              <w:bottom w:val="single" w:sz="4" w:space="0" w:color="auto"/>
              <w:right w:val="single" w:sz="4" w:space="0" w:color="auto"/>
            </w:tcBorders>
            <w:shd w:val="clear" w:color="auto" w:fill="auto"/>
            <w:vAlign w:val="center"/>
          </w:tcPr>
          <w:p w14:paraId="6C999246" w14:textId="68B47094" w:rsidR="000374AF" w:rsidRPr="005970C9" w:rsidRDefault="000374AF" w:rsidP="000374AF">
            <w:pPr>
              <w:jc w:val="center"/>
              <w:rPr>
                <w:sz w:val="20"/>
                <w:szCs w:val="20"/>
              </w:rPr>
            </w:pPr>
            <w:r>
              <w:rPr>
                <w:color w:val="000000"/>
                <w:sz w:val="20"/>
                <w:szCs w:val="20"/>
              </w:rPr>
              <w:t>-</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5202EF2" w14:textId="2626C1CB" w:rsidR="000374AF" w:rsidRPr="005970C9" w:rsidRDefault="000374AF" w:rsidP="000374AF">
            <w:pPr>
              <w:jc w:val="center"/>
              <w:rPr>
                <w:sz w:val="20"/>
                <w:szCs w:val="20"/>
              </w:rPr>
            </w:pPr>
            <w:r>
              <w:rPr>
                <w:color w:val="000000"/>
                <w:sz w:val="20"/>
                <w:szCs w:val="20"/>
              </w:rPr>
              <w:t>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7EB5C224" w14:textId="75548E0D" w:rsidR="000374AF" w:rsidRPr="005970C9" w:rsidRDefault="000374AF" w:rsidP="000374AF">
            <w:pPr>
              <w:jc w:val="center"/>
              <w:rPr>
                <w:sz w:val="20"/>
                <w:szCs w:val="20"/>
              </w:rPr>
            </w:pPr>
            <w:r>
              <w:rPr>
                <w:color w:val="000000"/>
                <w:sz w:val="20"/>
                <w:szCs w:val="20"/>
              </w:rPr>
              <w:t>5,40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DE5E32E" w14:textId="23203C2A" w:rsidR="000374AF" w:rsidRPr="005970C9" w:rsidRDefault="000374AF" w:rsidP="000374AF">
            <w:pPr>
              <w:jc w:val="center"/>
              <w:rPr>
                <w:sz w:val="20"/>
                <w:szCs w:val="20"/>
              </w:rPr>
            </w:pPr>
            <w:r>
              <w:rPr>
                <w:color w:val="000000"/>
                <w:sz w:val="20"/>
                <w:szCs w:val="20"/>
              </w:rPr>
              <w:t>38,62</w:t>
            </w:r>
          </w:p>
        </w:tc>
      </w:tr>
    </w:tbl>
    <w:p w14:paraId="6A316697" w14:textId="77777777" w:rsidR="001437F3" w:rsidRPr="005970C9" w:rsidRDefault="001437F3" w:rsidP="001437F3"/>
    <w:p w14:paraId="04398C72" w14:textId="77777777" w:rsidR="001437F3" w:rsidRPr="005970C9" w:rsidRDefault="001437F3" w:rsidP="001437F3">
      <w:pPr>
        <w:pStyle w:val="31"/>
        <w:spacing w:line="240" w:lineRule="auto"/>
      </w:pPr>
      <w:bookmarkStart w:id="167" w:name="_Toc32481158"/>
      <w:bookmarkStart w:id="168" w:name="_Toc144101389"/>
      <w:bookmarkStart w:id="169" w:name="_Toc152312349"/>
      <w:r w:rsidRPr="005970C9">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bookmarkEnd w:id="167"/>
      <w:bookmarkEnd w:id="168"/>
      <w:bookmarkEnd w:id="169"/>
    </w:p>
    <w:p w14:paraId="1945D844" w14:textId="20465552" w:rsidR="00F878B4" w:rsidRPr="005970C9" w:rsidRDefault="001437F3" w:rsidP="00F92657">
      <w:pPr>
        <w:widowControl w:val="0"/>
        <w:tabs>
          <w:tab w:val="left" w:pos="4245"/>
        </w:tabs>
        <w:adjustRightInd w:val="0"/>
        <w:ind w:firstLine="720"/>
        <w:textAlignment w:val="baseline"/>
      </w:pPr>
      <w:r w:rsidRPr="005970C9">
        <w:t xml:space="preserve">Раздел переработан с учетом требований методических указаний по разработке схем теплоснабжения. Динамика изменения средневзвешенного тарифа на отпущенную тепловую энергию в 2020-2023 годах приведена в таблице </w:t>
      </w:r>
      <w:r w:rsidR="009A0936" w:rsidRPr="005970C9">
        <w:t>3</w:t>
      </w:r>
      <w:r w:rsidR="005B7508">
        <w:t>2</w:t>
      </w:r>
      <w:r w:rsidRPr="005970C9">
        <w:t>.</w:t>
      </w:r>
      <w:bookmarkStart w:id="170" w:name="_Toc422303792"/>
      <w:r w:rsidR="00F878B4" w:rsidRPr="005970C9">
        <w:br w:type="page"/>
      </w:r>
    </w:p>
    <w:p w14:paraId="514E1B83" w14:textId="3D268A6D" w:rsidR="003A5836" w:rsidRPr="005970C9" w:rsidRDefault="003A5836" w:rsidP="0006129B">
      <w:pPr>
        <w:pStyle w:val="21"/>
        <w:spacing w:line="240" w:lineRule="auto"/>
      </w:pPr>
      <w:bookmarkStart w:id="171" w:name="_Toc152312350"/>
      <w:r w:rsidRPr="005970C9">
        <w:lastRenderedPageBreak/>
        <w:t xml:space="preserve">Часть 12 </w:t>
      </w:r>
      <w:bookmarkEnd w:id="155"/>
      <w:bookmarkEnd w:id="170"/>
      <w:r w:rsidR="00274C31" w:rsidRPr="005970C9">
        <w:t xml:space="preserve">Описание существующих технических и технологических проблем в системах </w:t>
      </w:r>
      <w:r w:rsidR="008B0A5C" w:rsidRPr="005970C9">
        <w:t xml:space="preserve">теплоснабжения </w:t>
      </w:r>
      <w:r w:rsidR="001E65C3" w:rsidRPr="005970C9">
        <w:t>поселения</w:t>
      </w:r>
      <w:bookmarkEnd w:id="171"/>
    </w:p>
    <w:p w14:paraId="3C825B23" w14:textId="77777777" w:rsidR="00AB0258" w:rsidRPr="005970C9" w:rsidRDefault="000F34E7" w:rsidP="0006129B">
      <w:pPr>
        <w:pStyle w:val="31"/>
        <w:spacing w:line="240" w:lineRule="auto"/>
      </w:pPr>
      <w:bookmarkStart w:id="172" w:name="_Toc152312351"/>
      <w:r w:rsidRPr="005970C9">
        <w:t>12.1</w:t>
      </w:r>
      <w:r w:rsidR="00AB0258" w:rsidRPr="005970C9">
        <w:t xml:space="preserve"> </w:t>
      </w:r>
      <w:r w:rsidRPr="005970C9">
        <w:t>О</w:t>
      </w:r>
      <w:r w:rsidR="00274C31" w:rsidRPr="005970C9">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2"/>
    </w:p>
    <w:p w14:paraId="6FEF32CA" w14:textId="346C032A" w:rsidR="00C76A4E" w:rsidRPr="005970C9" w:rsidRDefault="00C76A4E" w:rsidP="00C76A4E">
      <w:pPr>
        <w:pStyle w:val="Affb"/>
      </w:pPr>
      <w:r w:rsidRPr="005970C9">
        <w:t xml:space="preserve">Функционирование систем централизованного </w:t>
      </w:r>
      <w:r w:rsidR="00B72BF9" w:rsidRPr="005970C9">
        <w:t xml:space="preserve">теплоснабжения </w:t>
      </w:r>
      <w:r w:rsidR="001E65C3" w:rsidRPr="005970C9">
        <w:t>поселения</w:t>
      </w:r>
      <w:r w:rsidRPr="005970C9">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6D03F731" w:rsidR="00633256" w:rsidRPr="005970C9" w:rsidRDefault="00633256" w:rsidP="00633256">
      <w:pPr>
        <w:pStyle w:val="Affb"/>
        <w:tabs>
          <w:tab w:val="left" w:pos="993"/>
        </w:tabs>
      </w:pPr>
      <w:r w:rsidRPr="005970C9">
        <w:t xml:space="preserve">1) постепенный износ основного и вспомогательного оборудования источников тепловой энергии </w:t>
      </w:r>
      <w:r w:rsidR="001E65C3" w:rsidRPr="005970C9">
        <w:t>поселения</w:t>
      </w:r>
      <w:r w:rsidRPr="005970C9">
        <w:t xml:space="preserve">; </w:t>
      </w:r>
    </w:p>
    <w:p w14:paraId="6F1C29EB" w14:textId="67A033B2" w:rsidR="002E2CB5" w:rsidRPr="005970C9" w:rsidRDefault="002E2CB5" w:rsidP="002E2CB5">
      <w:pPr>
        <w:pStyle w:val="Affb"/>
        <w:tabs>
          <w:tab w:val="left" w:pos="993"/>
        </w:tabs>
        <w:rPr>
          <w:rFonts w:eastAsiaTheme="minorHAnsi"/>
        </w:rPr>
      </w:pPr>
      <w:r w:rsidRPr="005970C9">
        <w:t xml:space="preserve">2) </w:t>
      </w:r>
      <w:r w:rsidR="000374AF">
        <w:t>износ тепловых сетей и тепловой изоляции</w:t>
      </w:r>
      <w:r w:rsidRPr="005970C9">
        <w:t>. Часть колодцев, камер и опор находятся в аварийном состоянии.</w:t>
      </w:r>
      <w:r w:rsidR="005632CF" w:rsidRPr="005970C9">
        <w:t xml:space="preserve"> </w:t>
      </w:r>
      <w:r w:rsidR="000374AF">
        <w:t>И</w:t>
      </w:r>
      <w:r w:rsidRPr="005970C9">
        <w:t>зносом сетей обусловлены значительные потери тепла и низкая эффективность системы теплоснабжения;</w:t>
      </w:r>
    </w:p>
    <w:p w14:paraId="093CAC9C" w14:textId="36A9C6BA" w:rsidR="00633256" w:rsidRPr="005970C9" w:rsidRDefault="002E2CB5" w:rsidP="00633256">
      <w:pPr>
        <w:pStyle w:val="afffffff8"/>
        <w:ind w:firstLine="567"/>
      </w:pPr>
      <w:r w:rsidRPr="005970C9">
        <w:t>3</w:t>
      </w:r>
      <w:r w:rsidR="00633256" w:rsidRPr="005970C9">
        <w:t xml:space="preserve">) 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5970C9" w:rsidRDefault="00633256" w:rsidP="00633256">
      <w:pPr>
        <w:pStyle w:val="afffffff8"/>
        <w:ind w:firstLine="567"/>
      </w:pPr>
      <w:r w:rsidRPr="005970C9">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0B874B96" w14:textId="77777777" w:rsidR="002E2CB5" w:rsidRPr="005970C9" w:rsidRDefault="002E2CB5" w:rsidP="002E2CB5">
      <w:pPr>
        <w:pStyle w:val="Affb"/>
        <w:tabs>
          <w:tab w:val="left" w:pos="993"/>
        </w:tabs>
      </w:pPr>
      <w:r w:rsidRPr="005970C9">
        <w:rPr>
          <w:rFonts w:eastAsiaTheme="minorHAnsi"/>
        </w:rPr>
        <w:t>4) внутридомовые системы отопления требуют комплексной регулировки и наладки.</w:t>
      </w:r>
    </w:p>
    <w:p w14:paraId="0325EC18" w14:textId="77777777" w:rsidR="002E2CB5" w:rsidRPr="005970C9" w:rsidRDefault="002E2CB5" w:rsidP="00633256">
      <w:pPr>
        <w:pStyle w:val="afffffff8"/>
        <w:ind w:firstLine="567"/>
      </w:pPr>
    </w:p>
    <w:p w14:paraId="55F29098" w14:textId="415868CF" w:rsidR="00AB0258" w:rsidRPr="005970C9" w:rsidRDefault="000F34E7" w:rsidP="0006129B">
      <w:pPr>
        <w:pStyle w:val="31"/>
        <w:spacing w:line="240" w:lineRule="auto"/>
      </w:pPr>
      <w:bookmarkStart w:id="173" w:name="_Toc152312352"/>
      <w:r w:rsidRPr="005970C9">
        <w:t>12.2</w:t>
      </w:r>
      <w:r w:rsidR="00AB0258" w:rsidRPr="005970C9">
        <w:t xml:space="preserve"> </w:t>
      </w:r>
      <w:r w:rsidRPr="005970C9">
        <w:t>О</w:t>
      </w:r>
      <w:r w:rsidR="00274C31" w:rsidRPr="005970C9">
        <w:t xml:space="preserve">писание существующих проблем организации надежного </w:t>
      </w:r>
      <w:r w:rsidR="008B0A5C" w:rsidRPr="005970C9">
        <w:t xml:space="preserve">теплоснабжения </w:t>
      </w:r>
      <w:r w:rsidR="001E65C3" w:rsidRPr="005970C9">
        <w:t>поселения</w:t>
      </w:r>
      <w:r w:rsidR="00274C31" w:rsidRPr="005970C9">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73"/>
    </w:p>
    <w:p w14:paraId="55A1FA46" w14:textId="63AC949F" w:rsidR="00213A8B" w:rsidRPr="005970C9" w:rsidRDefault="00213A8B" w:rsidP="0006129B">
      <w:pPr>
        <w:pStyle w:val="Affb"/>
      </w:pPr>
      <w:r w:rsidRPr="005970C9">
        <w:t xml:space="preserve">Из комплекса существующих проблем организации качественного теплоснабжения </w:t>
      </w:r>
      <w:r w:rsidR="006E1C9D" w:rsidRPr="005970C9">
        <w:t xml:space="preserve">на </w:t>
      </w:r>
      <w:r w:rsidR="00567DFD" w:rsidRPr="005970C9">
        <w:t>территории поселения</w:t>
      </w:r>
      <w:r w:rsidRPr="005970C9">
        <w:t>, можно выделить следующие составляющие:</w:t>
      </w:r>
    </w:p>
    <w:p w14:paraId="420B2E37" w14:textId="77777777" w:rsidR="00213A8B" w:rsidRPr="005970C9" w:rsidRDefault="000F34E7" w:rsidP="0006129B">
      <w:pPr>
        <w:pStyle w:val="Affb"/>
      </w:pPr>
      <w:r w:rsidRPr="005970C9">
        <w:t>1)</w:t>
      </w:r>
      <w:r w:rsidR="00213A8B" w:rsidRPr="005970C9">
        <w:t xml:space="preserve"> </w:t>
      </w:r>
      <w:r w:rsidRPr="005970C9">
        <w:t>с</w:t>
      </w:r>
      <w:r w:rsidR="00213A8B" w:rsidRPr="005970C9">
        <w:t xml:space="preserve">истемы теплоснабжения выполняют свои функции, </w:t>
      </w:r>
      <w:r w:rsidR="001B0282" w:rsidRPr="005970C9">
        <w:t>как системы жизнеобеспечения</w:t>
      </w:r>
      <w:r w:rsidR="00900E2D" w:rsidRPr="005970C9">
        <w:t>;</w:t>
      </w:r>
    </w:p>
    <w:p w14:paraId="41F8C534" w14:textId="77777777" w:rsidR="00213A8B" w:rsidRPr="005970C9" w:rsidRDefault="00213A8B" w:rsidP="0006129B">
      <w:pPr>
        <w:pStyle w:val="Affb"/>
      </w:pPr>
      <w:r w:rsidRPr="005970C9">
        <w:t>2</w:t>
      </w:r>
      <w:r w:rsidR="000F34E7" w:rsidRPr="005970C9">
        <w:t>)</w:t>
      </w:r>
      <w:r w:rsidRPr="005970C9">
        <w:t xml:space="preserve"> </w:t>
      </w:r>
      <w:r w:rsidR="000F34E7" w:rsidRPr="005970C9">
        <w:t>н</w:t>
      </w:r>
      <w:r w:rsidRPr="005970C9">
        <w:t xml:space="preserve">еобходимы прямые инвестиции для проведения </w:t>
      </w:r>
      <w:r w:rsidRPr="005970C9">
        <w:rPr>
          <w:u w:val="single"/>
        </w:rPr>
        <w:t>реновации (восстановления) основных фондов</w:t>
      </w:r>
      <w:r w:rsidRPr="005970C9">
        <w:t xml:space="preserve"> систем теплоснабжения</w:t>
      </w:r>
      <w:r w:rsidR="00FF13D2" w:rsidRPr="005970C9">
        <w:t>.</w:t>
      </w:r>
      <w:r w:rsidRPr="005970C9">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5970C9" w:rsidRDefault="00213A8B" w:rsidP="0006129B">
      <w:pPr>
        <w:pStyle w:val="Affb"/>
      </w:pPr>
    </w:p>
    <w:p w14:paraId="722E9F54" w14:textId="77777777" w:rsidR="00AB0258" w:rsidRPr="005970C9" w:rsidRDefault="000F34E7" w:rsidP="0006129B">
      <w:pPr>
        <w:pStyle w:val="31"/>
        <w:spacing w:line="240" w:lineRule="auto"/>
      </w:pPr>
      <w:bookmarkStart w:id="174" w:name="_Toc152312353"/>
      <w:r w:rsidRPr="005970C9">
        <w:t>12.3</w:t>
      </w:r>
      <w:r w:rsidR="00AB0258" w:rsidRPr="005970C9">
        <w:t xml:space="preserve"> </w:t>
      </w:r>
      <w:r w:rsidRPr="005970C9">
        <w:t>О</w:t>
      </w:r>
      <w:r w:rsidR="00274C31" w:rsidRPr="005970C9">
        <w:t>писание существующих проблем развития систем теплоснабжения</w:t>
      </w:r>
      <w:bookmarkEnd w:id="174"/>
    </w:p>
    <w:p w14:paraId="01A3498A" w14:textId="77777777" w:rsidR="00FF13D2" w:rsidRPr="005970C9" w:rsidRDefault="00FF13D2" w:rsidP="0006129B">
      <w:pPr>
        <w:tabs>
          <w:tab w:val="left" w:pos="0"/>
        </w:tabs>
        <w:ind w:firstLine="709"/>
      </w:pPr>
      <w:r w:rsidRPr="005970C9">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14:paraId="7048D586" w14:textId="77777777" w:rsidR="00864954" w:rsidRPr="005970C9" w:rsidRDefault="00864954" w:rsidP="0006129B">
      <w:pPr>
        <w:tabs>
          <w:tab w:val="left" w:pos="0"/>
        </w:tabs>
        <w:ind w:firstLine="709"/>
      </w:pPr>
    </w:p>
    <w:p w14:paraId="35345DD5" w14:textId="77777777" w:rsidR="00821340" w:rsidRPr="005970C9" w:rsidRDefault="000F34E7" w:rsidP="0006129B">
      <w:pPr>
        <w:pStyle w:val="31"/>
        <w:spacing w:line="240" w:lineRule="auto"/>
      </w:pPr>
      <w:bookmarkStart w:id="175" w:name="_Toc152312354"/>
      <w:r w:rsidRPr="005970C9">
        <w:t>12.4</w:t>
      </w:r>
      <w:r w:rsidR="00821340" w:rsidRPr="005970C9">
        <w:t xml:space="preserve"> </w:t>
      </w:r>
      <w:r w:rsidRPr="005970C9">
        <w:t>О</w:t>
      </w:r>
      <w:r w:rsidR="00274C31" w:rsidRPr="005970C9">
        <w:t>писание существующих проблем надежного и эффективного снабжения топливом действующих систем теплоснабжения</w:t>
      </w:r>
      <w:bookmarkEnd w:id="175"/>
    </w:p>
    <w:p w14:paraId="350085D4" w14:textId="5AB06708" w:rsidR="00FF13D2" w:rsidRPr="005970C9" w:rsidRDefault="00FF13D2" w:rsidP="0006129B">
      <w:pPr>
        <w:tabs>
          <w:tab w:val="left" w:pos="0"/>
        </w:tabs>
        <w:ind w:firstLine="709"/>
      </w:pPr>
      <w:r w:rsidRPr="005970C9">
        <w:t xml:space="preserve">Сложности с обеспечением теплоисточников топливом в периоды расчетных температур наружного воздуха </w:t>
      </w:r>
      <w:r w:rsidR="00C57D6B" w:rsidRPr="005970C9">
        <w:t xml:space="preserve">на территории поселения </w:t>
      </w:r>
      <w:r w:rsidRPr="005970C9">
        <w:t>отсутствуют.</w:t>
      </w:r>
    </w:p>
    <w:p w14:paraId="701ADA7F" w14:textId="77777777" w:rsidR="00FF13D2" w:rsidRPr="005970C9" w:rsidRDefault="00FF13D2" w:rsidP="0006129B">
      <w:pPr>
        <w:tabs>
          <w:tab w:val="left" w:pos="0"/>
        </w:tabs>
        <w:ind w:firstLine="709"/>
        <w:rPr>
          <w:b/>
        </w:rPr>
      </w:pPr>
    </w:p>
    <w:p w14:paraId="513D3B16" w14:textId="77777777" w:rsidR="00AB0258" w:rsidRPr="005970C9" w:rsidRDefault="000F34E7" w:rsidP="0006129B">
      <w:pPr>
        <w:pStyle w:val="31"/>
        <w:spacing w:line="240" w:lineRule="auto"/>
      </w:pPr>
      <w:bookmarkStart w:id="176" w:name="_Toc152312355"/>
      <w:r w:rsidRPr="005970C9">
        <w:t>12.5</w:t>
      </w:r>
      <w:r w:rsidR="00AB0258" w:rsidRPr="005970C9">
        <w:t xml:space="preserve"> </w:t>
      </w:r>
      <w:r w:rsidRPr="005970C9">
        <w:t>А</w:t>
      </w:r>
      <w:r w:rsidR="00274C31" w:rsidRPr="005970C9">
        <w:t>нализ предписаний надзорных органов об устранении нарушений, влияющих на безопасность и надежность системы теплоснабжения</w:t>
      </w:r>
      <w:bookmarkEnd w:id="176"/>
    </w:p>
    <w:p w14:paraId="3510AC0F" w14:textId="77777777" w:rsidR="00AB0258" w:rsidRPr="005970C9" w:rsidRDefault="00343B5C" w:rsidP="0006129B">
      <w:pPr>
        <w:ind w:firstLine="709"/>
      </w:pPr>
      <w:r w:rsidRPr="005970C9">
        <w:t>Предписания надзорных органов об устранении нарушений, влияющих на безопасность и надежность систем теплоснабжения</w:t>
      </w:r>
      <w:r w:rsidR="008E4EBE" w:rsidRPr="005970C9">
        <w:t>,</w:t>
      </w:r>
      <w:r w:rsidRPr="005970C9">
        <w:t xml:space="preserve"> не предоставлены.</w:t>
      </w:r>
    </w:p>
    <w:p w14:paraId="5BA598F5" w14:textId="77777777" w:rsidR="00EA0D24" w:rsidRPr="005970C9" w:rsidRDefault="00EA0D24" w:rsidP="0006129B">
      <w:pPr>
        <w:ind w:firstLine="709"/>
      </w:pPr>
    </w:p>
    <w:p w14:paraId="7AE9E337" w14:textId="267B3121" w:rsidR="00EA0D24" w:rsidRPr="005970C9" w:rsidRDefault="000F34E7" w:rsidP="0006129B">
      <w:pPr>
        <w:pStyle w:val="31"/>
        <w:spacing w:line="240" w:lineRule="auto"/>
      </w:pPr>
      <w:bookmarkStart w:id="177" w:name="_Toc32481165"/>
      <w:bookmarkStart w:id="178" w:name="_Toc152312356"/>
      <w:r w:rsidRPr="005970C9">
        <w:lastRenderedPageBreak/>
        <w:t xml:space="preserve">12.6 </w:t>
      </w:r>
      <w:r w:rsidR="00EA0D24" w:rsidRPr="005970C9">
        <w:t xml:space="preserve">Изменения технических и технологических проблем в системах </w:t>
      </w:r>
      <w:r w:rsidR="008B0A5C" w:rsidRPr="005970C9">
        <w:t xml:space="preserve">теплоснабжения </w:t>
      </w:r>
      <w:r w:rsidR="001E65C3" w:rsidRPr="005970C9">
        <w:t>поселения</w:t>
      </w:r>
      <w:r w:rsidR="00EA0D24" w:rsidRPr="005970C9">
        <w:t xml:space="preserve">, произошедших в период, </w:t>
      </w:r>
      <w:r w:rsidR="00042A16" w:rsidRPr="005970C9">
        <w:t>предшествующий разработке (актуализации) схемы теплоснабжения</w:t>
      </w:r>
      <w:bookmarkEnd w:id="177"/>
      <w:bookmarkEnd w:id="178"/>
    </w:p>
    <w:p w14:paraId="79BEAA9D" w14:textId="7CD6695B" w:rsidR="00AC4D0A" w:rsidRPr="005970C9" w:rsidRDefault="00D00B8E" w:rsidP="0006129B">
      <w:pPr>
        <w:widowControl w:val="0"/>
        <w:tabs>
          <w:tab w:val="left" w:pos="4245"/>
        </w:tabs>
        <w:adjustRightInd w:val="0"/>
        <w:ind w:firstLine="720"/>
        <w:textAlignment w:val="baseline"/>
      </w:pPr>
      <w:r w:rsidRPr="005970C9">
        <w:t xml:space="preserve">Раздел переработан </w:t>
      </w:r>
      <w:r w:rsidR="00095B0A" w:rsidRPr="005970C9">
        <w:t>с</w:t>
      </w:r>
      <w:r w:rsidR="00C479E2" w:rsidRPr="005970C9">
        <w:t xml:space="preserve"> </w:t>
      </w:r>
      <w:r w:rsidR="005D6D1F" w:rsidRPr="005970C9">
        <w:t>учетом</w:t>
      </w:r>
      <w:r w:rsidR="002F5504" w:rsidRPr="005970C9">
        <w:t xml:space="preserve"> </w:t>
      </w:r>
      <w:r w:rsidR="00BA6CB9" w:rsidRPr="005970C9">
        <w:t xml:space="preserve">требований </w:t>
      </w:r>
      <w:r w:rsidR="007010E8" w:rsidRPr="005970C9">
        <w:t>Постановления Правительства РФ от 22.02.2012 № 154</w:t>
      </w:r>
      <w:r w:rsidR="00BA6CB9" w:rsidRPr="005970C9">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5970C9">
        <w:t>утв. Приказом Минэнерго России от 05.03.2019 № 212 «Об утверждении Методических указаний по разработке схем теплоснабжения»</w:t>
      </w:r>
      <w:r w:rsidR="00BA6CB9" w:rsidRPr="005970C9">
        <w:t>).</w:t>
      </w:r>
    </w:p>
    <w:p w14:paraId="22A45022" w14:textId="77777777" w:rsidR="00AC4D0A" w:rsidRPr="005970C9" w:rsidRDefault="00AC4D0A" w:rsidP="0006129B">
      <w:pPr>
        <w:tabs>
          <w:tab w:val="left" w:pos="0"/>
        </w:tabs>
        <w:ind w:firstLine="709"/>
        <w:sectPr w:rsidR="00AC4D0A" w:rsidRPr="005970C9" w:rsidSect="00F83FC4">
          <w:pgSz w:w="11906" w:h="16838"/>
          <w:pgMar w:top="1134" w:right="851" w:bottom="1134" w:left="1134" w:header="708" w:footer="708" w:gutter="0"/>
          <w:cols w:space="708"/>
          <w:docGrid w:linePitch="360"/>
        </w:sectPr>
      </w:pPr>
    </w:p>
    <w:p w14:paraId="14A2EF03" w14:textId="77777777" w:rsidR="001773E3" w:rsidRPr="005970C9" w:rsidRDefault="00274C31" w:rsidP="0006129B">
      <w:pPr>
        <w:pStyle w:val="1"/>
      </w:pPr>
      <w:bookmarkStart w:id="179" w:name="_Toc422303793"/>
      <w:bookmarkStart w:id="180" w:name="_Toc152312357"/>
      <w:r w:rsidRPr="005970C9">
        <w:lastRenderedPageBreak/>
        <w:t>ГЛАВА 2</w:t>
      </w:r>
      <w:r w:rsidR="001773E3" w:rsidRPr="005970C9">
        <w:t xml:space="preserve"> </w:t>
      </w:r>
      <w:bookmarkEnd w:id="179"/>
      <w:r w:rsidRPr="005970C9">
        <w:t>Существующее и перспективное потребление тепловой энергии на цели теплоснабжения</w:t>
      </w:r>
      <w:bookmarkEnd w:id="180"/>
    </w:p>
    <w:p w14:paraId="49B80494" w14:textId="77777777" w:rsidR="001773E3" w:rsidRPr="005970C9" w:rsidRDefault="000F34E7" w:rsidP="0006129B">
      <w:pPr>
        <w:pStyle w:val="21"/>
        <w:spacing w:line="240" w:lineRule="auto"/>
      </w:pPr>
      <w:bookmarkStart w:id="181" w:name="_Toc152312358"/>
      <w:r w:rsidRPr="005970C9">
        <w:t>2.1</w:t>
      </w:r>
      <w:r w:rsidR="001773E3" w:rsidRPr="005970C9">
        <w:t xml:space="preserve"> </w:t>
      </w:r>
      <w:r w:rsidRPr="005970C9">
        <w:t>Д</w:t>
      </w:r>
      <w:r w:rsidR="00274C31" w:rsidRPr="005970C9">
        <w:t>анные базового уровня потребления тепла на цели теплоснабжения</w:t>
      </w:r>
      <w:bookmarkEnd w:id="181"/>
    </w:p>
    <w:p w14:paraId="33948E56" w14:textId="592E174E" w:rsidR="00213A8B" w:rsidRPr="005970C9" w:rsidRDefault="00213A8B" w:rsidP="0006129B">
      <w:pPr>
        <w:tabs>
          <w:tab w:val="left" w:pos="0"/>
        </w:tabs>
        <w:ind w:firstLine="567"/>
      </w:pPr>
      <w:r w:rsidRPr="005970C9">
        <w:t>За базовый уровень потребления тепла принят уровень потребления тепловой энергии в 202</w:t>
      </w:r>
      <w:r w:rsidR="00ED59BB" w:rsidRPr="005970C9">
        <w:t>2</w:t>
      </w:r>
      <w:r w:rsidR="0014555C" w:rsidRPr="005970C9">
        <w:t xml:space="preserve"> </w:t>
      </w:r>
      <w:r w:rsidRPr="005970C9">
        <w:t xml:space="preserve">году. Базовый уровень потребления тепловой энергии с разделением по </w:t>
      </w:r>
      <w:r w:rsidR="00EC11E3" w:rsidRPr="005970C9">
        <w:t>источникам теплоснабжения</w:t>
      </w:r>
      <w:r w:rsidRPr="005970C9">
        <w:t xml:space="preserve"> представлен в таблице </w:t>
      </w:r>
      <w:r w:rsidR="009A0936" w:rsidRPr="005970C9">
        <w:t>3</w:t>
      </w:r>
      <w:r w:rsidR="005B7508">
        <w:t>3</w:t>
      </w:r>
      <w:r w:rsidRPr="005970C9">
        <w:t xml:space="preserve">. </w:t>
      </w:r>
    </w:p>
    <w:p w14:paraId="65255AA6" w14:textId="77777777" w:rsidR="00213A8B" w:rsidRPr="005970C9" w:rsidRDefault="00213A8B" w:rsidP="0006129B">
      <w:pPr>
        <w:tabs>
          <w:tab w:val="left" w:pos="0"/>
        </w:tabs>
        <w:ind w:firstLine="709"/>
      </w:pPr>
    </w:p>
    <w:p w14:paraId="6513713D" w14:textId="696E021C" w:rsidR="00213A8B" w:rsidRPr="005970C9" w:rsidRDefault="005B7508" w:rsidP="005B7508">
      <w:pPr>
        <w:pStyle w:val="aff9"/>
        <w:rPr>
          <w:bCs w:val="0"/>
        </w:rPr>
      </w:pPr>
      <w:r>
        <w:t xml:space="preserve">Таблица </w:t>
      </w:r>
      <w:fldSimple w:instr=" SEQ Таблица \* ARABIC ">
        <w:r>
          <w:rPr>
            <w:noProof/>
          </w:rPr>
          <w:t>33</w:t>
        </w:r>
      </w:fldSimple>
      <w:r>
        <w:t xml:space="preserve"> </w:t>
      </w:r>
      <w:r w:rsidR="00213A8B" w:rsidRPr="005970C9">
        <w:t xml:space="preserve">– Базовый уровень </w:t>
      </w:r>
      <w:r w:rsidR="00D406F3" w:rsidRPr="005970C9">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18"/>
        <w:gridCol w:w="1837"/>
        <w:gridCol w:w="2660"/>
      </w:tblGrid>
      <w:tr w:rsidR="0097252E" w:rsidRPr="005970C9" w14:paraId="7784859C" w14:textId="77777777" w:rsidTr="00686519">
        <w:tc>
          <w:tcPr>
            <w:tcW w:w="406" w:type="pct"/>
            <w:shd w:val="clear" w:color="auto" w:fill="auto"/>
            <w:vAlign w:val="center"/>
            <w:hideMark/>
          </w:tcPr>
          <w:p w14:paraId="6D848672" w14:textId="77777777" w:rsidR="0097252E" w:rsidRPr="005970C9" w:rsidRDefault="0097252E" w:rsidP="00686519">
            <w:pPr>
              <w:jc w:val="center"/>
              <w:rPr>
                <w:bCs/>
                <w:sz w:val="22"/>
                <w:szCs w:val="22"/>
              </w:rPr>
            </w:pPr>
            <w:r w:rsidRPr="005970C9">
              <w:rPr>
                <w:bCs/>
                <w:sz w:val="22"/>
                <w:szCs w:val="22"/>
              </w:rPr>
              <w:t>№ п/п</w:t>
            </w:r>
          </w:p>
        </w:tc>
        <w:tc>
          <w:tcPr>
            <w:tcW w:w="2376" w:type="pct"/>
            <w:shd w:val="clear" w:color="auto" w:fill="auto"/>
            <w:vAlign w:val="center"/>
            <w:hideMark/>
          </w:tcPr>
          <w:p w14:paraId="1026AFFD" w14:textId="77777777" w:rsidR="0097252E" w:rsidRPr="005970C9" w:rsidRDefault="0097252E" w:rsidP="00686519">
            <w:pPr>
              <w:jc w:val="center"/>
              <w:rPr>
                <w:bCs/>
                <w:sz w:val="22"/>
                <w:szCs w:val="22"/>
              </w:rPr>
            </w:pPr>
            <w:r w:rsidRPr="005970C9">
              <w:rPr>
                <w:bCs/>
                <w:sz w:val="22"/>
                <w:szCs w:val="22"/>
              </w:rPr>
              <w:t>Наименование источника теплоснабжения</w:t>
            </w:r>
          </w:p>
        </w:tc>
        <w:tc>
          <w:tcPr>
            <w:tcW w:w="906" w:type="pct"/>
            <w:tcBorders>
              <w:bottom w:val="single" w:sz="4" w:space="0" w:color="auto"/>
            </w:tcBorders>
            <w:shd w:val="clear" w:color="auto" w:fill="auto"/>
            <w:vAlign w:val="center"/>
          </w:tcPr>
          <w:p w14:paraId="373A4392" w14:textId="77777777" w:rsidR="0097252E" w:rsidRPr="005970C9" w:rsidRDefault="0097252E" w:rsidP="00686519">
            <w:pPr>
              <w:jc w:val="center"/>
              <w:rPr>
                <w:sz w:val="22"/>
                <w:szCs w:val="22"/>
              </w:rPr>
            </w:pPr>
            <w:r w:rsidRPr="005970C9">
              <w:rPr>
                <w:sz w:val="22"/>
                <w:szCs w:val="22"/>
              </w:rPr>
              <w:t>Нагрузки, Гкал/ч</w:t>
            </w:r>
          </w:p>
        </w:tc>
        <w:tc>
          <w:tcPr>
            <w:tcW w:w="1312" w:type="pct"/>
            <w:tcBorders>
              <w:bottom w:val="single" w:sz="4" w:space="0" w:color="auto"/>
            </w:tcBorders>
            <w:shd w:val="clear" w:color="auto" w:fill="auto"/>
          </w:tcPr>
          <w:p w14:paraId="513EF687" w14:textId="77777777" w:rsidR="0097252E" w:rsidRPr="005970C9" w:rsidRDefault="0097252E" w:rsidP="00686519">
            <w:pPr>
              <w:jc w:val="center"/>
              <w:rPr>
                <w:sz w:val="22"/>
                <w:szCs w:val="22"/>
              </w:rPr>
            </w:pPr>
            <w:r w:rsidRPr="005970C9">
              <w:rPr>
                <w:sz w:val="22"/>
                <w:szCs w:val="22"/>
              </w:rPr>
              <w:t>Полезный отпуск тепла, Гкал</w:t>
            </w:r>
          </w:p>
        </w:tc>
      </w:tr>
      <w:tr w:rsidR="0097252E" w:rsidRPr="005970C9" w14:paraId="72D19ED7" w14:textId="77777777" w:rsidTr="00686519">
        <w:tc>
          <w:tcPr>
            <w:tcW w:w="406" w:type="pct"/>
            <w:shd w:val="clear" w:color="auto" w:fill="auto"/>
            <w:vAlign w:val="center"/>
          </w:tcPr>
          <w:p w14:paraId="3206B971" w14:textId="77777777" w:rsidR="0097252E" w:rsidRPr="005970C9" w:rsidRDefault="0097252E" w:rsidP="00686519">
            <w:pPr>
              <w:pStyle w:val="ab"/>
              <w:jc w:val="center"/>
              <w:rPr>
                <w:sz w:val="22"/>
                <w:szCs w:val="22"/>
              </w:rPr>
            </w:pPr>
            <w:r w:rsidRPr="005970C9">
              <w:rPr>
                <w:sz w:val="22"/>
                <w:szCs w:val="22"/>
              </w:rPr>
              <w:t>1</w:t>
            </w:r>
          </w:p>
        </w:tc>
        <w:tc>
          <w:tcPr>
            <w:tcW w:w="2376" w:type="pct"/>
            <w:shd w:val="clear" w:color="auto" w:fill="auto"/>
            <w:vAlign w:val="center"/>
          </w:tcPr>
          <w:p w14:paraId="470502FC" w14:textId="77777777" w:rsidR="0097252E" w:rsidRPr="005970C9" w:rsidRDefault="0097252E" w:rsidP="00686519">
            <w:pPr>
              <w:jc w:val="center"/>
              <w:rPr>
                <w:sz w:val="22"/>
                <w:szCs w:val="22"/>
              </w:rPr>
            </w:pPr>
            <w:r w:rsidRPr="004A1F06">
              <w:rPr>
                <w:color w:val="000000"/>
                <w:sz w:val="22"/>
                <w:szCs w:val="22"/>
              </w:rPr>
              <w:t>Котельная (ул. Октябрьская, 3б)</w:t>
            </w:r>
          </w:p>
        </w:tc>
        <w:tc>
          <w:tcPr>
            <w:tcW w:w="906" w:type="pct"/>
            <w:tcBorders>
              <w:top w:val="single" w:sz="4" w:space="0" w:color="auto"/>
              <w:left w:val="nil"/>
              <w:bottom w:val="single" w:sz="4" w:space="0" w:color="auto"/>
              <w:right w:val="single" w:sz="4" w:space="0" w:color="auto"/>
            </w:tcBorders>
            <w:shd w:val="clear" w:color="auto" w:fill="auto"/>
            <w:vAlign w:val="center"/>
          </w:tcPr>
          <w:p w14:paraId="26505CB5" w14:textId="77777777" w:rsidR="0097252E" w:rsidRPr="009D0843" w:rsidRDefault="0097252E" w:rsidP="00686519">
            <w:pPr>
              <w:jc w:val="center"/>
              <w:rPr>
                <w:sz w:val="22"/>
                <w:szCs w:val="22"/>
              </w:rPr>
            </w:pPr>
            <w:r w:rsidRPr="009D0843">
              <w:rPr>
                <w:color w:val="000000"/>
                <w:sz w:val="22"/>
                <w:szCs w:val="22"/>
              </w:rPr>
              <w:t>2,780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74015974" w14:textId="77777777" w:rsidR="0097252E" w:rsidRPr="009D0843" w:rsidRDefault="0097252E" w:rsidP="00686519">
            <w:pPr>
              <w:jc w:val="center"/>
              <w:rPr>
                <w:sz w:val="22"/>
                <w:szCs w:val="22"/>
              </w:rPr>
            </w:pPr>
            <w:r w:rsidRPr="009D0843">
              <w:rPr>
                <w:color w:val="000000"/>
                <w:sz w:val="22"/>
                <w:szCs w:val="22"/>
              </w:rPr>
              <w:t>3446,2</w:t>
            </w:r>
          </w:p>
        </w:tc>
      </w:tr>
      <w:tr w:rsidR="0097252E" w:rsidRPr="005970C9" w14:paraId="18ED751C" w14:textId="77777777" w:rsidTr="00686519">
        <w:tc>
          <w:tcPr>
            <w:tcW w:w="406" w:type="pct"/>
            <w:shd w:val="clear" w:color="auto" w:fill="auto"/>
            <w:vAlign w:val="center"/>
          </w:tcPr>
          <w:p w14:paraId="6EC786ED" w14:textId="77777777" w:rsidR="0097252E" w:rsidRPr="005970C9" w:rsidRDefault="0097252E" w:rsidP="00686519">
            <w:pPr>
              <w:pStyle w:val="ab"/>
              <w:jc w:val="center"/>
              <w:rPr>
                <w:sz w:val="22"/>
                <w:szCs w:val="22"/>
              </w:rPr>
            </w:pPr>
            <w:r w:rsidRPr="005970C9">
              <w:rPr>
                <w:sz w:val="22"/>
                <w:szCs w:val="22"/>
              </w:rPr>
              <w:t>2</w:t>
            </w:r>
          </w:p>
        </w:tc>
        <w:tc>
          <w:tcPr>
            <w:tcW w:w="2376" w:type="pct"/>
            <w:shd w:val="clear" w:color="auto" w:fill="auto"/>
            <w:vAlign w:val="center"/>
          </w:tcPr>
          <w:p w14:paraId="779036CB" w14:textId="77777777" w:rsidR="0097252E" w:rsidRPr="005970C9" w:rsidRDefault="0097252E" w:rsidP="00686519">
            <w:pPr>
              <w:jc w:val="center"/>
              <w:rPr>
                <w:sz w:val="22"/>
                <w:szCs w:val="22"/>
              </w:rPr>
            </w:pPr>
            <w:r w:rsidRPr="004A1F06">
              <w:rPr>
                <w:color w:val="000000"/>
                <w:sz w:val="22"/>
                <w:szCs w:val="22"/>
              </w:rPr>
              <w:t>Котельная (ул. Заводская, 8б)</w:t>
            </w:r>
          </w:p>
        </w:tc>
        <w:tc>
          <w:tcPr>
            <w:tcW w:w="906" w:type="pct"/>
            <w:tcBorders>
              <w:top w:val="single" w:sz="4" w:space="0" w:color="auto"/>
              <w:left w:val="nil"/>
              <w:bottom w:val="single" w:sz="4" w:space="0" w:color="auto"/>
              <w:right w:val="single" w:sz="4" w:space="0" w:color="auto"/>
            </w:tcBorders>
            <w:shd w:val="clear" w:color="auto" w:fill="auto"/>
            <w:vAlign w:val="center"/>
          </w:tcPr>
          <w:p w14:paraId="7292FDF5" w14:textId="77777777" w:rsidR="0097252E" w:rsidRPr="009D0843" w:rsidRDefault="0097252E" w:rsidP="00686519">
            <w:pPr>
              <w:jc w:val="center"/>
              <w:rPr>
                <w:sz w:val="22"/>
                <w:szCs w:val="22"/>
              </w:rPr>
            </w:pPr>
            <w:r w:rsidRPr="009D0843">
              <w:rPr>
                <w:color w:val="000000"/>
                <w:sz w:val="22"/>
                <w:szCs w:val="22"/>
              </w:rPr>
              <w:t>0,220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C2595B8" w14:textId="77777777" w:rsidR="0097252E" w:rsidRPr="009D0843" w:rsidRDefault="0097252E" w:rsidP="00686519">
            <w:pPr>
              <w:jc w:val="center"/>
              <w:rPr>
                <w:sz w:val="22"/>
                <w:szCs w:val="22"/>
              </w:rPr>
            </w:pPr>
            <w:r w:rsidRPr="009D0843">
              <w:rPr>
                <w:color w:val="000000"/>
                <w:sz w:val="22"/>
                <w:szCs w:val="22"/>
              </w:rPr>
              <w:t>211,7</w:t>
            </w:r>
          </w:p>
        </w:tc>
      </w:tr>
      <w:tr w:rsidR="0097252E" w:rsidRPr="005970C9" w14:paraId="5E40EAB4" w14:textId="77777777" w:rsidTr="00686519">
        <w:tc>
          <w:tcPr>
            <w:tcW w:w="406" w:type="pct"/>
            <w:shd w:val="clear" w:color="auto" w:fill="auto"/>
            <w:vAlign w:val="center"/>
          </w:tcPr>
          <w:p w14:paraId="68B26EAA" w14:textId="77777777" w:rsidR="0097252E" w:rsidRPr="005970C9" w:rsidRDefault="0097252E" w:rsidP="00686519">
            <w:pPr>
              <w:pStyle w:val="ab"/>
              <w:jc w:val="center"/>
              <w:rPr>
                <w:sz w:val="22"/>
                <w:szCs w:val="22"/>
              </w:rPr>
            </w:pPr>
            <w:r w:rsidRPr="005970C9">
              <w:rPr>
                <w:sz w:val="22"/>
                <w:szCs w:val="22"/>
              </w:rPr>
              <w:t>3</w:t>
            </w:r>
          </w:p>
        </w:tc>
        <w:tc>
          <w:tcPr>
            <w:tcW w:w="2376" w:type="pct"/>
            <w:shd w:val="clear" w:color="auto" w:fill="auto"/>
            <w:vAlign w:val="center"/>
          </w:tcPr>
          <w:p w14:paraId="204C5224" w14:textId="77777777" w:rsidR="0097252E" w:rsidRPr="005970C9" w:rsidRDefault="0097252E" w:rsidP="00686519">
            <w:pPr>
              <w:jc w:val="center"/>
              <w:rPr>
                <w:sz w:val="22"/>
                <w:szCs w:val="22"/>
              </w:rPr>
            </w:pPr>
            <w:r w:rsidRPr="004A1F06">
              <w:rPr>
                <w:color w:val="000000"/>
                <w:sz w:val="22"/>
                <w:szCs w:val="22"/>
              </w:rPr>
              <w:t>Котельная (ул. Октябрьская, 82)</w:t>
            </w:r>
          </w:p>
        </w:tc>
        <w:tc>
          <w:tcPr>
            <w:tcW w:w="906" w:type="pct"/>
            <w:tcBorders>
              <w:top w:val="single" w:sz="4" w:space="0" w:color="auto"/>
              <w:left w:val="nil"/>
              <w:bottom w:val="single" w:sz="4" w:space="0" w:color="auto"/>
              <w:right w:val="single" w:sz="4" w:space="0" w:color="auto"/>
            </w:tcBorders>
            <w:shd w:val="clear" w:color="auto" w:fill="auto"/>
            <w:vAlign w:val="center"/>
          </w:tcPr>
          <w:p w14:paraId="2AF7F583" w14:textId="77777777" w:rsidR="0097252E" w:rsidRPr="009D0843" w:rsidRDefault="0097252E" w:rsidP="00686519">
            <w:pPr>
              <w:jc w:val="center"/>
              <w:rPr>
                <w:sz w:val="22"/>
                <w:szCs w:val="22"/>
              </w:rPr>
            </w:pPr>
            <w:r w:rsidRPr="009D0843">
              <w:rPr>
                <w:color w:val="000000"/>
                <w:sz w:val="22"/>
                <w:szCs w:val="22"/>
              </w:rPr>
              <w:t>0,570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14:paraId="0592728B" w14:textId="77777777" w:rsidR="0097252E" w:rsidRPr="009D0843" w:rsidRDefault="0097252E" w:rsidP="00686519">
            <w:pPr>
              <w:jc w:val="center"/>
              <w:rPr>
                <w:sz w:val="22"/>
                <w:szCs w:val="22"/>
              </w:rPr>
            </w:pPr>
            <w:r w:rsidRPr="009D0843">
              <w:rPr>
                <w:color w:val="000000"/>
                <w:sz w:val="22"/>
                <w:szCs w:val="22"/>
              </w:rPr>
              <w:t>999,3</w:t>
            </w:r>
          </w:p>
        </w:tc>
      </w:tr>
    </w:tbl>
    <w:p w14:paraId="37C3FFE1" w14:textId="77777777" w:rsidR="00864954" w:rsidRPr="005970C9" w:rsidRDefault="000F34E7" w:rsidP="0006129B">
      <w:pPr>
        <w:pStyle w:val="21"/>
        <w:spacing w:line="240" w:lineRule="auto"/>
      </w:pPr>
      <w:bookmarkStart w:id="182" w:name="_Toc152312359"/>
      <w:r w:rsidRPr="005970C9">
        <w:t>2.2</w:t>
      </w:r>
      <w:r w:rsidR="00864954" w:rsidRPr="005970C9">
        <w:t xml:space="preserve"> </w:t>
      </w:r>
      <w:r w:rsidRPr="005970C9">
        <w:t>П</w:t>
      </w:r>
      <w:r w:rsidR="00274C31" w:rsidRPr="005970C9">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2"/>
    </w:p>
    <w:p w14:paraId="6D52A6F0" w14:textId="2053AC8F" w:rsidR="00BA27C7" w:rsidRPr="005970C9" w:rsidRDefault="00BA27C7" w:rsidP="00BA27C7">
      <w:pPr>
        <w:tabs>
          <w:tab w:val="left" w:pos="0"/>
        </w:tabs>
        <w:ind w:firstLine="709"/>
      </w:pPr>
      <w:bookmarkStart w:id="183" w:name="_Hlk141344319"/>
      <w:r w:rsidRPr="005970C9">
        <w:t xml:space="preserve">В настоящее время </w:t>
      </w:r>
      <w:r w:rsidR="00C57D6B" w:rsidRPr="005970C9">
        <w:t xml:space="preserve">на территории поселения </w:t>
      </w:r>
      <w:r w:rsidR="008C1431" w:rsidRPr="005970C9">
        <w:t xml:space="preserve">действует </w:t>
      </w:r>
      <w:r w:rsidR="00EA18F1">
        <w:t>три источника теплоснабжения</w:t>
      </w:r>
      <w:r w:rsidR="00F47EC8" w:rsidRPr="005970C9">
        <w:t>.</w:t>
      </w:r>
      <w:r w:rsidRPr="005970C9">
        <w:t xml:space="preserve"> К сети централизованного теплоснабжения подключены жилые многоквартирные дома, а также административные и социально-значимые объекты. </w:t>
      </w:r>
    </w:p>
    <w:p w14:paraId="136F1E04" w14:textId="0E07C75B" w:rsidR="00D5300B" w:rsidRPr="005970C9" w:rsidRDefault="00D5300B" w:rsidP="00D5300B">
      <w:pPr>
        <w:pStyle w:val="afffffff8"/>
        <w:rPr>
          <w:szCs w:val="24"/>
        </w:rPr>
      </w:pPr>
      <w:bookmarkStart w:id="184" w:name="_Hlk128490743"/>
      <w:bookmarkStart w:id="185" w:name="_Hlk137290765"/>
      <w:r w:rsidRPr="005970C9">
        <w:rPr>
          <w:rFonts w:eastAsia="Times New Roman"/>
          <w:szCs w:val="24"/>
        </w:rPr>
        <w:t xml:space="preserve">Генеральным планом развития </w:t>
      </w:r>
      <w:r w:rsidR="00F92657" w:rsidRPr="005970C9">
        <w:rPr>
          <w:rFonts w:eastAsia="Times New Roman"/>
          <w:szCs w:val="24"/>
        </w:rPr>
        <w:t>поселения</w:t>
      </w:r>
      <w:r w:rsidRPr="005970C9">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5970C9">
        <w:rPr>
          <w:szCs w:val="24"/>
        </w:rPr>
        <w:t>Значительное увеличение селитебной территории за счет освоения новых земель не предлагается. Размещение объектов нового жилищного строительства в городе возможно на имеющихся в небольшом количестве свободных территориях и на месте сноса и ветхой и малоценной застройки.</w:t>
      </w:r>
    </w:p>
    <w:p w14:paraId="4D276916" w14:textId="77777777" w:rsidR="005B7508" w:rsidRPr="005B7508" w:rsidRDefault="005B7508" w:rsidP="005B7508">
      <w:pPr>
        <w:pStyle w:val="afffffff8"/>
        <w:rPr>
          <w:szCs w:val="24"/>
        </w:rPr>
      </w:pPr>
      <w:r w:rsidRPr="005B7508">
        <w:t xml:space="preserve">В настоящее время строительство жилья на территории поселения представлено преимущественно индивидуальной жилой застройкой. </w:t>
      </w:r>
    </w:p>
    <w:p w14:paraId="28DF2BE3" w14:textId="77777777" w:rsidR="00D5300B" w:rsidRPr="005970C9" w:rsidRDefault="00D5300B" w:rsidP="00D5300B">
      <w:pPr>
        <w:pStyle w:val="afffffff8"/>
        <w:rPr>
          <w:szCs w:val="24"/>
        </w:rPr>
      </w:pPr>
      <w:r w:rsidRPr="005970C9">
        <w:rPr>
          <w:szCs w:val="24"/>
        </w:rPr>
        <w:t>Жилищный фонд сосредоточен в жилой зоне, зоне смешанной и общественно-деловой застройки. В их состав входят объекты функционально совместимые с постоянным и временным проживанием населения. В составе жилых зон могут находится отдельно-стоящие, встроенные и пристроенные объекты культурно-бытового и коммунального обслуживания.</w:t>
      </w:r>
    </w:p>
    <w:bookmarkEnd w:id="184"/>
    <w:p w14:paraId="4B6BA4C1" w14:textId="13767320" w:rsidR="00B4382C" w:rsidRPr="005970C9" w:rsidRDefault="00B4382C" w:rsidP="00B4382C">
      <w:pPr>
        <w:pStyle w:val="Affb"/>
      </w:pPr>
      <w:r w:rsidRPr="005970C9">
        <w:t xml:space="preserve">Существующий жилой фонд подразделяется на среднеэтажные многоквартирные и малоэтажные (индивидуальные) жилые дома. Основная часть население </w:t>
      </w:r>
      <w:r w:rsidR="002B732A" w:rsidRPr="005970C9">
        <w:t>пос</w:t>
      </w:r>
      <w:r w:rsidR="00042D8B" w:rsidRPr="005970C9">
        <w:t>е</w:t>
      </w:r>
      <w:r w:rsidR="002B732A" w:rsidRPr="005970C9">
        <w:t>ления</w:t>
      </w:r>
      <w:r w:rsidRPr="005970C9">
        <w:t xml:space="preserve"> проживает в домах малоэтажной застройки.</w:t>
      </w:r>
    </w:p>
    <w:p w14:paraId="7B9C4CE9" w14:textId="03C031E7" w:rsidR="00B4382C" w:rsidRPr="005970C9" w:rsidRDefault="00B4382C" w:rsidP="00B4382C">
      <w:pPr>
        <w:pStyle w:val="Affb"/>
      </w:pPr>
      <w:r w:rsidRPr="005970C9">
        <w:t xml:space="preserve">Планами развития </w:t>
      </w:r>
      <w:r w:rsidR="00567DFD" w:rsidRPr="005970C9">
        <w:t>территории поселения</w:t>
      </w:r>
      <w:r w:rsidRPr="005970C9">
        <w:t xml:space="preserve">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p w14:paraId="363F8DD1" w14:textId="6551E6C7" w:rsidR="00B4382C" w:rsidRPr="005970C9" w:rsidRDefault="00B4382C" w:rsidP="00B4382C">
      <w:pPr>
        <w:pStyle w:val="Affb"/>
      </w:pPr>
      <w:r w:rsidRPr="005970C9">
        <w:t xml:space="preserve">1) создание комфортных условий для проживания на </w:t>
      </w:r>
      <w:r w:rsidR="00567DFD" w:rsidRPr="005970C9">
        <w:t>территории поселения</w:t>
      </w:r>
      <w:r w:rsidRPr="005970C9">
        <w:t xml:space="preserve">; </w:t>
      </w:r>
    </w:p>
    <w:p w14:paraId="3F30587A" w14:textId="77777777" w:rsidR="00B4382C" w:rsidRPr="005970C9" w:rsidRDefault="00B4382C" w:rsidP="00B4382C">
      <w:pPr>
        <w:pStyle w:val="Affb"/>
      </w:pPr>
      <w:r w:rsidRPr="005970C9">
        <w:t>2) организацию комплексного освоения резервных территорий под жилищное строительство;</w:t>
      </w:r>
    </w:p>
    <w:p w14:paraId="3CBF1A16" w14:textId="77777777" w:rsidR="00B4382C" w:rsidRPr="005970C9" w:rsidRDefault="00B4382C" w:rsidP="00B4382C">
      <w:pPr>
        <w:pStyle w:val="Affb"/>
      </w:pPr>
      <w:r w:rsidRPr="005970C9">
        <w:t xml:space="preserve">3) строительство качественного жилья с комплексом инфраструктуры (социальной, транспортной, инженерной); </w:t>
      </w:r>
    </w:p>
    <w:p w14:paraId="0A5888B3" w14:textId="77777777" w:rsidR="00B4382C" w:rsidRPr="005970C9" w:rsidRDefault="00B4382C" w:rsidP="00B4382C">
      <w:pPr>
        <w:pStyle w:val="Affb"/>
      </w:pPr>
      <w:r w:rsidRPr="005970C9">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0180F22E" w14:textId="77777777" w:rsidR="00B4382C" w:rsidRPr="005970C9" w:rsidRDefault="00B4382C" w:rsidP="00B4382C">
      <w:pPr>
        <w:pStyle w:val="Affb"/>
      </w:pPr>
      <w:r w:rsidRPr="005970C9">
        <w:t>5) строительство/реконструкцию достаточного количества современных социальных объектов.</w:t>
      </w:r>
    </w:p>
    <w:p w14:paraId="4AD77633" w14:textId="77777777" w:rsidR="00B4382C" w:rsidRPr="005970C9" w:rsidRDefault="00B4382C" w:rsidP="00B4382C">
      <w:pPr>
        <w:pStyle w:val="Affb"/>
      </w:pPr>
      <w:r w:rsidRPr="005970C9">
        <w:rPr>
          <w:szCs w:val="24"/>
        </w:rPr>
        <w:lastRenderedPageBreak/>
        <w:t>Д</w:t>
      </w:r>
      <w:r w:rsidRPr="005970C9">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9F51185" w14:textId="1900E92F" w:rsidR="00B4382C" w:rsidRPr="005970C9" w:rsidRDefault="00B4382C" w:rsidP="00B4382C">
      <w:pPr>
        <w:pStyle w:val="Affb"/>
      </w:pPr>
      <w:r w:rsidRPr="005970C9">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714F2D69" w14:textId="10102229" w:rsidR="00D86433" w:rsidRPr="005970C9" w:rsidRDefault="00985B9F" w:rsidP="00D86433">
      <w:pPr>
        <w:tabs>
          <w:tab w:val="left" w:pos="0"/>
        </w:tabs>
        <w:ind w:firstLine="709"/>
      </w:pPr>
      <w:bookmarkStart w:id="186" w:name="_Hlk128490767"/>
      <w:bookmarkEnd w:id="183"/>
      <w:r w:rsidRPr="005970C9">
        <w:t xml:space="preserve">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 </w:t>
      </w:r>
    </w:p>
    <w:p w14:paraId="681961F6" w14:textId="77777777" w:rsidR="00864954" w:rsidRPr="005970C9" w:rsidRDefault="000F34E7" w:rsidP="0006129B">
      <w:pPr>
        <w:pStyle w:val="21"/>
        <w:spacing w:line="240" w:lineRule="auto"/>
      </w:pPr>
      <w:bookmarkStart w:id="187" w:name="_Toc152312360"/>
      <w:bookmarkEnd w:id="185"/>
      <w:bookmarkEnd w:id="186"/>
      <w:r w:rsidRPr="005970C9">
        <w:t>2.3</w:t>
      </w:r>
      <w:r w:rsidR="00864954" w:rsidRPr="005970C9">
        <w:t xml:space="preserve"> </w:t>
      </w:r>
      <w:r w:rsidRPr="005970C9">
        <w:t>П</w:t>
      </w:r>
      <w:r w:rsidR="00274C31" w:rsidRPr="005970C9">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7"/>
    </w:p>
    <w:p w14:paraId="30D009A3" w14:textId="77777777" w:rsidR="0061014C" w:rsidRPr="005970C9" w:rsidRDefault="0061014C" w:rsidP="0006129B">
      <w:pPr>
        <w:tabs>
          <w:tab w:val="left" w:pos="0"/>
        </w:tabs>
        <w:ind w:firstLine="709"/>
      </w:pPr>
      <w:r w:rsidRPr="005970C9">
        <w:t>Прогноз</w:t>
      </w:r>
      <w:r w:rsidR="0094485C" w:rsidRPr="005970C9">
        <w:t xml:space="preserve"> </w:t>
      </w:r>
      <w:r w:rsidRPr="005970C9">
        <w:t>перспективных</w:t>
      </w:r>
      <w:r w:rsidR="0094485C" w:rsidRPr="005970C9">
        <w:t xml:space="preserve"> </w:t>
      </w:r>
      <w:r w:rsidRPr="005970C9">
        <w:t>удельных</w:t>
      </w:r>
      <w:r w:rsidR="0094485C" w:rsidRPr="005970C9">
        <w:t xml:space="preserve"> </w:t>
      </w:r>
      <w:r w:rsidRPr="005970C9">
        <w:t>расходов</w:t>
      </w:r>
      <w:r w:rsidR="0094485C" w:rsidRPr="005970C9">
        <w:t xml:space="preserve"> </w:t>
      </w:r>
      <w:r w:rsidRPr="005970C9">
        <w:t>тепловой</w:t>
      </w:r>
      <w:r w:rsidR="0094485C" w:rsidRPr="005970C9">
        <w:t xml:space="preserve"> </w:t>
      </w:r>
      <w:r w:rsidRPr="005970C9">
        <w:t>энергии</w:t>
      </w:r>
      <w:r w:rsidR="0094485C" w:rsidRPr="005970C9">
        <w:t xml:space="preserve"> </w:t>
      </w:r>
      <w:r w:rsidRPr="005970C9">
        <w:t>на</w:t>
      </w:r>
      <w:r w:rsidR="0094485C" w:rsidRPr="005970C9">
        <w:t xml:space="preserve"> </w:t>
      </w:r>
      <w:r w:rsidRPr="005970C9">
        <w:t>отопление, вентиляцию выполнен с учетом</w:t>
      </w:r>
      <w:r w:rsidR="0094485C" w:rsidRPr="005970C9">
        <w:t xml:space="preserve"> </w:t>
      </w:r>
      <w:r w:rsidRPr="005970C9">
        <w:t>требований</w:t>
      </w:r>
      <w:r w:rsidR="0094485C" w:rsidRPr="005970C9">
        <w:t xml:space="preserve"> </w:t>
      </w:r>
      <w:r w:rsidRPr="005970C9">
        <w:t>к энергетической эффективности</w:t>
      </w:r>
      <w:r w:rsidR="0094485C" w:rsidRPr="005970C9">
        <w:t xml:space="preserve"> </w:t>
      </w:r>
      <w:r w:rsidRPr="005970C9">
        <w:t>объектов</w:t>
      </w:r>
      <w:r w:rsidR="0094485C" w:rsidRPr="005970C9">
        <w:t xml:space="preserve"> </w:t>
      </w:r>
      <w:r w:rsidRPr="005970C9">
        <w:t>теплопотребления,</w:t>
      </w:r>
      <w:r w:rsidR="0094485C" w:rsidRPr="005970C9">
        <w:t xml:space="preserve"> </w:t>
      </w:r>
      <w:r w:rsidRPr="005970C9">
        <w:t xml:space="preserve">устанавливаемых в соответствии с законодательством Российской Федерации. </w:t>
      </w:r>
    </w:p>
    <w:p w14:paraId="380E8D67" w14:textId="77777777" w:rsidR="00E04075" w:rsidRPr="005970C9" w:rsidRDefault="00E04075" w:rsidP="0006129B">
      <w:pPr>
        <w:tabs>
          <w:tab w:val="left" w:pos="0"/>
        </w:tabs>
        <w:ind w:firstLine="709"/>
      </w:pPr>
      <w:r w:rsidRPr="005970C9">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5970C9">
        <w:rPr>
          <w:noProof/>
        </w:rPr>
        <w:t>1 м</w:t>
      </w:r>
      <w:r w:rsidRPr="005970C9">
        <w:rPr>
          <w:noProof/>
          <w:vertAlign w:val="superscript"/>
        </w:rPr>
        <w:t>3</w:t>
      </w:r>
      <w:r w:rsidRPr="005970C9">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7F5D299B" w:rsidR="0061014C" w:rsidRPr="005970C9" w:rsidRDefault="0061014C" w:rsidP="0006129B">
      <w:pPr>
        <w:tabs>
          <w:tab w:val="left" w:pos="0"/>
        </w:tabs>
        <w:ind w:firstLine="709"/>
      </w:pPr>
      <w:r w:rsidRPr="005970C9">
        <w:t>Прогнозные перспективные удельные расходы тепловой энергии на отопление, вентиляцию приняты в соответствии</w:t>
      </w:r>
      <w:r w:rsidR="003965AF" w:rsidRPr="005970C9">
        <w:t xml:space="preserve"> </w:t>
      </w:r>
      <w:r w:rsidR="001B70BE" w:rsidRPr="005970C9">
        <w:t xml:space="preserve">со СП </w:t>
      </w:r>
      <w:r w:rsidR="003965AF" w:rsidRPr="005970C9">
        <w:t>50.13330.2012. «Свод правил. Тепловая защита зданий. Актуализированная редакция СНиП 23-02-2003»</w:t>
      </w:r>
      <w:r w:rsidRPr="005970C9">
        <w:t xml:space="preserve"> и приведены в таблиц</w:t>
      </w:r>
      <w:r w:rsidR="00E04075" w:rsidRPr="005970C9">
        <w:t>ах</w:t>
      </w:r>
      <w:r w:rsidRPr="005970C9">
        <w:t xml:space="preserve"> </w:t>
      </w:r>
      <w:r w:rsidR="009A0936" w:rsidRPr="005970C9">
        <w:t>3</w:t>
      </w:r>
      <w:r w:rsidR="005B7508">
        <w:t>4</w:t>
      </w:r>
      <w:r w:rsidR="00E04075" w:rsidRPr="005970C9">
        <w:t xml:space="preserve"> и </w:t>
      </w:r>
      <w:r w:rsidR="009A0936" w:rsidRPr="005970C9">
        <w:t>3</w:t>
      </w:r>
      <w:r w:rsidR="005B7508">
        <w:t>5</w:t>
      </w:r>
      <w:r w:rsidRPr="005970C9">
        <w:t>.</w:t>
      </w:r>
    </w:p>
    <w:p w14:paraId="1C0C4BE7" w14:textId="77777777" w:rsidR="00186614" w:rsidRPr="005970C9" w:rsidRDefault="00186614" w:rsidP="0006129B">
      <w:pPr>
        <w:tabs>
          <w:tab w:val="left" w:pos="0"/>
        </w:tabs>
        <w:ind w:firstLine="709"/>
      </w:pPr>
    </w:p>
    <w:p w14:paraId="0E9D6CC6" w14:textId="261DBD1F" w:rsidR="0061014C" w:rsidRPr="005970C9" w:rsidRDefault="0061014C" w:rsidP="0006129B">
      <w:pPr>
        <w:pStyle w:val="aff9"/>
        <w:spacing w:line="240" w:lineRule="auto"/>
        <w:rPr>
          <w:rFonts w:eastAsia="Times New Roman"/>
          <w:szCs w:val="24"/>
        </w:rPr>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34</w:t>
      </w:r>
      <w:r w:rsidR="008A3CE6" w:rsidRPr="005970C9">
        <w:rPr>
          <w:noProof/>
        </w:rPr>
        <w:fldChar w:fldCharType="end"/>
      </w:r>
      <w:r w:rsidRPr="005970C9">
        <w:t xml:space="preserve"> - </w:t>
      </w:r>
      <w:r w:rsidRPr="005970C9">
        <w:rPr>
          <w:rFonts w:eastAsia="Times New Roman"/>
          <w:szCs w:val="24"/>
        </w:rPr>
        <w:t>Нормируемый удельный расх</w:t>
      </w:r>
      <w:r w:rsidR="002664F2" w:rsidRPr="005970C9">
        <w:rPr>
          <w:rFonts w:eastAsia="Times New Roman"/>
          <w:szCs w:val="24"/>
        </w:rPr>
        <w:t xml:space="preserve">од </w:t>
      </w:r>
      <w:r w:rsidRPr="005970C9">
        <w:rPr>
          <w:rFonts w:eastAsia="Times New Roman"/>
          <w:szCs w:val="24"/>
        </w:rPr>
        <w:t>тепловой энергии на отопление</w:t>
      </w:r>
      <w:r w:rsidR="00E04075" w:rsidRPr="005970C9">
        <w:rPr>
          <w:rFonts w:eastAsia="Times New Roman"/>
          <w:szCs w:val="24"/>
        </w:rPr>
        <w:t xml:space="preserve"> жилых</w:t>
      </w:r>
      <w:r w:rsidRPr="005970C9">
        <w:rPr>
          <w:rFonts w:eastAsia="Times New Roman"/>
          <w:szCs w:val="24"/>
        </w:rPr>
        <w:t xml:space="preserve"> зданий, </w:t>
      </w:r>
      <w:r w:rsidR="00E04075" w:rsidRPr="005970C9">
        <w:rPr>
          <w:rFonts w:eastAsia="Times New Roman"/>
          <w:szCs w:val="24"/>
        </w:rPr>
        <w:t>Вт</w:t>
      </w:r>
      <w:r w:rsidRPr="005970C9">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5970C9" w:rsidRPr="005970C9" w14:paraId="0EC2D198" w14:textId="77777777" w:rsidTr="00900E2D">
        <w:tc>
          <w:tcPr>
            <w:tcW w:w="345" w:type="pct"/>
            <w:vMerge w:val="restart"/>
          </w:tcPr>
          <w:p w14:paraId="48629A4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 п/п</w:t>
            </w:r>
          </w:p>
        </w:tc>
        <w:tc>
          <w:tcPr>
            <w:tcW w:w="1658" w:type="pct"/>
            <w:vMerge w:val="restart"/>
          </w:tcPr>
          <w:p w14:paraId="09C5986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 xml:space="preserve">Площадь здания, </w:t>
            </w:r>
            <w:r w:rsidRPr="005970C9">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С числом этажей</w:t>
            </w:r>
          </w:p>
        </w:tc>
      </w:tr>
      <w:tr w:rsidR="005970C9" w:rsidRPr="005970C9" w14:paraId="736B498D" w14:textId="77777777" w:rsidTr="00900E2D">
        <w:tc>
          <w:tcPr>
            <w:tcW w:w="345" w:type="pct"/>
            <w:vMerge/>
          </w:tcPr>
          <w:p w14:paraId="62EF6824" w14:textId="77777777" w:rsidR="00900E2D" w:rsidRPr="005970C9"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5970C9" w:rsidRDefault="00900E2D" w:rsidP="0006129B">
            <w:pPr>
              <w:pStyle w:val="affe"/>
              <w:rPr>
                <w:rFonts w:ascii="Times New Roman" w:hAnsi="Times New Roman" w:cs="Times New Roman"/>
                <w:sz w:val="22"/>
                <w:szCs w:val="22"/>
              </w:rPr>
            </w:pPr>
          </w:p>
        </w:tc>
        <w:tc>
          <w:tcPr>
            <w:tcW w:w="743" w:type="pct"/>
          </w:tcPr>
          <w:p w14:paraId="30CFDCF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1</w:t>
            </w:r>
          </w:p>
        </w:tc>
        <w:tc>
          <w:tcPr>
            <w:tcW w:w="735" w:type="pct"/>
          </w:tcPr>
          <w:p w14:paraId="315D334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2</w:t>
            </w:r>
          </w:p>
        </w:tc>
        <w:tc>
          <w:tcPr>
            <w:tcW w:w="758" w:type="pct"/>
          </w:tcPr>
          <w:p w14:paraId="5F85A13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3</w:t>
            </w:r>
          </w:p>
        </w:tc>
        <w:tc>
          <w:tcPr>
            <w:tcW w:w="761" w:type="pct"/>
          </w:tcPr>
          <w:p w14:paraId="24873E3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4</w:t>
            </w:r>
          </w:p>
        </w:tc>
      </w:tr>
      <w:tr w:rsidR="005970C9" w:rsidRPr="005970C9" w14:paraId="63287E91" w14:textId="77777777" w:rsidTr="00900E2D">
        <w:tc>
          <w:tcPr>
            <w:tcW w:w="345" w:type="pct"/>
          </w:tcPr>
          <w:p w14:paraId="75F1AA8B"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1</w:t>
            </w:r>
          </w:p>
        </w:tc>
        <w:tc>
          <w:tcPr>
            <w:tcW w:w="1658" w:type="pct"/>
          </w:tcPr>
          <w:p w14:paraId="53288E4E"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50</w:t>
            </w:r>
          </w:p>
        </w:tc>
        <w:tc>
          <w:tcPr>
            <w:tcW w:w="743" w:type="pct"/>
          </w:tcPr>
          <w:p w14:paraId="55E8314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0,579</w:t>
            </w:r>
          </w:p>
        </w:tc>
        <w:tc>
          <w:tcPr>
            <w:tcW w:w="735" w:type="pct"/>
          </w:tcPr>
          <w:p w14:paraId="47B6928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758" w:type="pct"/>
          </w:tcPr>
          <w:p w14:paraId="4220584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761" w:type="pct"/>
          </w:tcPr>
          <w:p w14:paraId="6DE772B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r>
      <w:tr w:rsidR="005970C9" w:rsidRPr="005970C9" w14:paraId="201C2D80" w14:textId="77777777" w:rsidTr="00900E2D">
        <w:tc>
          <w:tcPr>
            <w:tcW w:w="345" w:type="pct"/>
          </w:tcPr>
          <w:p w14:paraId="238C6169"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2</w:t>
            </w:r>
          </w:p>
        </w:tc>
        <w:tc>
          <w:tcPr>
            <w:tcW w:w="1658" w:type="pct"/>
          </w:tcPr>
          <w:p w14:paraId="5B81BFBA"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100</w:t>
            </w:r>
          </w:p>
        </w:tc>
        <w:tc>
          <w:tcPr>
            <w:tcW w:w="743" w:type="pct"/>
          </w:tcPr>
          <w:p w14:paraId="1BA5207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0,517</w:t>
            </w:r>
          </w:p>
        </w:tc>
        <w:tc>
          <w:tcPr>
            <w:tcW w:w="735" w:type="pct"/>
          </w:tcPr>
          <w:p w14:paraId="28DAF2D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0,558</w:t>
            </w:r>
          </w:p>
        </w:tc>
        <w:tc>
          <w:tcPr>
            <w:tcW w:w="758" w:type="pct"/>
          </w:tcPr>
          <w:p w14:paraId="72A2B66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761" w:type="pct"/>
          </w:tcPr>
          <w:p w14:paraId="673CBC9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r>
      <w:tr w:rsidR="005970C9" w:rsidRPr="005970C9" w14:paraId="382C01E0" w14:textId="77777777" w:rsidTr="00900E2D">
        <w:tc>
          <w:tcPr>
            <w:tcW w:w="345" w:type="pct"/>
          </w:tcPr>
          <w:p w14:paraId="740A3AE6"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3</w:t>
            </w:r>
          </w:p>
        </w:tc>
        <w:tc>
          <w:tcPr>
            <w:tcW w:w="1658" w:type="pct"/>
          </w:tcPr>
          <w:p w14:paraId="47827A9F"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150</w:t>
            </w:r>
          </w:p>
        </w:tc>
        <w:tc>
          <w:tcPr>
            <w:tcW w:w="743" w:type="pct"/>
          </w:tcPr>
          <w:p w14:paraId="73A7035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0,455</w:t>
            </w:r>
          </w:p>
        </w:tc>
        <w:tc>
          <w:tcPr>
            <w:tcW w:w="735" w:type="pct"/>
          </w:tcPr>
          <w:p w14:paraId="6938422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0,496</w:t>
            </w:r>
          </w:p>
        </w:tc>
        <w:tc>
          <w:tcPr>
            <w:tcW w:w="758" w:type="pct"/>
          </w:tcPr>
          <w:p w14:paraId="2E4E9D53"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0,538</w:t>
            </w:r>
          </w:p>
        </w:tc>
        <w:tc>
          <w:tcPr>
            <w:tcW w:w="761" w:type="pct"/>
          </w:tcPr>
          <w:p w14:paraId="18F633C0"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r>
      <w:tr w:rsidR="005970C9" w:rsidRPr="005970C9" w14:paraId="523D5E5D" w14:textId="77777777" w:rsidTr="00900E2D">
        <w:tc>
          <w:tcPr>
            <w:tcW w:w="345" w:type="pct"/>
          </w:tcPr>
          <w:p w14:paraId="0B50BFE7"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4</w:t>
            </w:r>
          </w:p>
        </w:tc>
        <w:tc>
          <w:tcPr>
            <w:tcW w:w="1658" w:type="pct"/>
          </w:tcPr>
          <w:p w14:paraId="33DEA602"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250</w:t>
            </w:r>
          </w:p>
        </w:tc>
        <w:tc>
          <w:tcPr>
            <w:tcW w:w="743" w:type="pct"/>
          </w:tcPr>
          <w:p w14:paraId="7F937131"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0,414</w:t>
            </w:r>
          </w:p>
        </w:tc>
        <w:tc>
          <w:tcPr>
            <w:tcW w:w="735" w:type="pct"/>
          </w:tcPr>
          <w:p w14:paraId="566A562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0,434</w:t>
            </w:r>
          </w:p>
        </w:tc>
        <w:tc>
          <w:tcPr>
            <w:tcW w:w="758" w:type="pct"/>
          </w:tcPr>
          <w:p w14:paraId="487882B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0,455</w:t>
            </w:r>
          </w:p>
        </w:tc>
        <w:tc>
          <w:tcPr>
            <w:tcW w:w="761" w:type="pct"/>
          </w:tcPr>
          <w:p w14:paraId="523B912D"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0,476</w:t>
            </w:r>
          </w:p>
        </w:tc>
      </w:tr>
      <w:tr w:rsidR="005970C9" w:rsidRPr="005970C9" w14:paraId="4DE3A081" w14:textId="77777777" w:rsidTr="00900E2D">
        <w:tc>
          <w:tcPr>
            <w:tcW w:w="345" w:type="pct"/>
          </w:tcPr>
          <w:p w14:paraId="1759E8A9"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5</w:t>
            </w:r>
          </w:p>
        </w:tc>
        <w:tc>
          <w:tcPr>
            <w:tcW w:w="1658" w:type="pct"/>
          </w:tcPr>
          <w:p w14:paraId="6F3F4AD2"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400</w:t>
            </w:r>
          </w:p>
        </w:tc>
        <w:tc>
          <w:tcPr>
            <w:tcW w:w="743" w:type="pct"/>
          </w:tcPr>
          <w:p w14:paraId="6A2659A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0,372</w:t>
            </w:r>
          </w:p>
        </w:tc>
        <w:tc>
          <w:tcPr>
            <w:tcW w:w="735" w:type="pct"/>
          </w:tcPr>
          <w:p w14:paraId="5C4AC6DE"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0,372</w:t>
            </w:r>
          </w:p>
        </w:tc>
        <w:tc>
          <w:tcPr>
            <w:tcW w:w="758" w:type="pct"/>
          </w:tcPr>
          <w:p w14:paraId="3BBC130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0,393</w:t>
            </w:r>
          </w:p>
        </w:tc>
        <w:tc>
          <w:tcPr>
            <w:tcW w:w="761" w:type="pct"/>
          </w:tcPr>
          <w:p w14:paraId="3931FDD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0,414</w:t>
            </w:r>
          </w:p>
        </w:tc>
      </w:tr>
      <w:tr w:rsidR="005970C9" w:rsidRPr="005970C9" w14:paraId="6C2C2312" w14:textId="77777777" w:rsidTr="00900E2D">
        <w:tc>
          <w:tcPr>
            <w:tcW w:w="345" w:type="pct"/>
          </w:tcPr>
          <w:p w14:paraId="309163AF"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6</w:t>
            </w:r>
          </w:p>
        </w:tc>
        <w:tc>
          <w:tcPr>
            <w:tcW w:w="1658" w:type="pct"/>
          </w:tcPr>
          <w:p w14:paraId="54A9FCDA"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600</w:t>
            </w:r>
          </w:p>
        </w:tc>
        <w:tc>
          <w:tcPr>
            <w:tcW w:w="743" w:type="pct"/>
          </w:tcPr>
          <w:p w14:paraId="18560D9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735" w:type="pct"/>
          </w:tcPr>
          <w:p w14:paraId="38541DE4"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758" w:type="pct"/>
          </w:tcPr>
          <w:p w14:paraId="0E0B8AF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761" w:type="pct"/>
          </w:tcPr>
          <w:p w14:paraId="6BDF2F7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0,372</w:t>
            </w:r>
          </w:p>
        </w:tc>
      </w:tr>
      <w:tr w:rsidR="00900E2D" w:rsidRPr="005970C9" w14:paraId="0EAF025C" w14:textId="77777777" w:rsidTr="00900E2D">
        <w:tc>
          <w:tcPr>
            <w:tcW w:w="345" w:type="pct"/>
          </w:tcPr>
          <w:p w14:paraId="744A50B6"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7</w:t>
            </w:r>
          </w:p>
        </w:tc>
        <w:tc>
          <w:tcPr>
            <w:tcW w:w="1658" w:type="pct"/>
          </w:tcPr>
          <w:p w14:paraId="62075AF7"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1000 и более</w:t>
            </w:r>
          </w:p>
        </w:tc>
        <w:tc>
          <w:tcPr>
            <w:tcW w:w="743" w:type="pct"/>
          </w:tcPr>
          <w:p w14:paraId="4F399184"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c>
          <w:tcPr>
            <w:tcW w:w="735" w:type="pct"/>
          </w:tcPr>
          <w:p w14:paraId="6E90625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c>
          <w:tcPr>
            <w:tcW w:w="758" w:type="pct"/>
          </w:tcPr>
          <w:p w14:paraId="3419D1A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c>
          <w:tcPr>
            <w:tcW w:w="761" w:type="pct"/>
          </w:tcPr>
          <w:p w14:paraId="5D8D3EC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r>
    </w:tbl>
    <w:p w14:paraId="6AFA4CA0" w14:textId="77777777" w:rsidR="0061014C" w:rsidRPr="005970C9" w:rsidRDefault="0061014C" w:rsidP="0006129B">
      <w:pPr>
        <w:tabs>
          <w:tab w:val="left" w:pos="0"/>
        </w:tabs>
        <w:ind w:firstLine="709"/>
      </w:pPr>
    </w:p>
    <w:p w14:paraId="1F5A81B9" w14:textId="6C412046" w:rsidR="00E04075" w:rsidRPr="005970C9" w:rsidRDefault="00E04075" w:rsidP="0006129B">
      <w:pPr>
        <w:pStyle w:val="aff9"/>
        <w:spacing w:line="240" w:lineRule="auto"/>
        <w:rPr>
          <w:rFonts w:eastAsia="Times New Roman"/>
          <w:szCs w:val="24"/>
        </w:rPr>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35</w:t>
      </w:r>
      <w:r w:rsidR="008A3CE6" w:rsidRPr="005970C9">
        <w:rPr>
          <w:noProof/>
        </w:rPr>
        <w:fldChar w:fldCharType="end"/>
      </w:r>
      <w:r w:rsidRPr="005970C9">
        <w:t xml:space="preserve"> - </w:t>
      </w:r>
      <w:r w:rsidRPr="005970C9">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5970C9" w:rsidRPr="005970C9"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Этажность здания</w:t>
            </w:r>
          </w:p>
        </w:tc>
      </w:tr>
      <w:tr w:rsidR="005970C9" w:rsidRPr="005970C9"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5970C9"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5970C9"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12 и выше</w:t>
            </w:r>
          </w:p>
        </w:tc>
      </w:tr>
      <w:tr w:rsidR="005970C9" w:rsidRPr="005970C9"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0,290</w:t>
            </w:r>
          </w:p>
        </w:tc>
      </w:tr>
      <w:tr w:rsidR="005970C9" w:rsidRPr="005970C9"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lastRenderedPageBreak/>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0,311</w:t>
            </w:r>
          </w:p>
        </w:tc>
      </w:tr>
      <w:tr w:rsidR="005970C9" w:rsidRPr="005970C9"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0,311</w:t>
            </w:r>
          </w:p>
        </w:tc>
      </w:tr>
      <w:tr w:rsidR="005970C9" w:rsidRPr="005970C9"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r>
      <w:tr w:rsidR="005970C9" w:rsidRPr="005970C9"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5970C9" w:rsidRDefault="00900E2D" w:rsidP="0006129B">
            <w:pPr>
              <w:pStyle w:val="affe"/>
              <w:jc w:val="center"/>
              <w:rPr>
                <w:rFonts w:ascii="Times New Roman" w:hAnsi="Times New Roman" w:cs="Times New Roman"/>
                <w:sz w:val="22"/>
                <w:szCs w:val="22"/>
              </w:rPr>
            </w:pPr>
          </w:p>
        </w:tc>
      </w:tr>
      <w:tr w:rsidR="00900E2D" w:rsidRPr="005970C9"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5970C9" w:rsidRDefault="00900E2D" w:rsidP="0006129B">
            <w:pPr>
              <w:pStyle w:val="afff"/>
              <w:jc w:val="center"/>
              <w:rPr>
                <w:rFonts w:ascii="Times New Roman" w:hAnsi="Times New Roman" w:cs="Times New Roman"/>
                <w:sz w:val="22"/>
                <w:szCs w:val="22"/>
              </w:rPr>
            </w:pPr>
            <w:r w:rsidRPr="005970C9">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0,232</w:t>
            </w:r>
          </w:p>
        </w:tc>
      </w:tr>
    </w:tbl>
    <w:p w14:paraId="7257302B" w14:textId="77777777" w:rsidR="00A14618" w:rsidRPr="005970C9" w:rsidRDefault="00A14618" w:rsidP="0006129B">
      <w:pPr>
        <w:tabs>
          <w:tab w:val="left" w:pos="0"/>
        </w:tabs>
        <w:ind w:firstLine="709"/>
      </w:pPr>
    </w:p>
    <w:p w14:paraId="15DFE533" w14:textId="342D8EE9" w:rsidR="00213A8B" w:rsidRPr="005970C9" w:rsidRDefault="00213A8B" w:rsidP="0006129B">
      <w:pPr>
        <w:pStyle w:val="Affb"/>
      </w:pPr>
      <w:r w:rsidRPr="005970C9">
        <w:t>Удельные укрупненные показатели расхода теплоты ГВС</w:t>
      </w:r>
      <w:r w:rsidR="00F03211" w:rsidRPr="005970C9">
        <w:t xml:space="preserve"> </w:t>
      </w:r>
      <w:r w:rsidRPr="005970C9">
        <w:t xml:space="preserve">в соответствии </w:t>
      </w:r>
      <w:r w:rsidR="001B70BE" w:rsidRPr="005970C9">
        <w:t xml:space="preserve">со СП </w:t>
      </w:r>
      <w:r w:rsidR="003965AF" w:rsidRPr="005970C9">
        <w:t>124.13330.2012. «Свод правил. Тепловые сети. Актуализированная редакция СНиП 41-02-2003»</w:t>
      </w:r>
      <w:r w:rsidRPr="005970C9">
        <w:t xml:space="preserve"> на основании климатических особенностей рассматриваемого региона приведены в таблице </w:t>
      </w:r>
      <w:r w:rsidR="00185CC8" w:rsidRPr="005970C9">
        <w:t>3</w:t>
      </w:r>
      <w:r w:rsidR="005B7508">
        <w:t>6</w:t>
      </w:r>
      <w:r w:rsidRPr="005970C9">
        <w:t>.</w:t>
      </w:r>
    </w:p>
    <w:p w14:paraId="49688781" w14:textId="77777777" w:rsidR="00935E97" w:rsidRPr="005970C9" w:rsidRDefault="00935E97" w:rsidP="0006129B">
      <w:pPr>
        <w:pStyle w:val="Affb"/>
      </w:pPr>
    </w:p>
    <w:p w14:paraId="4A233F9F" w14:textId="6BB86897" w:rsidR="00213A8B" w:rsidRPr="005970C9" w:rsidRDefault="00213A8B" w:rsidP="0006129B">
      <w:pPr>
        <w:pStyle w:val="aff9"/>
        <w:spacing w:line="240" w:lineRule="auto"/>
        <w:rPr>
          <w:szCs w:val="24"/>
        </w:rPr>
      </w:pPr>
      <w:r w:rsidRPr="005970C9">
        <w:rPr>
          <w:szCs w:val="24"/>
        </w:rPr>
        <w:t xml:space="preserve">Таблица </w:t>
      </w:r>
      <w:r w:rsidR="008A3CE6" w:rsidRPr="005970C9">
        <w:rPr>
          <w:szCs w:val="24"/>
        </w:rPr>
        <w:fldChar w:fldCharType="begin"/>
      </w:r>
      <w:r w:rsidR="006972A4" w:rsidRPr="005970C9">
        <w:rPr>
          <w:szCs w:val="24"/>
        </w:rPr>
        <w:instrText xml:space="preserve"> SEQ Таблица \* ARABIC </w:instrText>
      </w:r>
      <w:r w:rsidR="008A3CE6" w:rsidRPr="005970C9">
        <w:rPr>
          <w:szCs w:val="24"/>
        </w:rPr>
        <w:fldChar w:fldCharType="separate"/>
      </w:r>
      <w:r w:rsidR="005B7508">
        <w:rPr>
          <w:noProof/>
          <w:szCs w:val="24"/>
        </w:rPr>
        <w:t>36</w:t>
      </w:r>
      <w:r w:rsidR="008A3CE6" w:rsidRPr="005970C9">
        <w:rPr>
          <w:noProof/>
          <w:szCs w:val="24"/>
        </w:rPr>
        <w:fldChar w:fldCharType="end"/>
      </w:r>
      <w:r w:rsidRPr="005970C9">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5970C9" w:rsidRPr="005970C9" w14:paraId="2578D219"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4C95D9"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5970C9" w:rsidRDefault="00900E2D" w:rsidP="0006129B">
            <w:pPr>
              <w:jc w:val="center"/>
              <w:rPr>
                <w:iCs/>
                <w:sz w:val="22"/>
              </w:rPr>
            </w:pPr>
            <w:r w:rsidRPr="005970C9">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5970C9" w:rsidRDefault="00900E2D" w:rsidP="0006129B">
            <w:pPr>
              <w:jc w:val="center"/>
              <w:rPr>
                <w:iCs/>
                <w:sz w:val="22"/>
              </w:rPr>
            </w:pPr>
            <w:r w:rsidRPr="005970C9">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5970C9" w:rsidRDefault="00900E2D" w:rsidP="0006129B">
            <w:pPr>
              <w:jc w:val="center"/>
              <w:rPr>
                <w:iCs/>
                <w:sz w:val="22"/>
              </w:rPr>
            </w:pPr>
            <w:r w:rsidRPr="005970C9">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5970C9" w:rsidRDefault="00900E2D" w:rsidP="0006129B">
            <w:pPr>
              <w:jc w:val="center"/>
              <w:rPr>
                <w:iCs/>
                <w:sz w:val="22"/>
              </w:rPr>
            </w:pPr>
            <w:r w:rsidRPr="005970C9">
              <w:rPr>
                <w:iCs/>
                <w:sz w:val="22"/>
              </w:rPr>
              <w:t>Норма общей/полезной площади на 1 измеритель, м</w:t>
            </w:r>
            <w:r w:rsidRPr="005970C9">
              <w:rPr>
                <w:iCs/>
                <w:sz w:val="22"/>
                <w:vertAlign w:val="superscript"/>
              </w:rPr>
              <w:t>2</w:t>
            </w:r>
            <w:r w:rsidRPr="005970C9">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5970C9" w:rsidRDefault="00900E2D" w:rsidP="0006129B">
            <w:pPr>
              <w:jc w:val="center"/>
              <w:rPr>
                <w:iCs/>
                <w:sz w:val="22"/>
              </w:rPr>
            </w:pPr>
            <w:r w:rsidRPr="005970C9">
              <w:rPr>
                <w:iCs/>
                <w:sz w:val="22"/>
              </w:rPr>
              <w:t>Удельная величина тепловой энергии, Вт/м</w:t>
            </w:r>
            <w:r w:rsidRPr="005970C9">
              <w:rPr>
                <w:iCs/>
                <w:sz w:val="22"/>
                <w:vertAlign w:val="superscript"/>
              </w:rPr>
              <w:t>2</w:t>
            </w:r>
          </w:p>
        </w:tc>
      </w:tr>
      <w:tr w:rsidR="005970C9" w:rsidRPr="005970C9" w14:paraId="47FEDC49" w14:textId="77777777" w:rsidTr="00C67D8F">
        <w:trPr>
          <w:cantSplit/>
          <w:jc w:val="center"/>
        </w:trPr>
        <w:tc>
          <w:tcPr>
            <w:tcW w:w="0" w:type="auto"/>
            <w:vMerge w:val="restart"/>
            <w:tcBorders>
              <w:top w:val="nil"/>
              <w:left w:val="single" w:sz="4" w:space="0" w:color="auto"/>
              <w:right w:val="single" w:sz="4" w:space="0" w:color="auto"/>
            </w:tcBorders>
            <w:vAlign w:val="center"/>
          </w:tcPr>
          <w:p w14:paraId="2720D8BC" w14:textId="77777777" w:rsidR="00900E2D" w:rsidRPr="005970C9" w:rsidRDefault="00900E2D" w:rsidP="0006129B">
            <w:pPr>
              <w:pStyle w:val="affe"/>
              <w:jc w:val="center"/>
              <w:rPr>
                <w:rFonts w:ascii="Times New Roman" w:hAnsi="Times New Roman" w:cs="Times New Roman"/>
                <w:sz w:val="22"/>
                <w:szCs w:val="22"/>
              </w:rPr>
            </w:pPr>
            <w:r w:rsidRPr="005970C9">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5970C9" w:rsidRDefault="00900E2D" w:rsidP="0006129B">
            <w:pPr>
              <w:rPr>
                <w:iCs/>
                <w:sz w:val="22"/>
              </w:rPr>
            </w:pPr>
            <w:r w:rsidRPr="005970C9">
              <w:rPr>
                <w:iCs/>
                <w:sz w:val="22"/>
              </w:rPr>
              <w:t>Жилые дома независимо от этажности, оборудованные умывальниками, мойками и ваннами, с квартирными регуляторами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2ADAB30B" w14:textId="77777777" w:rsidR="00900E2D" w:rsidRPr="005970C9" w:rsidRDefault="00900E2D" w:rsidP="0006129B">
            <w:pPr>
              <w:jc w:val="center"/>
              <w:rPr>
                <w:iCs/>
                <w:sz w:val="22"/>
              </w:rPr>
            </w:pPr>
            <w:r w:rsidRPr="005970C9">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3136EA3" w14:textId="77777777" w:rsidR="00900E2D" w:rsidRPr="005970C9" w:rsidRDefault="00900E2D" w:rsidP="0006129B">
            <w:pPr>
              <w:jc w:val="center"/>
              <w:rPr>
                <w:iCs/>
                <w:sz w:val="22"/>
              </w:rPr>
            </w:pPr>
            <w:r w:rsidRPr="005970C9">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3B881B30" w14:textId="77777777" w:rsidR="00900E2D" w:rsidRPr="005970C9" w:rsidRDefault="00900E2D" w:rsidP="0006129B">
            <w:pPr>
              <w:jc w:val="center"/>
              <w:rPr>
                <w:iCs/>
                <w:sz w:val="22"/>
              </w:rPr>
            </w:pPr>
            <w:r w:rsidRPr="005970C9">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F87CE36" w14:textId="77777777" w:rsidR="00900E2D" w:rsidRPr="005970C9" w:rsidRDefault="00900E2D" w:rsidP="0006129B">
            <w:pPr>
              <w:jc w:val="center"/>
              <w:rPr>
                <w:iCs/>
                <w:sz w:val="22"/>
              </w:rPr>
            </w:pPr>
            <w:r w:rsidRPr="005970C9">
              <w:rPr>
                <w:iCs/>
                <w:sz w:val="22"/>
              </w:rPr>
              <w:t>12,2</w:t>
            </w:r>
          </w:p>
        </w:tc>
      </w:tr>
      <w:tr w:rsidR="005970C9" w:rsidRPr="005970C9" w14:paraId="56FE2DC8"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1755C14D" w14:textId="77777777" w:rsidR="00900E2D" w:rsidRPr="005970C9" w:rsidRDefault="00900E2D" w:rsidP="0006129B">
            <w:pPr>
              <w:pStyle w:val="afff"/>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5970C9" w:rsidRDefault="00900E2D" w:rsidP="0006129B">
            <w:pPr>
              <w:rPr>
                <w:iCs/>
                <w:sz w:val="22"/>
              </w:rPr>
            </w:pPr>
            <w:r w:rsidRPr="005970C9">
              <w:rPr>
                <w:iCs/>
                <w:sz w:val="22"/>
              </w:rPr>
              <w:t>То же, с заселенностью 20 м</w:t>
            </w:r>
            <w:r w:rsidRPr="005970C9">
              <w:rPr>
                <w:iCs/>
                <w:sz w:val="22"/>
                <w:vertAlign w:val="superscript"/>
              </w:rPr>
              <w:t>2</w:t>
            </w:r>
            <w:r w:rsidRPr="005970C9">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2E8F0B25" w14:textId="77777777" w:rsidR="00900E2D" w:rsidRPr="005970C9" w:rsidRDefault="00900E2D" w:rsidP="0006129B">
            <w:pPr>
              <w:jc w:val="center"/>
              <w:rPr>
                <w:iCs/>
                <w:sz w:val="22"/>
              </w:rPr>
            </w:pPr>
            <w:r w:rsidRPr="005970C9">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40AB6900" w14:textId="77777777" w:rsidR="00900E2D" w:rsidRPr="005970C9" w:rsidRDefault="00900E2D" w:rsidP="0006129B">
            <w:pPr>
              <w:jc w:val="center"/>
              <w:rPr>
                <w:iCs/>
                <w:sz w:val="22"/>
              </w:rPr>
            </w:pPr>
            <w:r w:rsidRPr="005970C9">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AE807AF" w14:textId="77777777" w:rsidR="00900E2D" w:rsidRPr="005970C9" w:rsidRDefault="00900E2D" w:rsidP="0006129B">
            <w:pPr>
              <w:jc w:val="center"/>
              <w:rPr>
                <w:iCs/>
                <w:sz w:val="22"/>
              </w:rPr>
            </w:pPr>
            <w:r w:rsidRPr="005970C9">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27B8085" w14:textId="77777777" w:rsidR="00900E2D" w:rsidRPr="005970C9" w:rsidRDefault="00900E2D" w:rsidP="0006129B">
            <w:pPr>
              <w:jc w:val="center"/>
              <w:rPr>
                <w:iCs/>
                <w:sz w:val="22"/>
              </w:rPr>
            </w:pPr>
            <w:r w:rsidRPr="005970C9">
              <w:rPr>
                <w:iCs/>
                <w:sz w:val="22"/>
              </w:rPr>
              <w:t>15,3</w:t>
            </w:r>
          </w:p>
        </w:tc>
      </w:tr>
      <w:tr w:rsidR="005970C9" w:rsidRPr="005970C9" w14:paraId="0E27C7E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702F25BA" w14:textId="77777777" w:rsidR="00900E2D" w:rsidRPr="005970C9" w:rsidRDefault="00900E2D" w:rsidP="0006129B">
            <w:pPr>
              <w:jc w:val="center"/>
              <w:rPr>
                <w:iCs/>
                <w:sz w:val="22"/>
              </w:rPr>
            </w:pPr>
            <w:r w:rsidRPr="005970C9">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5970C9" w:rsidRDefault="00900E2D" w:rsidP="0006129B">
            <w:pPr>
              <w:rPr>
                <w:iCs/>
                <w:sz w:val="22"/>
              </w:rPr>
            </w:pPr>
            <w:r w:rsidRPr="005970C9">
              <w:rPr>
                <w:iCs/>
                <w:sz w:val="22"/>
              </w:rPr>
              <w:t>То же, с умывальниками, мойками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0500154F" w14:textId="77777777" w:rsidR="00900E2D" w:rsidRPr="005970C9" w:rsidRDefault="00900E2D" w:rsidP="0006129B">
            <w:pPr>
              <w:jc w:val="center"/>
              <w:rPr>
                <w:iCs/>
                <w:sz w:val="22"/>
              </w:rPr>
            </w:pPr>
            <w:r w:rsidRPr="005970C9">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6F3E29E6" w14:textId="77777777" w:rsidR="00900E2D" w:rsidRPr="005970C9" w:rsidRDefault="00900E2D" w:rsidP="0006129B">
            <w:pPr>
              <w:jc w:val="center"/>
              <w:rPr>
                <w:iCs/>
                <w:sz w:val="22"/>
              </w:rPr>
            </w:pPr>
            <w:r w:rsidRPr="005970C9">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EDA5138" w14:textId="77777777" w:rsidR="00900E2D" w:rsidRPr="005970C9" w:rsidRDefault="00900E2D" w:rsidP="0006129B">
            <w:pPr>
              <w:jc w:val="center"/>
              <w:rPr>
                <w:iCs/>
                <w:sz w:val="22"/>
              </w:rPr>
            </w:pPr>
            <w:r w:rsidRPr="005970C9">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586AA423" w14:textId="77777777" w:rsidR="00900E2D" w:rsidRPr="005970C9" w:rsidRDefault="00900E2D" w:rsidP="0006129B">
            <w:pPr>
              <w:jc w:val="center"/>
              <w:rPr>
                <w:iCs/>
                <w:sz w:val="22"/>
              </w:rPr>
            </w:pPr>
            <w:r w:rsidRPr="005970C9">
              <w:rPr>
                <w:iCs/>
                <w:sz w:val="22"/>
              </w:rPr>
              <w:t>13,8</w:t>
            </w:r>
          </w:p>
        </w:tc>
      </w:tr>
      <w:tr w:rsidR="005970C9" w:rsidRPr="005970C9" w14:paraId="4F1704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CC60E" w14:textId="77777777" w:rsidR="00900E2D" w:rsidRPr="005970C9" w:rsidRDefault="00900E2D" w:rsidP="0006129B">
            <w:pPr>
              <w:jc w:val="center"/>
              <w:rPr>
                <w:iCs/>
                <w:sz w:val="22"/>
              </w:rPr>
            </w:pPr>
            <w:r w:rsidRPr="005970C9">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5970C9" w:rsidRDefault="00900E2D" w:rsidP="0006129B">
            <w:pPr>
              <w:rPr>
                <w:iCs/>
                <w:sz w:val="22"/>
              </w:rPr>
            </w:pPr>
            <w:r w:rsidRPr="005970C9">
              <w:rPr>
                <w:iCs/>
                <w:sz w:val="22"/>
              </w:rPr>
              <w:t>Гостиницы и пансионаты с душами во всех отдельных номерах</w:t>
            </w:r>
          </w:p>
        </w:tc>
        <w:tc>
          <w:tcPr>
            <w:tcW w:w="0" w:type="auto"/>
            <w:tcBorders>
              <w:top w:val="nil"/>
              <w:left w:val="nil"/>
              <w:bottom w:val="single" w:sz="4" w:space="0" w:color="auto"/>
              <w:right w:val="single" w:sz="4" w:space="0" w:color="auto"/>
            </w:tcBorders>
            <w:shd w:val="clear" w:color="auto" w:fill="auto"/>
            <w:vAlign w:val="center"/>
            <w:hideMark/>
          </w:tcPr>
          <w:p w14:paraId="309AE462" w14:textId="77777777" w:rsidR="00900E2D" w:rsidRPr="005970C9" w:rsidRDefault="00900E2D" w:rsidP="0006129B">
            <w:pPr>
              <w:jc w:val="center"/>
              <w:rPr>
                <w:iCs/>
                <w:sz w:val="22"/>
              </w:rPr>
            </w:pPr>
            <w:r w:rsidRPr="005970C9">
              <w:rPr>
                <w:iCs/>
                <w:sz w:val="22"/>
              </w:rPr>
              <w:t>1 проживающий</w:t>
            </w:r>
          </w:p>
        </w:tc>
        <w:tc>
          <w:tcPr>
            <w:tcW w:w="0" w:type="auto"/>
            <w:tcBorders>
              <w:top w:val="nil"/>
              <w:left w:val="nil"/>
              <w:bottom w:val="single" w:sz="4" w:space="0" w:color="auto"/>
              <w:right w:val="single" w:sz="4" w:space="0" w:color="auto"/>
            </w:tcBorders>
            <w:shd w:val="clear" w:color="auto" w:fill="auto"/>
            <w:vAlign w:val="center"/>
            <w:hideMark/>
          </w:tcPr>
          <w:p w14:paraId="41386263" w14:textId="77777777" w:rsidR="00900E2D" w:rsidRPr="005970C9" w:rsidRDefault="00900E2D" w:rsidP="0006129B">
            <w:pPr>
              <w:jc w:val="center"/>
              <w:rPr>
                <w:iCs/>
                <w:sz w:val="22"/>
              </w:rPr>
            </w:pPr>
            <w:r w:rsidRPr="005970C9">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2B234130" w14:textId="77777777" w:rsidR="00900E2D" w:rsidRPr="005970C9" w:rsidRDefault="00900E2D" w:rsidP="0006129B">
            <w:pPr>
              <w:jc w:val="center"/>
              <w:rPr>
                <w:iCs/>
                <w:sz w:val="22"/>
              </w:rPr>
            </w:pPr>
            <w:r w:rsidRPr="005970C9">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0288A462" w14:textId="77777777" w:rsidR="00900E2D" w:rsidRPr="005970C9" w:rsidRDefault="00900E2D" w:rsidP="0006129B">
            <w:pPr>
              <w:jc w:val="center"/>
              <w:rPr>
                <w:iCs/>
                <w:sz w:val="22"/>
              </w:rPr>
            </w:pPr>
            <w:r w:rsidRPr="005970C9">
              <w:rPr>
                <w:iCs/>
                <w:sz w:val="22"/>
              </w:rPr>
              <w:t>17</w:t>
            </w:r>
          </w:p>
        </w:tc>
      </w:tr>
      <w:tr w:rsidR="005970C9" w:rsidRPr="005970C9" w14:paraId="6CA3A50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108954F" w14:textId="77777777" w:rsidR="00900E2D" w:rsidRPr="005970C9" w:rsidRDefault="00900E2D" w:rsidP="0006129B">
            <w:pPr>
              <w:jc w:val="center"/>
              <w:rPr>
                <w:iCs/>
                <w:sz w:val="22"/>
              </w:rPr>
            </w:pPr>
            <w:r w:rsidRPr="005970C9">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5970C9" w:rsidRDefault="00900E2D" w:rsidP="0006129B">
            <w:pPr>
              <w:rPr>
                <w:iCs/>
                <w:sz w:val="22"/>
              </w:rPr>
            </w:pPr>
            <w:r w:rsidRPr="005970C9">
              <w:rPr>
                <w:iCs/>
                <w:sz w:val="22"/>
              </w:rPr>
              <w:t>Больницы с санитарными узлами,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2CC0FAC6" w14:textId="77777777" w:rsidR="00900E2D" w:rsidRPr="005970C9" w:rsidRDefault="00900E2D" w:rsidP="0006129B">
            <w:pPr>
              <w:jc w:val="center"/>
              <w:rPr>
                <w:iCs/>
                <w:sz w:val="22"/>
              </w:rPr>
            </w:pPr>
            <w:r w:rsidRPr="005970C9">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0261480A" w14:textId="77777777" w:rsidR="00900E2D" w:rsidRPr="005970C9" w:rsidRDefault="00900E2D" w:rsidP="0006129B">
            <w:pPr>
              <w:jc w:val="center"/>
              <w:rPr>
                <w:iCs/>
                <w:sz w:val="22"/>
              </w:rPr>
            </w:pPr>
            <w:r w:rsidRPr="005970C9">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691558E5" w14:textId="77777777" w:rsidR="00900E2D" w:rsidRPr="005970C9" w:rsidRDefault="00900E2D" w:rsidP="0006129B">
            <w:pPr>
              <w:jc w:val="center"/>
              <w:rPr>
                <w:iCs/>
                <w:sz w:val="22"/>
              </w:rPr>
            </w:pPr>
            <w:r w:rsidRPr="005970C9">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30046A9" w14:textId="77777777" w:rsidR="00900E2D" w:rsidRPr="005970C9" w:rsidRDefault="00900E2D" w:rsidP="0006129B">
            <w:pPr>
              <w:jc w:val="center"/>
              <w:rPr>
                <w:iCs/>
                <w:sz w:val="22"/>
              </w:rPr>
            </w:pPr>
            <w:r w:rsidRPr="005970C9">
              <w:rPr>
                <w:iCs/>
                <w:sz w:val="22"/>
              </w:rPr>
              <w:t>17,5</w:t>
            </w:r>
          </w:p>
        </w:tc>
      </w:tr>
      <w:tr w:rsidR="005970C9" w:rsidRPr="005970C9" w14:paraId="21D8AD8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CFFADAD" w14:textId="77777777" w:rsidR="00900E2D" w:rsidRPr="005970C9" w:rsidRDefault="00900E2D" w:rsidP="0006129B">
            <w:pPr>
              <w:jc w:val="center"/>
              <w:rPr>
                <w:iCs/>
                <w:sz w:val="22"/>
              </w:rPr>
            </w:pPr>
            <w:r w:rsidRPr="005970C9">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5970C9" w:rsidRDefault="00900E2D" w:rsidP="0006129B">
            <w:pPr>
              <w:rPr>
                <w:iCs/>
                <w:sz w:val="22"/>
              </w:rPr>
            </w:pPr>
            <w:r w:rsidRPr="005970C9">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15B6E1FD" w14:textId="77777777" w:rsidR="00900E2D" w:rsidRPr="005970C9" w:rsidRDefault="00900E2D" w:rsidP="0006129B">
            <w:pPr>
              <w:jc w:val="center"/>
              <w:rPr>
                <w:iCs/>
                <w:sz w:val="22"/>
              </w:rPr>
            </w:pPr>
            <w:r w:rsidRPr="005970C9">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24086E52" w14:textId="77777777" w:rsidR="00900E2D" w:rsidRPr="005970C9" w:rsidRDefault="00900E2D" w:rsidP="0006129B">
            <w:pPr>
              <w:jc w:val="center"/>
              <w:rPr>
                <w:iCs/>
                <w:sz w:val="22"/>
              </w:rPr>
            </w:pPr>
            <w:r w:rsidRPr="005970C9">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727CF73C" w14:textId="77777777" w:rsidR="00900E2D" w:rsidRPr="005970C9" w:rsidRDefault="00900E2D" w:rsidP="0006129B">
            <w:pPr>
              <w:jc w:val="center"/>
              <w:rPr>
                <w:iCs/>
                <w:sz w:val="22"/>
              </w:rPr>
            </w:pPr>
            <w:r w:rsidRPr="005970C9">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3F25A285" w14:textId="77777777" w:rsidR="00900E2D" w:rsidRPr="005970C9" w:rsidRDefault="00900E2D" w:rsidP="0006129B">
            <w:pPr>
              <w:jc w:val="center"/>
              <w:rPr>
                <w:iCs/>
                <w:sz w:val="22"/>
              </w:rPr>
            </w:pPr>
            <w:r w:rsidRPr="005970C9">
              <w:rPr>
                <w:iCs/>
                <w:sz w:val="22"/>
              </w:rPr>
              <w:t>1,5</w:t>
            </w:r>
          </w:p>
        </w:tc>
      </w:tr>
      <w:tr w:rsidR="005970C9" w:rsidRPr="005970C9" w14:paraId="08143EBE"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086968C" w14:textId="77777777" w:rsidR="00900E2D" w:rsidRPr="005970C9" w:rsidRDefault="00900E2D" w:rsidP="0006129B">
            <w:pPr>
              <w:jc w:val="center"/>
              <w:rPr>
                <w:iCs/>
                <w:sz w:val="22"/>
              </w:rPr>
            </w:pPr>
            <w:r w:rsidRPr="005970C9">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5970C9" w:rsidRDefault="00900E2D" w:rsidP="0006129B">
            <w:pPr>
              <w:rPr>
                <w:iCs/>
                <w:sz w:val="22"/>
              </w:rPr>
            </w:pPr>
            <w:r w:rsidRPr="005970C9">
              <w:rPr>
                <w:iCs/>
                <w:sz w:val="22"/>
              </w:rPr>
              <w:t>Детские ясли и сады с дневным пребыванием детей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3A5F4534" w14:textId="77777777" w:rsidR="00900E2D" w:rsidRPr="005970C9" w:rsidRDefault="00900E2D" w:rsidP="0006129B">
            <w:pPr>
              <w:jc w:val="center"/>
              <w:rPr>
                <w:iCs/>
                <w:sz w:val="22"/>
              </w:rPr>
            </w:pPr>
            <w:r w:rsidRPr="005970C9">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73EEA970" w14:textId="77777777" w:rsidR="00900E2D" w:rsidRPr="005970C9" w:rsidRDefault="00900E2D" w:rsidP="0006129B">
            <w:pPr>
              <w:jc w:val="center"/>
              <w:rPr>
                <w:iCs/>
                <w:sz w:val="22"/>
              </w:rPr>
            </w:pPr>
            <w:r w:rsidRPr="005970C9">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5E72DD1" w14:textId="77777777" w:rsidR="00900E2D" w:rsidRPr="005970C9" w:rsidRDefault="00900E2D" w:rsidP="0006129B">
            <w:pPr>
              <w:jc w:val="center"/>
              <w:rPr>
                <w:iCs/>
                <w:sz w:val="22"/>
              </w:rPr>
            </w:pPr>
            <w:r w:rsidRPr="005970C9">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0D575C8" w14:textId="77777777" w:rsidR="00900E2D" w:rsidRPr="005970C9" w:rsidRDefault="00900E2D" w:rsidP="0006129B">
            <w:pPr>
              <w:jc w:val="center"/>
              <w:rPr>
                <w:iCs/>
                <w:sz w:val="22"/>
              </w:rPr>
            </w:pPr>
            <w:r w:rsidRPr="005970C9">
              <w:rPr>
                <w:iCs/>
                <w:sz w:val="22"/>
              </w:rPr>
              <w:t>3,1</w:t>
            </w:r>
          </w:p>
        </w:tc>
      </w:tr>
      <w:tr w:rsidR="005970C9" w:rsidRPr="005970C9" w14:paraId="27E91C2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BB7C4A3" w14:textId="77777777" w:rsidR="00900E2D" w:rsidRPr="005970C9" w:rsidRDefault="00900E2D" w:rsidP="0006129B">
            <w:pPr>
              <w:jc w:val="center"/>
              <w:rPr>
                <w:iCs/>
                <w:sz w:val="22"/>
              </w:rPr>
            </w:pPr>
            <w:r w:rsidRPr="005970C9">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5970C9" w:rsidRDefault="00900E2D" w:rsidP="0006129B">
            <w:pPr>
              <w:rPr>
                <w:iCs/>
                <w:sz w:val="22"/>
              </w:rPr>
            </w:pPr>
            <w:r w:rsidRPr="005970C9">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13E84CEB" w14:textId="77777777" w:rsidR="00900E2D" w:rsidRPr="005970C9" w:rsidRDefault="00900E2D" w:rsidP="0006129B">
            <w:pPr>
              <w:jc w:val="center"/>
              <w:rPr>
                <w:iCs/>
                <w:sz w:val="22"/>
              </w:rPr>
            </w:pPr>
            <w:r w:rsidRPr="005970C9">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51DB892B" w14:textId="77777777" w:rsidR="00900E2D" w:rsidRPr="005970C9" w:rsidRDefault="00900E2D" w:rsidP="0006129B">
            <w:pPr>
              <w:jc w:val="center"/>
              <w:rPr>
                <w:iCs/>
                <w:sz w:val="22"/>
              </w:rPr>
            </w:pPr>
            <w:r w:rsidRPr="005970C9">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E2A207E" w14:textId="77777777" w:rsidR="00900E2D" w:rsidRPr="005970C9" w:rsidRDefault="00900E2D" w:rsidP="0006129B">
            <w:pPr>
              <w:jc w:val="center"/>
              <w:rPr>
                <w:iCs/>
                <w:sz w:val="22"/>
              </w:rPr>
            </w:pPr>
            <w:r w:rsidRPr="005970C9">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12D74DD" w14:textId="77777777" w:rsidR="00900E2D" w:rsidRPr="005970C9" w:rsidRDefault="00900E2D" w:rsidP="0006129B">
            <w:pPr>
              <w:jc w:val="center"/>
              <w:rPr>
                <w:iCs/>
                <w:sz w:val="22"/>
              </w:rPr>
            </w:pPr>
            <w:r w:rsidRPr="005970C9">
              <w:rPr>
                <w:iCs/>
                <w:sz w:val="22"/>
              </w:rPr>
              <w:t>1,3</w:t>
            </w:r>
          </w:p>
        </w:tc>
      </w:tr>
      <w:tr w:rsidR="005970C9" w:rsidRPr="005970C9" w14:paraId="3FBD5C0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4E8C94C" w14:textId="77777777" w:rsidR="00900E2D" w:rsidRPr="005970C9" w:rsidRDefault="00900E2D" w:rsidP="0006129B">
            <w:pPr>
              <w:jc w:val="center"/>
              <w:rPr>
                <w:iCs/>
                <w:sz w:val="22"/>
              </w:rPr>
            </w:pPr>
            <w:r w:rsidRPr="005970C9">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5970C9" w:rsidRDefault="00900E2D" w:rsidP="0006129B">
            <w:pPr>
              <w:rPr>
                <w:iCs/>
                <w:sz w:val="22"/>
              </w:rPr>
            </w:pPr>
            <w:r w:rsidRPr="005970C9">
              <w:rPr>
                <w:iCs/>
                <w:sz w:val="22"/>
              </w:rPr>
              <w:t>Общеобразовательные школы с душевыми при гимнастических залах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6A13C839" w14:textId="77777777" w:rsidR="00900E2D" w:rsidRPr="005970C9" w:rsidRDefault="00900E2D" w:rsidP="0006129B">
            <w:pPr>
              <w:jc w:val="center"/>
              <w:rPr>
                <w:iCs/>
                <w:sz w:val="22"/>
              </w:rPr>
            </w:pPr>
            <w:r w:rsidRPr="005970C9">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3F524D3" w14:textId="77777777" w:rsidR="00900E2D" w:rsidRPr="005970C9" w:rsidRDefault="00900E2D" w:rsidP="0006129B">
            <w:pPr>
              <w:jc w:val="center"/>
              <w:rPr>
                <w:iCs/>
                <w:sz w:val="22"/>
              </w:rPr>
            </w:pPr>
            <w:r w:rsidRPr="005970C9">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927EA1" w14:textId="77777777" w:rsidR="00900E2D" w:rsidRPr="005970C9" w:rsidRDefault="00900E2D" w:rsidP="0006129B">
            <w:pPr>
              <w:jc w:val="center"/>
              <w:rPr>
                <w:iCs/>
                <w:sz w:val="22"/>
              </w:rPr>
            </w:pPr>
            <w:r w:rsidRPr="005970C9">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1510C760" w14:textId="77777777" w:rsidR="00900E2D" w:rsidRPr="005970C9" w:rsidRDefault="00900E2D" w:rsidP="0006129B">
            <w:pPr>
              <w:jc w:val="center"/>
              <w:rPr>
                <w:iCs/>
                <w:sz w:val="22"/>
              </w:rPr>
            </w:pPr>
            <w:r w:rsidRPr="005970C9">
              <w:rPr>
                <w:iCs/>
                <w:sz w:val="22"/>
              </w:rPr>
              <w:t>0,8</w:t>
            </w:r>
          </w:p>
        </w:tc>
      </w:tr>
      <w:tr w:rsidR="005970C9" w:rsidRPr="005970C9" w14:paraId="6A64E866"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80748C" w14:textId="77777777" w:rsidR="00900E2D" w:rsidRPr="005970C9" w:rsidRDefault="00900E2D" w:rsidP="0006129B">
            <w:pPr>
              <w:jc w:val="center"/>
              <w:rPr>
                <w:iCs/>
                <w:sz w:val="22"/>
              </w:rPr>
            </w:pPr>
            <w:r w:rsidRPr="005970C9">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5970C9" w:rsidRDefault="00900E2D" w:rsidP="0006129B">
            <w:pPr>
              <w:rPr>
                <w:iCs/>
                <w:sz w:val="22"/>
              </w:rPr>
            </w:pPr>
            <w:r w:rsidRPr="005970C9">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13F233F7" w14:textId="77777777" w:rsidR="00900E2D" w:rsidRPr="005970C9" w:rsidRDefault="00900E2D" w:rsidP="0006129B">
            <w:pPr>
              <w:jc w:val="center"/>
              <w:rPr>
                <w:iCs/>
                <w:sz w:val="22"/>
              </w:rPr>
            </w:pPr>
            <w:r w:rsidRPr="005970C9">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DC043FA" w14:textId="77777777" w:rsidR="00900E2D" w:rsidRPr="005970C9" w:rsidRDefault="00900E2D" w:rsidP="0006129B">
            <w:pPr>
              <w:jc w:val="center"/>
              <w:rPr>
                <w:iCs/>
                <w:sz w:val="22"/>
              </w:rPr>
            </w:pPr>
            <w:r w:rsidRPr="005970C9">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63FCAA78" w14:textId="77777777" w:rsidR="00900E2D" w:rsidRPr="005970C9" w:rsidRDefault="00900E2D" w:rsidP="0006129B">
            <w:pPr>
              <w:jc w:val="center"/>
              <w:rPr>
                <w:iCs/>
                <w:sz w:val="22"/>
              </w:rPr>
            </w:pPr>
            <w:r w:rsidRPr="005970C9">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F249B40" w14:textId="77777777" w:rsidR="00900E2D" w:rsidRPr="005970C9" w:rsidRDefault="00900E2D" w:rsidP="0006129B">
            <w:pPr>
              <w:jc w:val="center"/>
              <w:rPr>
                <w:iCs/>
                <w:sz w:val="22"/>
              </w:rPr>
            </w:pPr>
            <w:r w:rsidRPr="005970C9">
              <w:rPr>
                <w:iCs/>
                <w:sz w:val="22"/>
              </w:rPr>
              <w:t>17,5</w:t>
            </w:r>
          </w:p>
        </w:tc>
      </w:tr>
      <w:tr w:rsidR="005970C9" w:rsidRPr="005970C9" w14:paraId="2001311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C347E87" w14:textId="77777777" w:rsidR="00900E2D" w:rsidRPr="005970C9" w:rsidRDefault="00900E2D" w:rsidP="0006129B">
            <w:pPr>
              <w:jc w:val="center"/>
              <w:rPr>
                <w:iCs/>
                <w:sz w:val="22"/>
              </w:rPr>
            </w:pPr>
            <w:r w:rsidRPr="005970C9">
              <w:rPr>
                <w:iCs/>
                <w:sz w:val="22"/>
              </w:rPr>
              <w:lastRenderedPageBreak/>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5970C9" w:rsidRDefault="00900E2D" w:rsidP="0006129B">
            <w:pPr>
              <w:rPr>
                <w:iCs/>
                <w:sz w:val="22"/>
              </w:rPr>
            </w:pPr>
            <w:r w:rsidRPr="005970C9">
              <w:rPr>
                <w:iCs/>
                <w:sz w:val="22"/>
              </w:rPr>
              <w:t>Предприятия общественного питания для приготовления пищи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5970C9" w:rsidRDefault="00900E2D" w:rsidP="0006129B">
            <w:pPr>
              <w:jc w:val="center"/>
              <w:rPr>
                <w:iCs/>
                <w:sz w:val="22"/>
              </w:rPr>
            </w:pPr>
            <w:r w:rsidRPr="005970C9">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5970C9" w:rsidRDefault="00900E2D" w:rsidP="0006129B">
            <w:pPr>
              <w:jc w:val="center"/>
              <w:rPr>
                <w:iCs/>
                <w:sz w:val="22"/>
              </w:rPr>
            </w:pPr>
            <w:r w:rsidRPr="005970C9">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5970C9" w:rsidRDefault="00900E2D" w:rsidP="0006129B">
            <w:pPr>
              <w:jc w:val="center"/>
              <w:rPr>
                <w:iCs/>
                <w:sz w:val="22"/>
              </w:rPr>
            </w:pPr>
            <w:r w:rsidRPr="005970C9">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5970C9" w:rsidRDefault="00900E2D" w:rsidP="0006129B">
            <w:pPr>
              <w:jc w:val="center"/>
              <w:rPr>
                <w:iCs/>
                <w:sz w:val="22"/>
              </w:rPr>
            </w:pPr>
            <w:r w:rsidRPr="005970C9">
              <w:rPr>
                <w:iCs/>
                <w:sz w:val="22"/>
              </w:rPr>
              <w:t>3,2</w:t>
            </w:r>
          </w:p>
        </w:tc>
      </w:tr>
      <w:tr w:rsidR="005970C9" w:rsidRPr="005970C9" w14:paraId="55CE122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68C4971E" w14:textId="77777777" w:rsidR="00900E2D" w:rsidRPr="005970C9" w:rsidRDefault="00900E2D" w:rsidP="0006129B">
            <w:pPr>
              <w:jc w:val="center"/>
              <w:rPr>
                <w:iCs/>
                <w:sz w:val="22"/>
              </w:rPr>
            </w:pPr>
            <w:r w:rsidRPr="005970C9">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5970C9" w:rsidRDefault="00900E2D" w:rsidP="0006129B">
            <w:pPr>
              <w:rPr>
                <w:iCs/>
                <w:sz w:val="22"/>
              </w:rPr>
            </w:pPr>
            <w:r w:rsidRPr="005970C9">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14FF2CF2" w14:textId="77777777" w:rsidR="00900E2D" w:rsidRPr="005970C9" w:rsidRDefault="00900E2D" w:rsidP="0006129B">
            <w:pPr>
              <w:jc w:val="center"/>
              <w:rPr>
                <w:iCs/>
                <w:sz w:val="22"/>
              </w:rPr>
            </w:pPr>
            <w:r w:rsidRPr="005970C9">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6BE994" w14:textId="77777777" w:rsidR="00900E2D" w:rsidRPr="005970C9" w:rsidRDefault="00900E2D" w:rsidP="0006129B">
            <w:pPr>
              <w:jc w:val="center"/>
              <w:rPr>
                <w:iCs/>
                <w:sz w:val="22"/>
              </w:rPr>
            </w:pPr>
            <w:r w:rsidRPr="005970C9">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2EC85F0" w14:textId="77777777" w:rsidR="00900E2D" w:rsidRPr="005970C9" w:rsidRDefault="00900E2D" w:rsidP="0006129B">
            <w:pPr>
              <w:jc w:val="center"/>
              <w:rPr>
                <w:iCs/>
                <w:sz w:val="22"/>
              </w:rPr>
            </w:pPr>
            <w:r w:rsidRPr="005970C9">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6DB4AB6" w14:textId="77777777" w:rsidR="00900E2D" w:rsidRPr="005970C9" w:rsidRDefault="00900E2D" w:rsidP="0006129B">
            <w:pPr>
              <w:jc w:val="center"/>
              <w:rPr>
                <w:iCs/>
                <w:sz w:val="22"/>
              </w:rPr>
            </w:pPr>
            <w:r w:rsidRPr="005970C9">
              <w:rPr>
                <w:iCs/>
                <w:sz w:val="22"/>
              </w:rPr>
              <w:t>1,1</w:t>
            </w:r>
          </w:p>
        </w:tc>
      </w:tr>
      <w:tr w:rsidR="005970C9" w:rsidRPr="005970C9" w14:paraId="7E3F990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D9AC9D1" w14:textId="77777777" w:rsidR="00900E2D" w:rsidRPr="005970C9" w:rsidRDefault="00900E2D" w:rsidP="0006129B">
            <w:pPr>
              <w:jc w:val="center"/>
              <w:rPr>
                <w:iCs/>
                <w:sz w:val="22"/>
              </w:rPr>
            </w:pPr>
            <w:r w:rsidRPr="005970C9">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5970C9" w:rsidRDefault="00900E2D" w:rsidP="0006129B">
            <w:pPr>
              <w:rPr>
                <w:iCs/>
                <w:sz w:val="22"/>
              </w:rPr>
            </w:pPr>
            <w:r w:rsidRPr="005970C9">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4453C313" w14:textId="77777777" w:rsidR="00900E2D" w:rsidRPr="005970C9" w:rsidRDefault="00900E2D" w:rsidP="0006129B">
            <w:pPr>
              <w:jc w:val="center"/>
              <w:rPr>
                <w:iCs/>
                <w:sz w:val="22"/>
              </w:rPr>
            </w:pPr>
            <w:r w:rsidRPr="005970C9">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5C6F829F" w14:textId="77777777" w:rsidR="00900E2D" w:rsidRPr="005970C9" w:rsidRDefault="00900E2D" w:rsidP="0006129B">
            <w:pPr>
              <w:jc w:val="center"/>
              <w:rPr>
                <w:iCs/>
                <w:sz w:val="22"/>
              </w:rPr>
            </w:pPr>
            <w:r w:rsidRPr="005970C9">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CF2FBFB" w14:textId="77777777" w:rsidR="00900E2D" w:rsidRPr="005970C9" w:rsidRDefault="00900E2D" w:rsidP="0006129B">
            <w:pPr>
              <w:jc w:val="center"/>
              <w:rPr>
                <w:iCs/>
                <w:sz w:val="22"/>
              </w:rPr>
            </w:pPr>
            <w:r w:rsidRPr="005970C9">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50B9AD71" w14:textId="77777777" w:rsidR="00900E2D" w:rsidRPr="005970C9" w:rsidRDefault="00900E2D" w:rsidP="0006129B">
            <w:pPr>
              <w:jc w:val="center"/>
              <w:rPr>
                <w:iCs/>
                <w:sz w:val="22"/>
              </w:rPr>
            </w:pPr>
            <w:r w:rsidRPr="005970C9">
              <w:rPr>
                <w:iCs/>
                <w:sz w:val="22"/>
              </w:rPr>
              <w:t>0,7</w:t>
            </w:r>
          </w:p>
        </w:tc>
      </w:tr>
    </w:tbl>
    <w:p w14:paraId="68DF48C2" w14:textId="77777777" w:rsidR="00900E2D" w:rsidRPr="005970C9" w:rsidRDefault="00900E2D" w:rsidP="0006129B">
      <w:pPr>
        <w:pStyle w:val="Affb"/>
      </w:pPr>
      <w:r w:rsidRPr="005970C9">
        <w:t>Примечания:</w:t>
      </w:r>
    </w:p>
    <w:p w14:paraId="58F72DCA" w14:textId="77777777" w:rsidR="00213A8B" w:rsidRPr="005970C9" w:rsidRDefault="00213A8B" w:rsidP="0006129B">
      <w:pPr>
        <w:pStyle w:val="Affb"/>
      </w:pPr>
      <w:r w:rsidRPr="005970C9">
        <w:t>1</w:t>
      </w:r>
      <w:r w:rsidR="000F34E7" w:rsidRPr="005970C9">
        <w:t>)</w:t>
      </w:r>
      <w:r w:rsidRPr="005970C9">
        <w:t xml:space="preserve"> </w:t>
      </w:r>
      <w:r w:rsidR="000F34E7" w:rsidRPr="005970C9">
        <w:t>н</w:t>
      </w:r>
      <w:r w:rsidRPr="005970C9">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5970C9">
        <w:t>ми, на уборку помещений и т.п.);</w:t>
      </w:r>
    </w:p>
    <w:p w14:paraId="1DA48D21" w14:textId="77777777" w:rsidR="00213A8B" w:rsidRPr="005970C9" w:rsidRDefault="000F34E7" w:rsidP="0006129B">
      <w:pPr>
        <w:pStyle w:val="Affb"/>
      </w:pPr>
      <w:r w:rsidRPr="005970C9">
        <w:t>2)</w:t>
      </w:r>
      <w:r w:rsidR="00213A8B" w:rsidRPr="005970C9">
        <w:t xml:space="preserve"> </w:t>
      </w:r>
      <w:r w:rsidRPr="005970C9">
        <w:t>д</w:t>
      </w:r>
      <w:r w:rsidR="00213A8B" w:rsidRPr="005970C9">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5970C9" w:rsidRDefault="000F34E7" w:rsidP="0006129B">
      <w:pPr>
        <w:pStyle w:val="21"/>
        <w:spacing w:line="240" w:lineRule="auto"/>
      </w:pPr>
      <w:bookmarkStart w:id="188" w:name="_Toc152312361"/>
      <w:r w:rsidRPr="005970C9">
        <w:rPr>
          <w:rStyle w:val="ed"/>
        </w:rPr>
        <w:t>2.4</w:t>
      </w:r>
      <w:r w:rsidR="00134975" w:rsidRPr="005970C9">
        <w:rPr>
          <w:rStyle w:val="ed"/>
        </w:rPr>
        <w:t xml:space="preserve"> </w:t>
      </w:r>
      <w:r w:rsidRPr="005970C9">
        <w:rPr>
          <w:rStyle w:val="ed"/>
        </w:rPr>
        <w:t>П</w:t>
      </w:r>
      <w:r w:rsidR="00274C31" w:rsidRPr="005970C9">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8"/>
    </w:p>
    <w:p w14:paraId="06FD6E20" w14:textId="77777777" w:rsidR="007E7181" w:rsidRPr="005970C9" w:rsidRDefault="00E15079" w:rsidP="0006129B">
      <w:pPr>
        <w:pStyle w:val="Affb"/>
        <w:rPr>
          <w:szCs w:val="24"/>
        </w:rPr>
      </w:pPr>
      <w:r w:rsidRPr="005970C9">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1BC21487" w:rsidR="005E64D8" w:rsidRPr="005970C9" w:rsidRDefault="005E64D8" w:rsidP="0006129B">
      <w:pPr>
        <w:pStyle w:val="Affb"/>
      </w:pPr>
      <w:r w:rsidRPr="005970C9">
        <w:t xml:space="preserve">Существующая и перспективная тепловая нагрузка источников централизованного теплоснабжения приведена в таблице </w:t>
      </w:r>
      <w:r w:rsidR="00185CC8" w:rsidRPr="005970C9">
        <w:t>3</w:t>
      </w:r>
      <w:r w:rsidR="005B7508">
        <w:t>7</w:t>
      </w:r>
      <w:r w:rsidRPr="005970C9">
        <w:t>.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5970C9" w:rsidRDefault="00866DD0" w:rsidP="0006129B">
      <w:pPr>
        <w:pStyle w:val="Affb"/>
      </w:pPr>
    </w:p>
    <w:p w14:paraId="37CB80E8" w14:textId="531981AF" w:rsidR="00866DD0" w:rsidRPr="005970C9" w:rsidRDefault="00866DD0" w:rsidP="0006129B">
      <w:pPr>
        <w:pStyle w:val="aff9"/>
        <w:spacing w:line="240" w:lineRule="auto"/>
      </w:pPr>
      <w:r w:rsidRPr="005970C9">
        <w:t xml:space="preserve">Таблица </w:t>
      </w:r>
      <w:r w:rsidR="008A3CE6" w:rsidRPr="005970C9">
        <w:fldChar w:fldCharType="begin"/>
      </w:r>
      <w:r w:rsidR="00A851D1" w:rsidRPr="005970C9">
        <w:instrText xml:space="preserve"> SEQ Таблица \* ARABIC </w:instrText>
      </w:r>
      <w:r w:rsidR="008A3CE6" w:rsidRPr="005970C9">
        <w:fldChar w:fldCharType="separate"/>
      </w:r>
      <w:r w:rsidR="005B7508">
        <w:rPr>
          <w:noProof/>
        </w:rPr>
        <w:t>37</w:t>
      </w:r>
      <w:r w:rsidR="008A3CE6" w:rsidRPr="005970C9">
        <w:rPr>
          <w:noProof/>
        </w:rPr>
        <w:fldChar w:fldCharType="end"/>
      </w:r>
      <w:r w:rsidRPr="005970C9">
        <w:t xml:space="preserve"> - Прогноз суммарного потребления тепловой энергии и прирост спроса на тепловую мощность</w:t>
      </w:r>
      <w:r w:rsidR="00145662" w:rsidRPr="005970C9">
        <w:t>,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4"/>
        <w:gridCol w:w="2607"/>
        <w:gridCol w:w="870"/>
        <w:gridCol w:w="957"/>
        <w:gridCol w:w="728"/>
        <w:gridCol w:w="732"/>
        <w:gridCol w:w="718"/>
        <w:gridCol w:w="718"/>
        <w:gridCol w:w="1176"/>
        <w:gridCol w:w="1178"/>
      </w:tblGrid>
      <w:tr w:rsidR="005970C9" w:rsidRPr="005970C9" w14:paraId="64236721" w14:textId="41364DF2" w:rsidTr="008275D3">
        <w:trPr>
          <w:cantSplit/>
          <w:tblHeader/>
        </w:trPr>
        <w:tc>
          <w:tcPr>
            <w:tcW w:w="224" w:type="pct"/>
            <w:shd w:val="clear" w:color="auto" w:fill="FFFFFF"/>
            <w:vAlign w:val="center"/>
            <w:hideMark/>
          </w:tcPr>
          <w:p w14:paraId="151D16A1" w14:textId="77777777" w:rsidR="00B4382C" w:rsidRPr="005970C9" w:rsidRDefault="00B4382C" w:rsidP="00B4382C">
            <w:pPr>
              <w:jc w:val="center"/>
              <w:rPr>
                <w:sz w:val="22"/>
                <w:szCs w:val="22"/>
              </w:rPr>
            </w:pPr>
            <w:bookmarkStart w:id="189" w:name="_Hlk146026592"/>
            <w:bookmarkStart w:id="190" w:name="_Hlk144549864"/>
            <w:bookmarkStart w:id="191" w:name="_Hlk128490906"/>
            <w:r w:rsidRPr="005970C9">
              <w:rPr>
                <w:sz w:val="22"/>
                <w:szCs w:val="22"/>
              </w:rPr>
              <w:t>№ п/п</w:t>
            </w:r>
          </w:p>
        </w:tc>
        <w:tc>
          <w:tcPr>
            <w:tcW w:w="1286" w:type="pct"/>
            <w:shd w:val="clear" w:color="auto" w:fill="FFFFFF"/>
            <w:vAlign w:val="center"/>
            <w:hideMark/>
          </w:tcPr>
          <w:p w14:paraId="17F9E9DE" w14:textId="77777777" w:rsidR="00B4382C" w:rsidRPr="005970C9" w:rsidRDefault="00B4382C" w:rsidP="00B4382C">
            <w:pPr>
              <w:jc w:val="center"/>
              <w:rPr>
                <w:sz w:val="22"/>
                <w:szCs w:val="22"/>
              </w:rPr>
            </w:pPr>
            <w:r w:rsidRPr="005970C9">
              <w:rPr>
                <w:sz w:val="22"/>
                <w:szCs w:val="22"/>
              </w:rPr>
              <w:t>Котельная</w:t>
            </w:r>
          </w:p>
        </w:tc>
        <w:tc>
          <w:tcPr>
            <w:tcW w:w="429" w:type="pct"/>
            <w:shd w:val="clear" w:color="auto" w:fill="FFFFFF"/>
            <w:vAlign w:val="center"/>
          </w:tcPr>
          <w:p w14:paraId="698DB925" w14:textId="2E211276" w:rsidR="00B4382C" w:rsidRPr="005970C9" w:rsidRDefault="00B4382C" w:rsidP="00B4382C">
            <w:pPr>
              <w:jc w:val="center"/>
              <w:rPr>
                <w:iCs/>
                <w:sz w:val="22"/>
                <w:szCs w:val="22"/>
              </w:rPr>
            </w:pPr>
            <w:r w:rsidRPr="005970C9">
              <w:rPr>
                <w:iCs/>
                <w:sz w:val="22"/>
                <w:szCs w:val="22"/>
              </w:rPr>
              <w:t>2022 год</w:t>
            </w:r>
          </w:p>
        </w:tc>
        <w:tc>
          <w:tcPr>
            <w:tcW w:w="472" w:type="pct"/>
            <w:shd w:val="clear" w:color="auto" w:fill="FFFFFF"/>
            <w:vAlign w:val="center"/>
          </w:tcPr>
          <w:p w14:paraId="7D04B5ED" w14:textId="45CE1182" w:rsidR="00B4382C" w:rsidRPr="005970C9" w:rsidRDefault="00B4382C" w:rsidP="00B4382C">
            <w:pPr>
              <w:jc w:val="center"/>
              <w:rPr>
                <w:iCs/>
                <w:sz w:val="22"/>
                <w:szCs w:val="22"/>
              </w:rPr>
            </w:pPr>
            <w:r w:rsidRPr="005970C9">
              <w:rPr>
                <w:iCs/>
                <w:sz w:val="22"/>
                <w:szCs w:val="22"/>
              </w:rPr>
              <w:t>2023 год</w:t>
            </w:r>
          </w:p>
        </w:tc>
        <w:tc>
          <w:tcPr>
            <w:tcW w:w="359" w:type="pct"/>
            <w:shd w:val="clear" w:color="auto" w:fill="FFFFFF"/>
            <w:vAlign w:val="center"/>
          </w:tcPr>
          <w:p w14:paraId="38C43E1C" w14:textId="0D827D80" w:rsidR="00B4382C" w:rsidRPr="005970C9" w:rsidRDefault="00B4382C" w:rsidP="00B4382C">
            <w:pPr>
              <w:jc w:val="center"/>
              <w:rPr>
                <w:iCs/>
                <w:sz w:val="22"/>
                <w:szCs w:val="22"/>
              </w:rPr>
            </w:pPr>
            <w:r w:rsidRPr="005970C9">
              <w:rPr>
                <w:iCs/>
                <w:sz w:val="22"/>
                <w:szCs w:val="22"/>
              </w:rPr>
              <w:t>2024 год</w:t>
            </w:r>
          </w:p>
        </w:tc>
        <w:tc>
          <w:tcPr>
            <w:tcW w:w="361" w:type="pct"/>
            <w:tcBorders>
              <w:top w:val="single" w:sz="8" w:space="0" w:color="auto"/>
              <w:left w:val="single" w:sz="8" w:space="0" w:color="auto"/>
              <w:right w:val="single" w:sz="4" w:space="0" w:color="auto"/>
            </w:tcBorders>
            <w:shd w:val="clear" w:color="auto" w:fill="FFFFFF"/>
            <w:noWrap/>
            <w:vAlign w:val="center"/>
          </w:tcPr>
          <w:p w14:paraId="5B8F7922" w14:textId="62153FBC" w:rsidR="00B4382C" w:rsidRPr="005970C9" w:rsidRDefault="00B4382C" w:rsidP="00B4382C">
            <w:pPr>
              <w:jc w:val="center"/>
              <w:rPr>
                <w:iCs/>
                <w:sz w:val="22"/>
                <w:szCs w:val="22"/>
              </w:rPr>
            </w:pPr>
            <w:r w:rsidRPr="005970C9">
              <w:rPr>
                <w:iCs/>
                <w:sz w:val="22"/>
                <w:szCs w:val="22"/>
              </w:rPr>
              <w:t>2025 год</w:t>
            </w:r>
          </w:p>
        </w:tc>
        <w:tc>
          <w:tcPr>
            <w:tcW w:w="354" w:type="pct"/>
            <w:tcBorders>
              <w:top w:val="single" w:sz="8" w:space="0" w:color="auto"/>
              <w:left w:val="single" w:sz="4" w:space="0" w:color="auto"/>
              <w:right w:val="nil"/>
            </w:tcBorders>
            <w:shd w:val="clear" w:color="auto" w:fill="FFFFFF"/>
            <w:vAlign w:val="center"/>
          </w:tcPr>
          <w:p w14:paraId="2A26F9B3" w14:textId="643AFDE4" w:rsidR="00B4382C" w:rsidRPr="005970C9" w:rsidRDefault="00B4382C" w:rsidP="00B4382C">
            <w:pPr>
              <w:jc w:val="center"/>
              <w:rPr>
                <w:iCs/>
                <w:sz w:val="22"/>
                <w:szCs w:val="22"/>
              </w:rPr>
            </w:pPr>
            <w:r w:rsidRPr="005970C9">
              <w:rPr>
                <w:iCs/>
                <w:sz w:val="22"/>
                <w:szCs w:val="22"/>
              </w:rPr>
              <w:t>2026 год</w:t>
            </w:r>
          </w:p>
        </w:tc>
        <w:tc>
          <w:tcPr>
            <w:tcW w:w="354" w:type="pct"/>
            <w:tcBorders>
              <w:top w:val="single" w:sz="8" w:space="0" w:color="auto"/>
              <w:left w:val="single" w:sz="8" w:space="0" w:color="auto"/>
              <w:right w:val="single" w:sz="4" w:space="0" w:color="auto"/>
            </w:tcBorders>
            <w:shd w:val="clear" w:color="auto" w:fill="FFFFFF"/>
            <w:vAlign w:val="center"/>
          </w:tcPr>
          <w:p w14:paraId="34461488" w14:textId="591D68F4" w:rsidR="00B4382C" w:rsidRPr="005970C9" w:rsidRDefault="00B4382C" w:rsidP="00B4382C">
            <w:pPr>
              <w:jc w:val="center"/>
              <w:rPr>
                <w:iCs/>
                <w:sz w:val="22"/>
                <w:szCs w:val="22"/>
              </w:rPr>
            </w:pPr>
            <w:r w:rsidRPr="005970C9">
              <w:rPr>
                <w:iCs/>
                <w:sz w:val="22"/>
                <w:szCs w:val="22"/>
              </w:rPr>
              <w:t>2027 год</w:t>
            </w:r>
          </w:p>
        </w:tc>
        <w:tc>
          <w:tcPr>
            <w:tcW w:w="580" w:type="pct"/>
            <w:tcBorders>
              <w:top w:val="single" w:sz="8" w:space="0" w:color="auto"/>
              <w:left w:val="nil"/>
              <w:bottom w:val="single" w:sz="8" w:space="0" w:color="auto"/>
              <w:right w:val="single" w:sz="8" w:space="0" w:color="auto"/>
            </w:tcBorders>
            <w:shd w:val="clear" w:color="000000" w:fill="FFFFFF"/>
            <w:vAlign w:val="center"/>
          </w:tcPr>
          <w:p w14:paraId="7F8E6A56" w14:textId="7486D20B" w:rsidR="00B4382C" w:rsidRPr="005970C9" w:rsidRDefault="00B4382C" w:rsidP="00B4382C">
            <w:pPr>
              <w:jc w:val="center"/>
              <w:rPr>
                <w:iCs/>
                <w:sz w:val="22"/>
                <w:szCs w:val="22"/>
              </w:rPr>
            </w:pPr>
            <w:r w:rsidRPr="005970C9">
              <w:rPr>
                <w:sz w:val="22"/>
                <w:szCs w:val="22"/>
              </w:rPr>
              <w:t>2028</w:t>
            </w:r>
            <w:r w:rsidR="00F878B4" w:rsidRPr="005970C9">
              <w:rPr>
                <w:sz w:val="22"/>
                <w:szCs w:val="22"/>
              </w:rPr>
              <w:t xml:space="preserve"> год</w:t>
            </w:r>
          </w:p>
        </w:tc>
        <w:tc>
          <w:tcPr>
            <w:tcW w:w="581" w:type="pct"/>
            <w:tcBorders>
              <w:top w:val="single" w:sz="8" w:space="0" w:color="auto"/>
              <w:left w:val="nil"/>
              <w:bottom w:val="single" w:sz="8" w:space="0" w:color="auto"/>
              <w:right w:val="single" w:sz="8" w:space="0" w:color="auto"/>
            </w:tcBorders>
            <w:shd w:val="clear" w:color="000000" w:fill="FFFFFF"/>
            <w:vAlign w:val="center"/>
          </w:tcPr>
          <w:p w14:paraId="5B59140E" w14:textId="3BC01863" w:rsidR="00B4382C" w:rsidRPr="005970C9" w:rsidRDefault="00AD2444" w:rsidP="00B4382C">
            <w:pPr>
              <w:jc w:val="center"/>
              <w:rPr>
                <w:sz w:val="22"/>
                <w:szCs w:val="22"/>
              </w:rPr>
            </w:pPr>
            <w:r>
              <w:rPr>
                <w:sz w:val="22"/>
                <w:szCs w:val="22"/>
              </w:rPr>
              <w:t>2029 год</w:t>
            </w:r>
          </w:p>
        </w:tc>
      </w:tr>
      <w:tr w:rsidR="00AD2444" w:rsidRPr="005970C9" w14:paraId="6F0D9D20" w14:textId="03634072" w:rsidTr="008275D3">
        <w:trPr>
          <w:cantSplit/>
        </w:trPr>
        <w:tc>
          <w:tcPr>
            <w:tcW w:w="224" w:type="pct"/>
            <w:shd w:val="clear" w:color="auto" w:fill="auto"/>
            <w:vAlign w:val="center"/>
            <w:hideMark/>
          </w:tcPr>
          <w:p w14:paraId="3D383C13" w14:textId="5CE47639" w:rsidR="00AD2444" w:rsidRPr="005970C9" w:rsidRDefault="00AD2444" w:rsidP="00AD2444">
            <w:pPr>
              <w:pStyle w:val="ab"/>
              <w:jc w:val="center"/>
              <w:rPr>
                <w:sz w:val="22"/>
                <w:szCs w:val="22"/>
              </w:rPr>
            </w:pPr>
            <w:r w:rsidRPr="005970C9">
              <w:rPr>
                <w:sz w:val="22"/>
                <w:szCs w:val="22"/>
              </w:rPr>
              <w:t>1</w:t>
            </w:r>
          </w:p>
        </w:tc>
        <w:tc>
          <w:tcPr>
            <w:tcW w:w="1286" w:type="pct"/>
            <w:tcBorders>
              <w:top w:val="nil"/>
              <w:left w:val="nil"/>
              <w:bottom w:val="single" w:sz="8" w:space="0" w:color="auto"/>
              <w:right w:val="single" w:sz="8" w:space="0" w:color="auto"/>
            </w:tcBorders>
            <w:shd w:val="clear" w:color="000000" w:fill="FFFFFF"/>
            <w:vAlign w:val="center"/>
          </w:tcPr>
          <w:p w14:paraId="31656BA3" w14:textId="077F8BCD" w:rsidR="00AD2444" w:rsidRPr="005970C9" w:rsidRDefault="00AD2444" w:rsidP="00AD2444">
            <w:pPr>
              <w:rPr>
                <w:sz w:val="22"/>
                <w:szCs w:val="22"/>
              </w:rPr>
            </w:pPr>
            <w:r>
              <w:rPr>
                <w:color w:val="000000"/>
                <w:sz w:val="22"/>
                <w:szCs w:val="22"/>
              </w:rPr>
              <w:t>Котельная (ул. Октябрьская, 3б)</w:t>
            </w:r>
          </w:p>
        </w:tc>
        <w:tc>
          <w:tcPr>
            <w:tcW w:w="429" w:type="pct"/>
            <w:tcBorders>
              <w:top w:val="nil"/>
              <w:left w:val="nil"/>
              <w:bottom w:val="single" w:sz="8" w:space="0" w:color="auto"/>
              <w:right w:val="single" w:sz="8" w:space="0" w:color="auto"/>
            </w:tcBorders>
            <w:shd w:val="clear" w:color="000000" w:fill="FFFFFF"/>
            <w:vAlign w:val="center"/>
          </w:tcPr>
          <w:p w14:paraId="1ADF11AD" w14:textId="2DAA9D4E" w:rsidR="00AD2444" w:rsidRPr="005970C9" w:rsidRDefault="00AD2444" w:rsidP="00AD2444">
            <w:pPr>
              <w:jc w:val="center"/>
              <w:rPr>
                <w:sz w:val="22"/>
                <w:szCs w:val="22"/>
              </w:rPr>
            </w:pPr>
            <w:r>
              <w:rPr>
                <w:color w:val="000000"/>
                <w:sz w:val="22"/>
                <w:szCs w:val="22"/>
              </w:rPr>
              <w:t>2,780</w:t>
            </w:r>
          </w:p>
        </w:tc>
        <w:tc>
          <w:tcPr>
            <w:tcW w:w="472" w:type="pct"/>
            <w:tcBorders>
              <w:top w:val="nil"/>
              <w:left w:val="nil"/>
              <w:bottom w:val="single" w:sz="8" w:space="0" w:color="auto"/>
              <w:right w:val="single" w:sz="8" w:space="0" w:color="auto"/>
            </w:tcBorders>
            <w:shd w:val="clear" w:color="000000" w:fill="FFFFFF"/>
            <w:vAlign w:val="center"/>
          </w:tcPr>
          <w:p w14:paraId="7AB5DBEE" w14:textId="08303B5D" w:rsidR="00AD2444" w:rsidRPr="005970C9" w:rsidRDefault="00AD2444" w:rsidP="00AD2444">
            <w:pPr>
              <w:jc w:val="center"/>
              <w:rPr>
                <w:sz w:val="22"/>
                <w:szCs w:val="22"/>
              </w:rPr>
            </w:pPr>
            <w:r>
              <w:rPr>
                <w:color w:val="000000"/>
                <w:sz w:val="22"/>
                <w:szCs w:val="22"/>
              </w:rPr>
              <w:t>2,780</w:t>
            </w:r>
          </w:p>
        </w:tc>
        <w:tc>
          <w:tcPr>
            <w:tcW w:w="359" w:type="pct"/>
            <w:tcBorders>
              <w:top w:val="nil"/>
              <w:left w:val="nil"/>
              <w:bottom w:val="single" w:sz="8" w:space="0" w:color="auto"/>
              <w:right w:val="single" w:sz="8" w:space="0" w:color="auto"/>
            </w:tcBorders>
            <w:shd w:val="clear" w:color="000000" w:fill="FFFFFF"/>
            <w:vAlign w:val="center"/>
          </w:tcPr>
          <w:p w14:paraId="2DC3419B" w14:textId="77633A80" w:rsidR="00AD2444" w:rsidRPr="005970C9" w:rsidRDefault="00AD2444" w:rsidP="00AD2444">
            <w:pPr>
              <w:jc w:val="center"/>
              <w:rPr>
                <w:sz w:val="22"/>
                <w:szCs w:val="22"/>
              </w:rPr>
            </w:pPr>
            <w:r>
              <w:rPr>
                <w:color w:val="000000"/>
                <w:sz w:val="22"/>
                <w:szCs w:val="22"/>
              </w:rPr>
              <w:t>2,780</w:t>
            </w:r>
          </w:p>
        </w:tc>
        <w:tc>
          <w:tcPr>
            <w:tcW w:w="361" w:type="pct"/>
            <w:tcBorders>
              <w:top w:val="nil"/>
              <w:left w:val="nil"/>
              <w:bottom w:val="single" w:sz="8" w:space="0" w:color="auto"/>
              <w:right w:val="single" w:sz="8" w:space="0" w:color="auto"/>
            </w:tcBorders>
            <w:shd w:val="clear" w:color="000000" w:fill="FFFFFF"/>
            <w:noWrap/>
            <w:vAlign w:val="center"/>
          </w:tcPr>
          <w:p w14:paraId="36B8B2CC" w14:textId="7E1CD11A" w:rsidR="00AD2444" w:rsidRPr="005970C9" w:rsidRDefault="00AD2444" w:rsidP="00AD2444">
            <w:pPr>
              <w:jc w:val="center"/>
              <w:rPr>
                <w:sz w:val="22"/>
                <w:szCs w:val="22"/>
              </w:rPr>
            </w:pPr>
            <w:r>
              <w:rPr>
                <w:color w:val="000000"/>
                <w:sz w:val="22"/>
                <w:szCs w:val="22"/>
              </w:rPr>
              <w:t>2,780</w:t>
            </w:r>
          </w:p>
        </w:tc>
        <w:tc>
          <w:tcPr>
            <w:tcW w:w="354" w:type="pct"/>
            <w:tcBorders>
              <w:top w:val="nil"/>
              <w:left w:val="nil"/>
              <w:bottom w:val="single" w:sz="8" w:space="0" w:color="auto"/>
              <w:right w:val="single" w:sz="8" w:space="0" w:color="auto"/>
            </w:tcBorders>
            <w:shd w:val="clear" w:color="000000" w:fill="FFFFFF"/>
            <w:vAlign w:val="center"/>
          </w:tcPr>
          <w:p w14:paraId="66B00DA1" w14:textId="2B3427A3" w:rsidR="00AD2444" w:rsidRPr="005970C9" w:rsidRDefault="00AD2444" w:rsidP="00AD2444">
            <w:pPr>
              <w:jc w:val="center"/>
              <w:rPr>
                <w:sz w:val="22"/>
                <w:szCs w:val="22"/>
              </w:rPr>
            </w:pPr>
            <w:r>
              <w:rPr>
                <w:color w:val="000000"/>
                <w:sz w:val="22"/>
                <w:szCs w:val="22"/>
              </w:rPr>
              <w:t>2,780</w:t>
            </w:r>
          </w:p>
        </w:tc>
        <w:tc>
          <w:tcPr>
            <w:tcW w:w="354" w:type="pct"/>
            <w:tcBorders>
              <w:top w:val="nil"/>
              <w:left w:val="nil"/>
              <w:bottom w:val="single" w:sz="8" w:space="0" w:color="auto"/>
              <w:right w:val="single" w:sz="8" w:space="0" w:color="auto"/>
            </w:tcBorders>
            <w:shd w:val="clear" w:color="000000" w:fill="FFFFFF"/>
            <w:vAlign w:val="center"/>
          </w:tcPr>
          <w:p w14:paraId="0B07CB4F" w14:textId="055FFA95" w:rsidR="00AD2444" w:rsidRPr="005970C9" w:rsidRDefault="00AD2444" w:rsidP="00AD2444">
            <w:pPr>
              <w:jc w:val="center"/>
              <w:rPr>
                <w:sz w:val="22"/>
                <w:szCs w:val="22"/>
              </w:rPr>
            </w:pPr>
            <w:r>
              <w:rPr>
                <w:color w:val="000000"/>
                <w:sz w:val="22"/>
                <w:szCs w:val="22"/>
              </w:rPr>
              <w:t>2,780</w:t>
            </w:r>
          </w:p>
        </w:tc>
        <w:tc>
          <w:tcPr>
            <w:tcW w:w="580" w:type="pct"/>
            <w:tcBorders>
              <w:top w:val="nil"/>
              <w:left w:val="nil"/>
              <w:bottom w:val="single" w:sz="8" w:space="0" w:color="auto"/>
              <w:right w:val="single" w:sz="8" w:space="0" w:color="auto"/>
            </w:tcBorders>
            <w:shd w:val="clear" w:color="000000" w:fill="FFFFFF"/>
            <w:vAlign w:val="center"/>
          </w:tcPr>
          <w:p w14:paraId="450F45CE" w14:textId="42CF4CC0" w:rsidR="00AD2444" w:rsidRPr="005970C9" w:rsidRDefault="00AD2444" w:rsidP="00AD2444">
            <w:pPr>
              <w:jc w:val="center"/>
              <w:rPr>
                <w:sz w:val="22"/>
                <w:szCs w:val="22"/>
              </w:rPr>
            </w:pPr>
            <w:r>
              <w:rPr>
                <w:color w:val="000000"/>
                <w:sz w:val="22"/>
                <w:szCs w:val="22"/>
              </w:rPr>
              <w:t>2,780</w:t>
            </w:r>
          </w:p>
        </w:tc>
        <w:tc>
          <w:tcPr>
            <w:tcW w:w="581" w:type="pct"/>
            <w:tcBorders>
              <w:top w:val="nil"/>
              <w:left w:val="nil"/>
              <w:bottom w:val="single" w:sz="8" w:space="0" w:color="auto"/>
              <w:right w:val="single" w:sz="8" w:space="0" w:color="auto"/>
            </w:tcBorders>
            <w:shd w:val="clear" w:color="000000" w:fill="FFFFFF"/>
            <w:vAlign w:val="center"/>
          </w:tcPr>
          <w:p w14:paraId="11AC0359" w14:textId="595F112D" w:rsidR="00AD2444" w:rsidRPr="005970C9" w:rsidRDefault="00AD2444" w:rsidP="00AD2444">
            <w:pPr>
              <w:jc w:val="center"/>
              <w:rPr>
                <w:sz w:val="22"/>
                <w:szCs w:val="22"/>
              </w:rPr>
            </w:pPr>
            <w:r>
              <w:rPr>
                <w:color w:val="000000"/>
                <w:sz w:val="22"/>
                <w:szCs w:val="22"/>
              </w:rPr>
              <w:t>2,780</w:t>
            </w:r>
          </w:p>
        </w:tc>
      </w:tr>
      <w:tr w:rsidR="00AD2444" w:rsidRPr="005970C9" w14:paraId="00668322" w14:textId="0F092E13" w:rsidTr="008275D3">
        <w:trPr>
          <w:cantSplit/>
        </w:trPr>
        <w:tc>
          <w:tcPr>
            <w:tcW w:w="224" w:type="pct"/>
            <w:shd w:val="clear" w:color="auto" w:fill="auto"/>
            <w:vAlign w:val="center"/>
          </w:tcPr>
          <w:p w14:paraId="7851B85A" w14:textId="16687FF2" w:rsidR="00AD2444" w:rsidRPr="005970C9" w:rsidRDefault="00AD2444" w:rsidP="00AD2444">
            <w:pPr>
              <w:pStyle w:val="ab"/>
              <w:jc w:val="center"/>
              <w:rPr>
                <w:sz w:val="22"/>
                <w:szCs w:val="22"/>
              </w:rPr>
            </w:pPr>
            <w:r w:rsidRPr="005970C9">
              <w:rPr>
                <w:sz w:val="22"/>
                <w:szCs w:val="22"/>
              </w:rPr>
              <w:t>2</w:t>
            </w:r>
          </w:p>
        </w:tc>
        <w:tc>
          <w:tcPr>
            <w:tcW w:w="1286" w:type="pct"/>
            <w:tcBorders>
              <w:top w:val="nil"/>
              <w:left w:val="nil"/>
              <w:bottom w:val="single" w:sz="8" w:space="0" w:color="auto"/>
              <w:right w:val="single" w:sz="8" w:space="0" w:color="auto"/>
            </w:tcBorders>
            <w:shd w:val="clear" w:color="000000" w:fill="FFFFFF"/>
            <w:vAlign w:val="center"/>
          </w:tcPr>
          <w:p w14:paraId="721A4BE7" w14:textId="63DF7503" w:rsidR="00AD2444" w:rsidRPr="005970C9" w:rsidRDefault="00AD2444" w:rsidP="00AD2444">
            <w:pPr>
              <w:rPr>
                <w:sz w:val="22"/>
                <w:szCs w:val="22"/>
              </w:rPr>
            </w:pPr>
            <w:r>
              <w:rPr>
                <w:color w:val="000000"/>
                <w:sz w:val="22"/>
                <w:szCs w:val="22"/>
              </w:rPr>
              <w:t>Котельная (ул. Заводская, 8б)</w:t>
            </w:r>
          </w:p>
        </w:tc>
        <w:tc>
          <w:tcPr>
            <w:tcW w:w="429" w:type="pct"/>
            <w:tcBorders>
              <w:top w:val="nil"/>
              <w:left w:val="nil"/>
              <w:bottom w:val="single" w:sz="8" w:space="0" w:color="auto"/>
              <w:right w:val="single" w:sz="8" w:space="0" w:color="auto"/>
            </w:tcBorders>
            <w:shd w:val="clear" w:color="000000" w:fill="FFFFFF"/>
            <w:vAlign w:val="center"/>
          </w:tcPr>
          <w:p w14:paraId="75DEDCD1" w14:textId="1B62641F" w:rsidR="00AD2444" w:rsidRPr="005970C9" w:rsidRDefault="00AD2444" w:rsidP="00AD2444">
            <w:pPr>
              <w:jc w:val="center"/>
              <w:rPr>
                <w:sz w:val="22"/>
                <w:szCs w:val="22"/>
              </w:rPr>
            </w:pPr>
            <w:r>
              <w:rPr>
                <w:color w:val="000000"/>
                <w:sz w:val="22"/>
                <w:szCs w:val="22"/>
              </w:rPr>
              <w:t>0,220</w:t>
            </w:r>
          </w:p>
        </w:tc>
        <w:tc>
          <w:tcPr>
            <w:tcW w:w="472" w:type="pct"/>
            <w:tcBorders>
              <w:top w:val="nil"/>
              <w:left w:val="nil"/>
              <w:bottom w:val="single" w:sz="8" w:space="0" w:color="auto"/>
              <w:right w:val="single" w:sz="8" w:space="0" w:color="auto"/>
            </w:tcBorders>
            <w:shd w:val="clear" w:color="000000" w:fill="FFFFFF"/>
            <w:vAlign w:val="center"/>
          </w:tcPr>
          <w:p w14:paraId="01CA4088" w14:textId="452FEE19" w:rsidR="00AD2444" w:rsidRPr="005970C9" w:rsidRDefault="00AD2444" w:rsidP="00AD2444">
            <w:pPr>
              <w:jc w:val="center"/>
              <w:rPr>
                <w:sz w:val="22"/>
                <w:szCs w:val="22"/>
              </w:rPr>
            </w:pPr>
            <w:r>
              <w:rPr>
                <w:color w:val="000000"/>
                <w:sz w:val="22"/>
                <w:szCs w:val="22"/>
              </w:rPr>
              <w:t>0,220</w:t>
            </w:r>
          </w:p>
        </w:tc>
        <w:tc>
          <w:tcPr>
            <w:tcW w:w="359" w:type="pct"/>
            <w:tcBorders>
              <w:top w:val="nil"/>
              <w:left w:val="nil"/>
              <w:bottom w:val="single" w:sz="8" w:space="0" w:color="auto"/>
              <w:right w:val="single" w:sz="8" w:space="0" w:color="auto"/>
            </w:tcBorders>
            <w:shd w:val="clear" w:color="000000" w:fill="FFFFFF"/>
            <w:vAlign w:val="center"/>
          </w:tcPr>
          <w:p w14:paraId="471A4599" w14:textId="2D366FE2" w:rsidR="00AD2444" w:rsidRPr="005970C9" w:rsidRDefault="00AD2444" w:rsidP="00AD2444">
            <w:pPr>
              <w:jc w:val="center"/>
              <w:rPr>
                <w:sz w:val="22"/>
                <w:szCs w:val="22"/>
              </w:rPr>
            </w:pPr>
            <w:r>
              <w:rPr>
                <w:color w:val="000000"/>
                <w:sz w:val="22"/>
                <w:szCs w:val="22"/>
              </w:rPr>
              <w:t>0,220</w:t>
            </w:r>
          </w:p>
        </w:tc>
        <w:tc>
          <w:tcPr>
            <w:tcW w:w="361" w:type="pct"/>
            <w:tcBorders>
              <w:top w:val="nil"/>
              <w:left w:val="nil"/>
              <w:bottom w:val="single" w:sz="8" w:space="0" w:color="auto"/>
              <w:right w:val="single" w:sz="8" w:space="0" w:color="auto"/>
            </w:tcBorders>
            <w:shd w:val="clear" w:color="000000" w:fill="FFFFFF"/>
            <w:noWrap/>
            <w:vAlign w:val="center"/>
          </w:tcPr>
          <w:p w14:paraId="55ECCE28" w14:textId="693A85C9" w:rsidR="00AD2444" w:rsidRPr="005970C9" w:rsidRDefault="00AD2444" w:rsidP="00AD2444">
            <w:pPr>
              <w:jc w:val="center"/>
              <w:rPr>
                <w:sz w:val="22"/>
                <w:szCs w:val="22"/>
              </w:rPr>
            </w:pPr>
            <w:r>
              <w:rPr>
                <w:color w:val="000000"/>
                <w:sz w:val="22"/>
                <w:szCs w:val="22"/>
              </w:rPr>
              <w:t>0,220</w:t>
            </w:r>
          </w:p>
        </w:tc>
        <w:tc>
          <w:tcPr>
            <w:tcW w:w="354" w:type="pct"/>
            <w:tcBorders>
              <w:top w:val="nil"/>
              <w:left w:val="nil"/>
              <w:bottom w:val="single" w:sz="8" w:space="0" w:color="auto"/>
              <w:right w:val="single" w:sz="8" w:space="0" w:color="auto"/>
            </w:tcBorders>
            <w:shd w:val="clear" w:color="000000" w:fill="FFFFFF"/>
            <w:vAlign w:val="center"/>
          </w:tcPr>
          <w:p w14:paraId="78ADC1A0" w14:textId="6921EA11" w:rsidR="00AD2444" w:rsidRPr="005970C9" w:rsidRDefault="00AD2444" w:rsidP="00AD2444">
            <w:pPr>
              <w:jc w:val="center"/>
              <w:rPr>
                <w:sz w:val="22"/>
                <w:szCs w:val="22"/>
              </w:rPr>
            </w:pPr>
            <w:r>
              <w:rPr>
                <w:color w:val="000000"/>
                <w:sz w:val="22"/>
                <w:szCs w:val="22"/>
              </w:rPr>
              <w:t>0,220</w:t>
            </w:r>
          </w:p>
        </w:tc>
        <w:tc>
          <w:tcPr>
            <w:tcW w:w="354" w:type="pct"/>
            <w:tcBorders>
              <w:top w:val="nil"/>
              <w:left w:val="nil"/>
              <w:bottom w:val="single" w:sz="8" w:space="0" w:color="auto"/>
              <w:right w:val="single" w:sz="8" w:space="0" w:color="auto"/>
            </w:tcBorders>
            <w:shd w:val="clear" w:color="000000" w:fill="FFFFFF"/>
            <w:vAlign w:val="center"/>
          </w:tcPr>
          <w:p w14:paraId="3CEA02F3" w14:textId="657C83FE" w:rsidR="00AD2444" w:rsidRPr="005970C9" w:rsidRDefault="00AD2444" w:rsidP="00AD2444">
            <w:pPr>
              <w:jc w:val="center"/>
              <w:rPr>
                <w:sz w:val="22"/>
                <w:szCs w:val="22"/>
              </w:rPr>
            </w:pPr>
            <w:r>
              <w:rPr>
                <w:color w:val="000000"/>
                <w:sz w:val="22"/>
                <w:szCs w:val="22"/>
              </w:rPr>
              <w:t>0,220</w:t>
            </w:r>
          </w:p>
        </w:tc>
        <w:tc>
          <w:tcPr>
            <w:tcW w:w="580" w:type="pct"/>
            <w:tcBorders>
              <w:top w:val="nil"/>
              <w:left w:val="nil"/>
              <w:bottom w:val="single" w:sz="8" w:space="0" w:color="auto"/>
              <w:right w:val="single" w:sz="8" w:space="0" w:color="auto"/>
            </w:tcBorders>
            <w:shd w:val="clear" w:color="000000" w:fill="FFFFFF"/>
            <w:vAlign w:val="center"/>
          </w:tcPr>
          <w:p w14:paraId="787FE670" w14:textId="66300B66" w:rsidR="00AD2444" w:rsidRPr="005970C9" w:rsidRDefault="00AD2444" w:rsidP="00AD2444">
            <w:pPr>
              <w:jc w:val="center"/>
              <w:rPr>
                <w:sz w:val="22"/>
                <w:szCs w:val="22"/>
              </w:rPr>
            </w:pPr>
            <w:r>
              <w:rPr>
                <w:color w:val="000000"/>
                <w:sz w:val="22"/>
                <w:szCs w:val="22"/>
              </w:rPr>
              <w:t>0,220</w:t>
            </w:r>
          </w:p>
        </w:tc>
        <w:tc>
          <w:tcPr>
            <w:tcW w:w="581" w:type="pct"/>
            <w:tcBorders>
              <w:top w:val="nil"/>
              <w:left w:val="nil"/>
              <w:bottom w:val="single" w:sz="8" w:space="0" w:color="auto"/>
              <w:right w:val="single" w:sz="8" w:space="0" w:color="auto"/>
            </w:tcBorders>
            <w:shd w:val="clear" w:color="000000" w:fill="FFFFFF"/>
            <w:vAlign w:val="center"/>
          </w:tcPr>
          <w:p w14:paraId="6E393FFA" w14:textId="0F6FA4A3" w:rsidR="00AD2444" w:rsidRPr="005970C9" w:rsidRDefault="00AD2444" w:rsidP="00AD2444">
            <w:pPr>
              <w:jc w:val="center"/>
              <w:rPr>
                <w:sz w:val="22"/>
                <w:szCs w:val="22"/>
              </w:rPr>
            </w:pPr>
            <w:r>
              <w:rPr>
                <w:color w:val="000000"/>
                <w:sz w:val="22"/>
                <w:szCs w:val="22"/>
              </w:rPr>
              <w:t>0,220</w:t>
            </w:r>
          </w:p>
        </w:tc>
      </w:tr>
      <w:tr w:rsidR="00AD2444" w:rsidRPr="005970C9" w14:paraId="6E780C99" w14:textId="2558590D" w:rsidTr="008275D3">
        <w:trPr>
          <w:cantSplit/>
        </w:trPr>
        <w:tc>
          <w:tcPr>
            <w:tcW w:w="224" w:type="pct"/>
            <w:shd w:val="clear" w:color="auto" w:fill="auto"/>
            <w:vAlign w:val="center"/>
          </w:tcPr>
          <w:p w14:paraId="77C161DA" w14:textId="6194B301" w:rsidR="00AD2444" w:rsidRPr="005970C9" w:rsidRDefault="00AD2444" w:rsidP="00AD2444">
            <w:pPr>
              <w:pStyle w:val="ab"/>
              <w:jc w:val="center"/>
              <w:rPr>
                <w:sz w:val="22"/>
                <w:szCs w:val="22"/>
              </w:rPr>
            </w:pPr>
            <w:r w:rsidRPr="005970C9">
              <w:rPr>
                <w:sz w:val="22"/>
                <w:szCs w:val="22"/>
              </w:rPr>
              <w:t>3</w:t>
            </w:r>
          </w:p>
        </w:tc>
        <w:tc>
          <w:tcPr>
            <w:tcW w:w="1286" w:type="pct"/>
            <w:tcBorders>
              <w:top w:val="nil"/>
              <w:left w:val="nil"/>
              <w:bottom w:val="single" w:sz="8" w:space="0" w:color="auto"/>
              <w:right w:val="single" w:sz="8" w:space="0" w:color="auto"/>
            </w:tcBorders>
            <w:shd w:val="clear" w:color="000000" w:fill="FFFFFF"/>
            <w:vAlign w:val="center"/>
          </w:tcPr>
          <w:p w14:paraId="50D3D25F" w14:textId="5FE949F0" w:rsidR="00AD2444" w:rsidRPr="005970C9" w:rsidRDefault="00AD2444" w:rsidP="00AD2444">
            <w:pPr>
              <w:rPr>
                <w:sz w:val="22"/>
                <w:szCs w:val="22"/>
              </w:rPr>
            </w:pPr>
            <w:r>
              <w:rPr>
                <w:color w:val="000000"/>
                <w:sz w:val="22"/>
                <w:szCs w:val="22"/>
              </w:rPr>
              <w:t>Котельная (ул. Октябрьская, 82)</w:t>
            </w:r>
          </w:p>
        </w:tc>
        <w:tc>
          <w:tcPr>
            <w:tcW w:w="429" w:type="pct"/>
            <w:tcBorders>
              <w:top w:val="nil"/>
              <w:left w:val="nil"/>
              <w:bottom w:val="single" w:sz="8" w:space="0" w:color="auto"/>
              <w:right w:val="single" w:sz="8" w:space="0" w:color="auto"/>
            </w:tcBorders>
            <w:shd w:val="clear" w:color="000000" w:fill="FFFFFF"/>
            <w:vAlign w:val="center"/>
          </w:tcPr>
          <w:p w14:paraId="693A5735" w14:textId="3E433529" w:rsidR="00AD2444" w:rsidRPr="005970C9" w:rsidRDefault="00AD2444" w:rsidP="00AD2444">
            <w:pPr>
              <w:jc w:val="center"/>
              <w:rPr>
                <w:sz w:val="22"/>
                <w:szCs w:val="22"/>
              </w:rPr>
            </w:pPr>
            <w:r>
              <w:rPr>
                <w:color w:val="000000"/>
                <w:sz w:val="22"/>
                <w:szCs w:val="22"/>
              </w:rPr>
              <w:t>0,570</w:t>
            </w:r>
          </w:p>
        </w:tc>
        <w:tc>
          <w:tcPr>
            <w:tcW w:w="472" w:type="pct"/>
            <w:tcBorders>
              <w:top w:val="nil"/>
              <w:left w:val="nil"/>
              <w:bottom w:val="single" w:sz="8" w:space="0" w:color="auto"/>
              <w:right w:val="single" w:sz="8" w:space="0" w:color="auto"/>
            </w:tcBorders>
            <w:shd w:val="clear" w:color="000000" w:fill="FFFFFF"/>
            <w:vAlign w:val="center"/>
          </w:tcPr>
          <w:p w14:paraId="7E307E24" w14:textId="4C0DFEF9" w:rsidR="00AD2444" w:rsidRPr="005970C9" w:rsidRDefault="00AD2444" w:rsidP="00AD2444">
            <w:pPr>
              <w:jc w:val="center"/>
              <w:rPr>
                <w:sz w:val="22"/>
                <w:szCs w:val="22"/>
              </w:rPr>
            </w:pPr>
            <w:r>
              <w:rPr>
                <w:color w:val="000000"/>
                <w:sz w:val="22"/>
                <w:szCs w:val="22"/>
              </w:rPr>
              <w:t>0,570</w:t>
            </w:r>
          </w:p>
        </w:tc>
        <w:tc>
          <w:tcPr>
            <w:tcW w:w="359" w:type="pct"/>
            <w:tcBorders>
              <w:top w:val="nil"/>
              <w:left w:val="nil"/>
              <w:bottom w:val="single" w:sz="8" w:space="0" w:color="auto"/>
              <w:right w:val="single" w:sz="8" w:space="0" w:color="auto"/>
            </w:tcBorders>
            <w:shd w:val="clear" w:color="000000" w:fill="FFFFFF"/>
            <w:vAlign w:val="center"/>
          </w:tcPr>
          <w:p w14:paraId="25642EE1" w14:textId="7B8BAB3A" w:rsidR="00AD2444" w:rsidRPr="005970C9" w:rsidRDefault="00AD2444" w:rsidP="00AD2444">
            <w:pPr>
              <w:jc w:val="center"/>
              <w:rPr>
                <w:sz w:val="22"/>
                <w:szCs w:val="22"/>
              </w:rPr>
            </w:pPr>
            <w:r>
              <w:rPr>
                <w:color w:val="000000"/>
                <w:sz w:val="22"/>
                <w:szCs w:val="22"/>
              </w:rPr>
              <w:t>0,570</w:t>
            </w:r>
          </w:p>
        </w:tc>
        <w:tc>
          <w:tcPr>
            <w:tcW w:w="361" w:type="pct"/>
            <w:tcBorders>
              <w:top w:val="nil"/>
              <w:left w:val="nil"/>
              <w:bottom w:val="single" w:sz="8" w:space="0" w:color="auto"/>
              <w:right w:val="single" w:sz="8" w:space="0" w:color="auto"/>
            </w:tcBorders>
            <w:shd w:val="clear" w:color="000000" w:fill="FFFFFF"/>
            <w:noWrap/>
            <w:vAlign w:val="center"/>
          </w:tcPr>
          <w:p w14:paraId="0F6734B3" w14:textId="5CBF63D5" w:rsidR="00AD2444" w:rsidRPr="005970C9" w:rsidRDefault="00AD2444" w:rsidP="00AD2444">
            <w:pPr>
              <w:jc w:val="center"/>
              <w:rPr>
                <w:sz w:val="22"/>
                <w:szCs w:val="22"/>
              </w:rPr>
            </w:pPr>
            <w:r>
              <w:rPr>
                <w:color w:val="000000"/>
                <w:sz w:val="22"/>
                <w:szCs w:val="22"/>
              </w:rPr>
              <w:t>0,570</w:t>
            </w:r>
          </w:p>
        </w:tc>
        <w:tc>
          <w:tcPr>
            <w:tcW w:w="354" w:type="pct"/>
            <w:tcBorders>
              <w:top w:val="nil"/>
              <w:left w:val="nil"/>
              <w:bottom w:val="single" w:sz="8" w:space="0" w:color="auto"/>
              <w:right w:val="single" w:sz="8" w:space="0" w:color="auto"/>
            </w:tcBorders>
            <w:shd w:val="clear" w:color="000000" w:fill="FFFFFF"/>
            <w:vAlign w:val="center"/>
          </w:tcPr>
          <w:p w14:paraId="055D6B08" w14:textId="1B291F90" w:rsidR="00AD2444" w:rsidRPr="005970C9" w:rsidRDefault="00AD2444" w:rsidP="00AD2444">
            <w:pPr>
              <w:jc w:val="center"/>
              <w:rPr>
                <w:sz w:val="22"/>
                <w:szCs w:val="22"/>
              </w:rPr>
            </w:pPr>
            <w:r>
              <w:rPr>
                <w:color w:val="000000"/>
                <w:sz w:val="22"/>
                <w:szCs w:val="22"/>
              </w:rPr>
              <w:t>0,570</w:t>
            </w:r>
          </w:p>
        </w:tc>
        <w:tc>
          <w:tcPr>
            <w:tcW w:w="354" w:type="pct"/>
            <w:tcBorders>
              <w:top w:val="nil"/>
              <w:left w:val="nil"/>
              <w:bottom w:val="single" w:sz="8" w:space="0" w:color="auto"/>
              <w:right w:val="single" w:sz="8" w:space="0" w:color="auto"/>
            </w:tcBorders>
            <w:shd w:val="clear" w:color="000000" w:fill="FFFFFF"/>
            <w:vAlign w:val="center"/>
          </w:tcPr>
          <w:p w14:paraId="6BDFC7A1" w14:textId="5D079C8C" w:rsidR="00AD2444" w:rsidRPr="005970C9" w:rsidRDefault="00AD2444" w:rsidP="00AD2444">
            <w:pPr>
              <w:jc w:val="center"/>
              <w:rPr>
                <w:sz w:val="22"/>
                <w:szCs w:val="22"/>
              </w:rPr>
            </w:pPr>
            <w:r>
              <w:rPr>
                <w:color w:val="000000"/>
                <w:sz w:val="22"/>
                <w:szCs w:val="22"/>
              </w:rPr>
              <w:t>0,570</w:t>
            </w:r>
          </w:p>
        </w:tc>
        <w:tc>
          <w:tcPr>
            <w:tcW w:w="580" w:type="pct"/>
            <w:tcBorders>
              <w:top w:val="nil"/>
              <w:left w:val="nil"/>
              <w:bottom w:val="single" w:sz="8" w:space="0" w:color="auto"/>
              <w:right w:val="single" w:sz="8" w:space="0" w:color="auto"/>
            </w:tcBorders>
            <w:shd w:val="clear" w:color="000000" w:fill="FFFFFF"/>
            <w:vAlign w:val="center"/>
          </w:tcPr>
          <w:p w14:paraId="02FA4E66" w14:textId="086B4C13" w:rsidR="00AD2444" w:rsidRPr="005970C9" w:rsidRDefault="00AD2444" w:rsidP="00AD2444">
            <w:pPr>
              <w:jc w:val="center"/>
              <w:rPr>
                <w:sz w:val="22"/>
                <w:szCs w:val="22"/>
              </w:rPr>
            </w:pPr>
            <w:r>
              <w:rPr>
                <w:color w:val="000000"/>
                <w:sz w:val="22"/>
                <w:szCs w:val="22"/>
              </w:rPr>
              <w:t>0,570</w:t>
            </w:r>
          </w:p>
        </w:tc>
        <w:tc>
          <w:tcPr>
            <w:tcW w:w="581" w:type="pct"/>
            <w:tcBorders>
              <w:top w:val="nil"/>
              <w:left w:val="nil"/>
              <w:bottom w:val="single" w:sz="8" w:space="0" w:color="auto"/>
              <w:right w:val="single" w:sz="8" w:space="0" w:color="auto"/>
            </w:tcBorders>
            <w:shd w:val="clear" w:color="000000" w:fill="FFFFFF"/>
            <w:vAlign w:val="center"/>
          </w:tcPr>
          <w:p w14:paraId="495D0BAF" w14:textId="4687BB8A" w:rsidR="00AD2444" w:rsidRPr="005970C9" w:rsidRDefault="00AD2444" w:rsidP="00AD2444">
            <w:pPr>
              <w:jc w:val="center"/>
              <w:rPr>
                <w:sz w:val="22"/>
                <w:szCs w:val="22"/>
              </w:rPr>
            </w:pPr>
            <w:r>
              <w:rPr>
                <w:color w:val="000000"/>
                <w:sz w:val="22"/>
                <w:szCs w:val="22"/>
              </w:rPr>
              <w:t>0,570</w:t>
            </w:r>
          </w:p>
        </w:tc>
      </w:tr>
    </w:tbl>
    <w:p w14:paraId="503B4A17" w14:textId="77777777" w:rsidR="00AD2444" w:rsidRDefault="00AD2444"/>
    <w:bookmarkEnd w:id="189"/>
    <w:bookmarkEnd w:id="190"/>
    <w:bookmarkEnd w:id="191"/>
    <w:p w14:paraId="180B87DE" w14:textId="77777777" w:rsidR="00866DD0" w:rsidRPr="005970C9" w:rsidRDefault="00866DD0" w:rsidP="0006129B">
      <w:pPr>
        <w:pStyle w:val="Affb"/>
      </w:pPr>
      <w:r w:rsidRPr="005970C9">
        <w:t>Прогноз приростов объемов потребления теплоносителя рассмотрен в Главе 6 Обосновывающих материалов.</w:t>
      </w:r>
    </w:p>
    <w:p w14:paraId="0D6815B6" w14:textId="77777777" w:rsidR="00027782" w:rsidRPr="005970C9" w:rsidRDefault="00F8193E" w:rsidP="0006129B">
      <w:pPr>
        <w:pStyle w:val="21"/>
        <w:spacing w:line="240" w:lineRule="auto"/>
      </w:pPr>
      <w:bookmarkStart w:id="192" w:name="_Toc152312362"/>
      <w:r w:rsidRPr="005970C9">
        <w:t>2.5</w:t>
      </w:r>
      <w:r w:rsidR="00027782" w:rsidRPr="005970C9">
        <w:t xml:space="preserve"> </w:t>
      </w:r>
      <w:r w:rsidRPr="005970C9">
        <w:t>П</w:t>
      </w:r>
      <w:r w:rsidR="00274C31" w:rsidRPr="005970C9">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92"/>
    </w:p>
    <w:p w14:paraId="6D159439" w14:textId="77777777" w:rsidR="00E15079" w:rsidRPr="005970C9" w:rsidRDefault="00E15079" w:rsidP="0006129B">
      <w:pPr>
        <w:pStyle w:val="Affb"/>
      </w:pPr>
      <w:r w:rsidRPr="005970C9">
        <w:t xml:space="preserve">Для отопления и горячего водоснабжения индивидуальных домов </w:t>
      </w:r>
      <w:r w:rsidR="00725906" w:rsidRPr="005970C9">
        <w:t xml:space="preserve">рекомендуется </w:t>
      </w:r>
      <w:r w:rsidRPr="005970C9">
        <w:t xml:space="preserve">применение индивидуальных двухконтурных котлов, работающих на </w:t>
      </w:r>
      <w:r w:rsidR="00092887" w:rsidRPr="005970C9">
        <w:t>газовом и твердом</w:t>
      </w:r>
      <w:r w:rsidRPr="005970C9">
        <w:t xml:space="preserve"> топливе. Выбор индивидуальных источников тепла объясняется тем, что объекты имеют незначительную </w:t>
      </w:r>
      <w:r w:rsidRPr="005970C9">
        <w:lastRenderedPageBreak/>
        <w:t>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5970C9">
        <w:t>итальные вложения по их прокладке.</w:t>
      </w:r>
    </w:p>
    <w:p w14:paraId="6FE435E1" w14:textId="77777777" w:rsidR="00E15079" w:rsidRPr="005970C9" w:rsidRDefault="00E15079" w:rsidP="0006129B">
      <w:pPr>
        <w:pStyle w:val="Affb"/>
        <w:rPr>
          <w:szCs w:val="24"/>
        </w:rPr>
      </w:pPr>
      <w:r w:rsidRPr="005970C9">
        <w:t xml:space="preserve">Для теплоснабжения </w:t>
      </w:r>
      <w:r w:rsidR="00092887" w:rsidRPr="005970C9">
        <w:t>зданий (группы зданий)</w:t>
      </w:r>
      <w:r w:rsidRPr="005970C9">
        <w:t xml:space="preserve"> с небольшим теплопотреблением и промышленных объектов рекомендуется использо</w:t>
      </w:r>
      <w:r w:rsidR="00134975" w:rsidRPr="005970C9">
        <w:t>вать автономные источники тепла,</w:t>
      </w:r>
      <w:r w:rsidRPr="005970C9">
        <w:t xml:space="preserve"> отдельностоящие и пристроенные </w:t>
      </w:r>
      <w:r w:rsidR="005B0C8D" w:rsidRPr="005970C9">
        <w:t>блочно-модульные котельные малой мощности</w:t>
      </w:r>
      <w:r w:rsidRPr="005970C9">
        <w:t>.</w:t>
      </w:r>
    </w:p>
    <w:p w14:paraId="20F3FD97" w14:textId="77777777" w:rsidR="00027782" w:rsidRPr="005970C9" w:rsidRDefault="00F8193E" w:rsidP="0006129B">
      <w:pPr>
        <w:pStyle w:val="21"/>
        <w:spacing w:line="240" w:lineRule="auto"/>
      </w:pPr>
      <w:bookmarkStart w:id="193" w:name="_Toc152312363"/>
      <w:r w:rsidRPr="005970C9">
        <w:t>2.6</w:t>
      </w:r>
      <w:r w:rsidR="00027782" w:rsidRPr="005970C9">
        <w:t xml:space="preserve"> </w:t>
      </w:r>
      <w:r w:rsidRPr="005970C9">
        <w:t>П</w:t>
      </w:r>
      <w:r w:rsidR="00274C31" w:rsidRPr="005970C9">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93"/>
    </w:p>
    <w:p w14:paraId="4B543F47" w14:textId="77777777" w:rsidR="00E15079" w:rsidRPr="005970C9" w:rsidRDefault="00E15079" w:rsidP="0006129B">
      <w:pPr>
        <w:tabs>
          <w:tab w:val="left" w:pos="0"/>
        </w:tabs>
        <w:ind w:firstLine="709"/>
      </w:pPr>
      <w:bookmarkStart w:id="194" w:name="_Toc33877581"/>
      <w:r w:rsidRPr="005970C9">
        <w:t>Перспективное развитие промышленности намечается, в основном, за счет развития и реконструкции существующих предприятий.</w:t>
      </w:r>
    </w:p>
    <w:p w14:paraId="7A0C742F" w14:textId="77777777" w:rsidR="008769FC" w:rsidRPr="005970C9" w:rsidRDefault="00F8193E" w:rsidP="0006129B">
      <w:pPr>
        <w:pStyle w:val="21"/>
        <w:spacing w:line="240" w:lineRule="auto"/>
        <w:rPr>
          <w:rFonts w:eastAsia="Microsoft YaHei"/>
        </w:rPr>
      </w:pPr>
      <w:bookmarkStart w:id="195" w:name="_Toc152312364"/>
      <w:r w:rsidRPr="005970C9">
        <w:rPr>
          <w:rFonts w:eastAsia="Microsoft YaHei"/>
        </w:rPr>
        <w:t xml:space="preserve">2.7 </w:t>
      </w:r>
      <w:r w:rsidR="008769FC"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194"/>
      <w:bookmarkEnd w:id="195"/>
    </w:p>
    <w:p w14:paraId="3E2EF570" w14:textId="712AE8C7" w:rsidR="007304AD" w:rsidRPr="005970C9" w:rsidRDefault="002B732A" w:rsidP="00E41D8B">
      <w:pPr>
        <w:ind w:firstLine="567"/>
      </w:pPr>
      <w:bookmarkStart w:id="196" w:name="_Toc464212043"/>
      <w:bookmarkStart w:id="197" w:name="_Toc1665659"/>
      <w:r w:rsidRPr="005970C9">
        <w:t xml:space="preserve">Глава переработана </w:t>
      </w:r>
      <w:r w:rsidR="008275D3" w:rsidRPr="005970C9">
        <w:t xml:space="preserve">в соответствии </w:t>
      </w:r>
      <w:r w:rsidR="00780802" w:rsidRPr="005970C9">
        <w:t>с</w:t>
      </w:r>
      <w:r w:rsidR="00D31737" w:rsidRPr="005970C9">
        <w:t xml:space="preserve"> действующей редакцией </w:t>
      </w:r>
      <w:r w:rsidR="00C879D3" w:rsidRPr="005970C9">
        <w:t>Постановления Правительства РФ от 22.02.2012 № 154</w:t>
      </w:r>
      <w:r w:rsidR="00C479E2" w:rsidRPr="005970C9">
        <w:t xml:space="preserve"> </w:t>
      </w:r>
      <w:r w:rsidR="00D31737" w:rsidRPr="005970C9">
        <w:t xml:space="preserve">«О требованиях к схемам теплоснабжения, порядку их </w:t>
      </w:r>
      <w:r w:rsidR="008E4EBE" w:rsidRPr="005970C9">
        <w:t>разработки</w:t>
      </w:r>
      <w:r w:rsidR="00D31737" w:rsidRPr="005970C9">
        <w:t xml:space="preserve"> и утверждения» </w:t>
      </w:r>
      <w:r w:rsidR="00C6704F" w:rsidRPr="005970C9">
        <w:t xml:space="preserve">(в редакции </w:t>
      </w:r>
      <w:r w:rsidR="007010E8" w:rsidRPr="005970C9">
        <w:t>Постановлений Правительства РФ</w:t>
      </w:r>
      <w:r w:rsidR="00D31737" w:rsidRPr="005970C9">
        <w:t xml:space="preserve"> от 07.10.2014 № 1016, от 18.03.2016 № 208, от 23.03.2016 № 229, от 12.07.2016 № 666, от 03.04.2018 № 405, от 16.03.2019 № </w:t>
      </w:r>
      <w:r w:rsidR="00127490" w:rsidRPr="005970C9">
        <w:t>276) и Методическими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r w:rsidR="007304AD" w:rsidRPr="005970C9">
        <w:t>.</w:t>
      </w:r>
    </w:p>
    <w:p w14:paraId="4AD236C5" w14:textId="38169A87" w:rsidR="008769FC" w:rsidRPr="005970C9" w:rsidRDefault="008769FC" w:rsidP="00E41D8B">
      <w:pPr>
        <w:ind w:firstLine="567"/>
        <w:sectPr w:rsidR="008769FC" w:rsidRPr="005970C9" w:rsidSect="00F83FC4">
          <w:pgSz w:w="11907" w:h="16840" w:code="9"/>
          <w:pgMar w:top="1134" w:right="851" w:bottom="1134" w:left="1134" w:header="340" w:footer="585" w:gutter="0"/>
          <w:cols w:space="708"/>
          <w:docGrid w:linePitch="360"/>
        </w:sectPr>
      </w:pPr>
    </w:p>
    <w:p w14:paraId="4A52AA67" w14:textId="498FBE05" w:rsidR="00B4382C" w:rsidRPr="005970C9" w:rsidRDefault="00B4382C" w:rsidP="00B4382C">
      <w:pPr>
        <w:pStyle w:val="1"/>
      </w:pPr>
      <w:bookmarkStart w:id="198" w:name="_Toc422303794"/>
      <w:bookmarkStart w:id="199" w:name="_Toc121588500"/>
      <w:bookmarkStart w:id="200" w:name="_Toc422303795"/>
      <w:bookmarkStart w:id="201" w:name="_Toc152312365"/>
      <w:bookmarkEnd w:id="196"/>
      <w:bookmarkEnd w:id="197"/>
      <w:r w:rsidRPr="005970C9">
        <w:lastRenderedPageBreak/>
        <w:t xml:space="preserve">ГЛАВА 3 </w:t>
      </w:r>
      <w:bookmarkEnd w:id="198"/>
      <w:r w:rsidRPr="005970C9">
        <w:t xml:space="preserve">Электронная модель системы теплоснабжения </w:t>
      </w:r>
      <w:r w:rsidR="001E65C3" w:rsidRPr="005970C9">
        <w:t>поселения</w:t>
      </w:r>
      <w:bookmarkEnd w:id="199"/>
      <w:bookmarkEnd w:id="201"/>
    </w:p>
    <w:p w14:paraId="606013A6" w14:textId="77777777" w:rsidR="00B4382C" w:rsidRPr="005970C9" w:rsidRDefault="00B4382C" w:rsidP="00B4382C">
      <w:pPr>
        <w:ind w:firstLine="567"/>
        <w:rPr>
          <w:lang w:eastAsia="ar-SA"/>
        </w:rPr>
      </w:pPr>
      <w:r w:rsidRPr="005970C9">
        <w:rPr>
          <w:lang w:eastAsia="ar-SA"/>
        </w:rPr>
        <w:t>Разработка электронной модели системы теплоснабжения выполнена с целью создания инструмента для:</w:t>
      </w:r>
    </w:p>
    <w:p w14:paraId="60DEA62A" w14:textId="18AF2D88" w:rsidR="00B4382C" w:rsidRPr="005970C9" w:rsidRDefault="00B4382C" w:rsidP="00B4382C">
      <w:pPr>
        <w:numPr>
          <w:ilvl w:val="0"/>
          <w:numId w:val="12"/>
        </w:numPr>
        <w:rPr>
          <w:lang w:eastAsia="ar-SA"/>
        </w:rPr>
      </w:pPr>
      <w:r w:rsidRPr="005970C9">
        <w:rPr>
          <w:lang w:eastAsia="ar-SA"/>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w:t>
      </w:r>
      <w:r w:rsidR="001E65C3" w:rsidRPr="005970C9">
        <w:rPr>
          <w:lang w:eastAsia="ar-SA"/>
        </w:rPr>
        <w:t>поселения</w:t>
      </w:r>
      <w:r w:rsidRPr="005970C9">
        <w:rPr>
          <w:lang w:eastAsia="ar-SA"/>
        </w:rPr>
        <w:t xml:space="preserve"> с полным топологическим описанием связности объектов;</w:t>
      </w:r>
    </w:p>
    <w:p w14:paraId="58997172" w14:textId="77777777" w:rsidR="00B4382C" w:rsidRPr="005970C9" w:rsidRDefault="00B4382C" w:rsidP="00B4382C">
      <w:pPr>
        <w:numPr>
          <w:ilvl w:val="0"/>
          <w:numId w:val="12"/>
        </w:numPr>
        <w:rPr>
          <w:lang w:eastAsia="ar-SA"/>
        </w:rPr>
      </w:pPr>
      <w:r w:rsidRPr="005970C9">
        <w:rPr>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14:paraId="11A21A9A" w14:textId="77777777" w:rsidR="00B4382C" w:rsidRPr="005970C9" w:rsidRDefault="00B4382C" w:rsidP="00B4382C">
      <w:pPr>
        <w:numPr>
          <w:ilvl w:val="0"/>
          <w:numId w:val="12"/>
        </w:numPr>
        <w:rPr>
          <w:lang w:eastAsia="ar-SA"/>
        </w:rPr>
      </w:pPr>
      <w:r w:rsidRPr="005970C9">
        <w:rPr>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14:paraId="12E346E9" w14:textId="77777777" w:rsidR="00B4382C" w:rsidRPr="005970C9" w:rsidRDefault="00B4382C" w:rsidP="00B4382C">
      <w:pPr>
        <w:numPr>
          <w:ilvl w:val="0"/>
          <w:numId w:val="12"/>
        </w:numPr>
        <w:rPr>
          <w:lang w:eastAsia="ar-SA"/>
        </w:rPr>
      </w:pPr>
      <w:r w:rsidRPr="005970C9">
        <w:rPr>
          <w:lang w:eastAsia="ar-SA"/>
        </w:rPr>
        <w:t>расчета энергетических характеристик тепловых сетей по показателю «потери тепловой энергии» и «потери сетевой воды»;</w:t>
      </w:r>
    </w:p>
    <w:p w14:paraId="34241EA1" w14:textId="77777777" w:rsidR="00B4382C" w:rsidRPr="005970C9" w:rsidRDefault="00B4382C" w:rsidP="00B4382C">
      <w:pPr>
        <w:numPr>
          <w:ilvl w:val="0"/>
          <w:numId w:val="12"/>
        </w:numPr>
        <w:rPr>
          <w:lang w:eastAsia="ar-SA"/>
        </w:rPr>
      </w:pPr>
      <w:r w:rsidRPr="005970C9">
        <w:rPr>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B7D2FD" w14:textId="77777777" w:rsidR="00B4382C" w:rsidRPr="005970C9" w:rsidRDefault="00B4382C" w:rsidP="00B4382C">
      <w:pPr>
        <w:numPr>
          <w:ilvl w:val="0"/>
          <w:numId w:val="12"/>
        </w:numPr>
        <w:rPr>
          <w:lang w:eastAsia="ar-SA"/>
        </w:rPr>
      </w:pPr>
      <w:r w:rsidRPr="005970C9">
        <w:rPr>
          <w:lang w:eastAsia="ar-SA"/>
        </w:rPr>
        <w:t>расчета и сравнения пьезометрических графиков для разработки и анализа сценариев перспективного развития тепловых сетей;</w:t>
      </w:r>
    </w:p>
    <w:p w14:paraId="6F261F34" w14:textId="77777777" w:rsidR="00B4382C" w:rsidRPr="005970C9" w:rsidRDefault="00B4382C" w:rsidP="00B4382C">
      <w:pPr>
        <w:numPr>
          <w:ilvl w:val="0"/>
          <w:numId w:val="12"/>
        </w:numPr>
        <w:rPr>
          <w:lang w:eastAsia="ar-SA"/>
        </w:rPr>
      </w:pPr>
      <w:r w:rsidRPr="005970C9">
        <w:rPr>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2488124A" w14:textId="77777777" w:rsidR="00B4382C" w:rsidRPr="005970C9" w:rsidRDefault="00B4382C" w:rsidP="00B4382C">
      <w:pPr>
        <w:numPr>
          <w:ilvl w:val="0"/>
          <w:numId w:val="12"/>
        </w:numPr>
        <w:rPr>
          <w:lang w:eastAsia="ar-SA"/>
        </w:rPr>
      </w:pPr>
      <w:r w:rsidRPr="005970C9">
        <w:rPr>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14:paraId="1332793A" w14:textId="77777777" w:rsidR="00B4382C" w:rsidRPr="005970C9" w:rsidRDefault="00B4382C" w:rsidP="00B4382C">
      <w:pPr>
        <w:numPr>
          <w:ilvl w:val="0"/>
          <w:numId w:val="12"/>
        </w:numPr>
        <w:rPr>
          <w:lang w:eastAsia="ar-SA"/>
        </w:rPr>
      </w:pPr>
      <w:r w:rsidRPr="005970C9">
        <w:rPr>
          <w:lang w:eastAsia="ar-SA"/>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14:paraId="12615F78" w14:textId="77777777" w:rsidR="00B4382C" w:rsidRPr="005970C9" w:rsidRDefault="00B4382C" w:rsidP="00B4382C">
      <w:pPr>
        <w:ind w:left="1287"/>
        <w:rPr>
          <w:lang w:eastAsia="ar-SA"/>
        </w:rPr>
      </w:pPr>
    </w:p>
    <w:p w14:paraId="3C983751" w14:textId="77777777" w:rsidR="00B4382C" w:rsidRPr="005970C9" w:rsidRDefault="00B4382C" w:rsidP="00B4382C">
      <w:pPr>
        <w:tabs>
          <w:tab w:val="left" w:pos="0"/>
        </w:tabs>
        <w:ind w:firstLine="709"/>
      </w:pPr>
      <w:r w:rsidRPr="005970C9">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геологической основе и схемы расположения инженерных коммуникаций, согласно предоставленных данных.</w:t>
      </w:r>
    </w:p>
    <w:p w14:paraId="368EE529" w14:textId="29417984" w:rsidR="00B4382C" w:rsidRPr="005970C9" w:rsidRDefault="00B4382C" w:rsidP="00B4382C">
      <w:pPr>
        <w:pStyle w:val="21"/>
      </w:pPr>
      <w:bookmarkStart w:id="202" w:name="_Toc99642054"/>
      <w:bookmarkStart w:id="203" w:name="_Toc101777943"/>
      <w:bookmarkStart w:id="204" w:name="_Toc121588501"/>
      <w:bookmarkStart w:id="205" w:name="_Toc152312366"/>
      <w:r w:rsidRPr="005970C9">
        <w:t xml:space="preserve">3.1 Графическое представление объектов системы теплоснабжения с привязкой к топографической основе </w:t>
      </w:r>
      <w:r w:rsidR="001E65C3" w:rsidRPr="005970C9">
        <w:t>поселения</w:t>
      </w:r>
      <w:r w:rsidRPr="005970C9">
        <w:t xml:space="preserve"> и с полным топологическим описанием связности объектов</w:t>
      </w:r>
      <w:bookmarkEnd w:id="202"/>
      <w:bookmarkEnd w:id="203"/>
      <w:bookmarkEnd w:id="204"/>
      <w:bookmarkEnd w:id="205"/>
    </w:p>
    <w:p w14:paraId="22FA1B5B" w14:textId="77777777" w:rsidR="00B4382C" w:rsidRPr="005970C9" w:rsidRDefault="00B4382C" w:rsidP="00B4382C">
      <w:pPr>
        <w:tabs>
          <w:tab w:val="left" w:pos="0"/>
        </w:tabs>
        <w:ind w:firstLine="709"/>
      </w:pPr>
      <w:r w:rsidRPr="005970C9">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топографической основе и схемы расположения инженерных коммуникаций, согласно предоставленных данных.</w:t>
      </w:r>
    </w:p>
    <w:p w14:paraId="6FF83425" w14:textId="77777777" w:rsidR="00B4382C" w:rsidRPr="005970C9" w:rsidRDefault="00B4382C" w:rsidP="00B4382C">
      <w:pPr>
        <w:tabs>
          <w:tab w:val="left" w:pos="0"/>
        </w:tabs>
        <w:ind w:firstLine="709"/>
      </w:pPr>
      <w:r w:rsidRPr="005970C9">
        <w:t xml:space="preserve">Программный комплекс содержит всю функциональность, необходимую для графического представления и описания тепловых потерь на плане местности, включая базу данных паспортизации тепловых сетей и инструментариев для ввода и корректировки данных. В состав программного комплекса включены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14:paraId="1FF5513A" w14:textId="77777777" w:rsidR="00B4382C" w:rsidRPr="005970C9" w:rsidRDefault="00B4382C" w:rsidP="00B4382C">
      <w:pPr>
        <w:tabs>
          <w:tab w:val="left" w:pos="0"/>
        </w:tabs>
        <w:ind w:firstLine="709"/>
      </w:pPr>
      <w:r w:rsidRPr="005970C9">
        <w:t xml:space="preserve">В качестве исходных данных для ее разработки использовались: </w:t>
      </w:r>
    </w:p>
    <w:p w14:paraId="2139D332" w14:textId="77777777" w:rsidR="00B4382C" w:rsidRPr="005970C9" w:rsidRDefault="00B4382C" w:rsidP="00B4382C">
      <w:pPr>
        <w:numPr>
          <w:ilvl w:val="0"/>
          <w:numId w:val="13"/>
        </w:numPr>
        <w:tabs>
          <w:tab w:val="left" w:pos="0"/>
        </w:tabs>
      </w:pPr>
      <w:r w:rsidRPr="005970C9">
        <w:t xml:space="preserve">проектная и исполнительная документация по источникам тепла, тепловым сетям, ЦТП и ИТП, данные по вводам к потребителям; </w:t>
      </w:r>
    </w:p>
    <w:p w14:paraId="4267F6B0" w14:textId="77777777" w:rsidR="00B4382C" w:rsidRPr="005970C9" w:rsidRDefault="00B4382C" w:rsidP="00B4382C">
      <w:pPr>
        <w:numPr>
          <w:ilvl w:val="0"/>
          <w:numId w:val="13"/>
        </w:numPr>
        <w:tabs>
          <w:tab w:val="left" w:pos="0"/>
        </w:tabs>
      </w:pPr>
      <w:r w:rsidRPr="005970C9">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14:paraId="296F8964" w14:textId="77777777" w:rsidR="00B4382C" w:rsidRPr="005970C9" w:rsidRDefault="00B4382C" w:rsidP="00B4382C">
      <w:pPr>
        <w:numPr>
          <w:ilvl w:val="0"/>
          <w:numId w:val="13"/>
        </w:numPr>
        <w:tabs>
          <w:tab w:val="left" w:pos="0"/>
        </w:tabs>
      </w:pPr>
      <w:r w:rsidRPr="005970C9">
        <w:lastRenderedPageBreak/>
        <w:t xml:space="preserve">данные по видам прокладки и типам применяемых теплоизоляционных конструкций, сроки эксплуатации тепловых сетей; </w:t>
      </w:r>
    </w:p>
    <w:p w14:paraId="36F697CC" w14:textId="77777777" w:rsidR="00B4382C" w:rsidRPr="005970C9" w:rsidRDefault="00B4382C" w:rsidP="00B4382C">
      <w:pPr>
        <w:numPr>
          <w:ilvl w:val="0"/>
          <w:numId w:val="13"/>
        </w:numPr>
        <w:tabs>
          <w:tab w:val="left" w:pos="0"/>
        </w:tabs>
      </w:pPr>
      <w:r w:rsidRPr="005970C9">
        <w:t>материалы по разработке энергетических характеристик систем транспорта тепловой энергии.</w:t>
      </w:r>
    </w:p>
    <w:p w14:paraId="2D2A381D" w14:textId="4265EA47" w:rsidR="00B4382C" w:rsidRPr="005970C9" w:rsidRDefault="00B4382C" w:rsidP="00B4382C">
      <w:pPr>
        <w:pStyle w:val="21"/>
      </w:pPr>
      <w:bookmarkStart w:id="206" w:name="_Toc99642055"/>
      <w:bookmarkStart w:id="207" w:name="_Toc101777944"/>
      <w:bookmarkStart w:id="208" w:name="_Toc121588502"/>
      <w:bookmarkStart w:id="209" w:name="_Toc152312367"/>
      <w:r w:rsidRPr="005970C9">
        <w:t>3.2 Паспортизация объектов системы теплоснабжения</w:t>
      </w:r>
      <w:bookmarkEnd w:id="206"/>
      <w:bookmarkEnd w:id="207"/>
      <w:bookmarkEnd w:id="208"/>
      <w:bookmarkEnd w:id="209"/>
    </w:p>
    <w:p w14:paraId="47B7838E" w14:textId="77777777" w:rsidR="00B4382C" w:rsidRPr="005970C9" w:rsidRDefault="00B4382C" w:rsidP="00B4382C">
      <w:pPr>
        <w:tabs>
          <w:tab w:val="left" w:pos="0"/>
        </w:tabs>
        <w:ind w:firstLine="709"/>
      </w:pPr>
      <w:r w:rsidRPr="005970C9">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ЦТП,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расчетно-аналитических задач, так и справочные. </w:t>
      </w:r>
    </w:p>
    <w:p w14:paraId="663EC250" w14:textId="52347B2A" w:rsidR="00B4382C" w:rsidRPr="005970C9" w:rsidRDefault="00B4382C" w:rsidP="00B4382C">
      <w:pPr>
        <w:pStyle w:val="21"/>
      </w:pPr>
      <w:bookmarkStart w:id="210" w:name="_Toc101777945"/>
      <w:bookmarkStart w:id="211" w:name="_Toc121588503"/>
      <w:bookmarkStart w:id="212" w:name="_Toc152312368"/>
      <w:r w:rsidRPr="005970C9">
        <w:t>3.3 Паспортизация и описание расчетных единиц территориального деления, включая административное</w:t>
      </w:r>
      <w:bookmarkEnd w:id="210"/>
      <w:bookmarkEnd w:id="211"/>
      <w:bookmarkEnd w:id="212"/>
    </w:p>
    <w:p w14:paraId="10B16E34" w14:textId="66AC97FC" w:rsidR="00B4382C" w:rsidRPr="005970C9" w:rsidRDefault="00B4382C" w:rsidP="00B4382C">
      <w:pPr>
        <w:tabs>
          <w:tab w:val="left" w:pos="0"/>
        </w:tabs>
        <w:ind w:firstLine="709"/>
      </w:pPr>
      <w:r w:rsidRPr="005970C9">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14:paraId="01DD6D07" w14:textId="77777777" w:rsidR="00B4382C" w:rsidRPr="005970C9" w:rsidRDefault="00B4382C" w:rsidP="00B4382C">
      <w:pPr>
        <w:tabs>
          <w:tab w:val="left" w:pos="0"/>
        </w:tabs>
        <w:ind w:firstLine="709"/>
      </w:pPr>
      <w:r w:rsidRPr="005970C9">
        <w:t>Электронная модель предусматривает паспортизацию и описание расчетных единиц территориального деления, включая административное.</w:t>
      </w:r>
    </w:p>
    <w:p w14:paraId="26AC587F" w14:textId="537F3581" w:rsidR="00B4382C" w:rsidRPr="005970C9" w:rsidRDefault="00B4382C" w:rsidP="00B4382C">
      <w:pPr>
        <w:pStyle w:val="21"/>
      </w:pPr>
      <w:bookmarkStart w:id="213" w:name="_Toc101777946"/>
      <w:bookmarkStart w:id="214" w:name="_Toc121588504"/>
      <w:bookmarkStart w:id="215" w:name="_Toc152312369"/>
      <w:r w:rsidRPr="005970C9">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3"/>
      <w:bookmarkEnd w:id="214"/>
      <w:bookmarkEnd w:id="215"/>
    </w:p>
    <w:p w14:paraId="3CCBC765" w14:textId="77777777" w:rsidR="00B4382C" w:rsidRPr="005970C9" w:rsidRDefault="00B4382C" w:rsidP="00B4382C">
      <w:pPr>
        <w:tabs>
          <w:tab w:val="left" w:pos="0"/>
        </w:tabs>
        <w:ind w:firstLine="709"/>
      </w:pPr>
      <w:r w:rsidRPr="005970C9">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14:paraId="70AD5491" w14:textId="77777777" w:rsidR="00B4382C" w:rsidRPr="005970C9" w:rsidRDefault="00B4382C" w:rsidP="00B4382C">
      <w:pPr>
        <w:tabs>
          <w:tab w:val="left" w:pos="0"/>
        </w:tabs>
        <w:ind w:firstLine="709"/>
      </w:pPr>
      <w:r w:rsidRPr="005970C9">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44922793" w14:textId="77777777" w:rsidR="00B4382C" w:rsidRPr="005970C9" w:rsidRDefault="00B4382C" w:rsidP="00B4382C">
      <w:pPr>
        <w:tabs>
          <w:tab w:val="left" w:pos="0"/>
        </w:tabs>
        <w:ind w:firstLine="709"/>
      </w:pPr>
      <w:r w:rsidRPr="005970C9">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14:paraId="360517A2" w14:textId="77777777" w:rsidR="00B4382C" w:rsidRPr="005970C9" w:rsidRDefault="00B4382C" w:rsidP="00B4382C">
      <w:pPr>
        <w:tabs>
          <w:tab w:val="left" w:pos="0"/>
        </w:tabs>
        <w:ind w:firstLine="709"/>
      </w:pPr>
      <w:r w:rsidRPr="005970C9">
        <w:t xml:space="preserve">Гидравлический расчёт тепловых сетей проводится с учётом: </w:t>
      </w:r>
    </w:p>
    <w:p w14:paraId="7C686489" w14:textId="77777777" w:rsidR="00B4382C" w:rsidRPr="005970C9" w:rsidRDefault="00B4382C" w:rsidP="00B4382C">
      <w:pPr>
        <w:numPr>
          <w:ilvl w:val="0"/>
          <w:numId w:val="14"/>
        </w:numPr>
        <w:tabs>
          <w:tab w:val="left" w:pos="0"/>
        </w:tabs>
      </w:pPr>
      <w:r w:rsidRPr="005970C9">
        <w:t xml:space="preserve">утечек из тепловой сети и систем теплопотребления; </w:t>
      </w:r>
    </w:p>
    <w:p w14:paraId="4BE5CEEF" w14:textId="77777777" w:rsidR="00B4382C" w:rsidRPr="005970C9" w:rsidRDefault="00B4382C" w:rsidP="00B4382C">
      <w:pPr>
        <w:numPr>
          <w:ilvl w:val="0"/>
          <w:numId w:val="14"/>
        </w:numPr>
        <w:tabs>
          <w:tab w:val="left" w:pos="0"/>
        </w:tabs>
      </w:pPr>
      <w:r w:rsidRPr="005970C9">
        <w:t xml:space="preserve">фактически установленного оборудования на абонентских вводах и тепловых сетях. </w:t>
      </w:r>
    </w:p>
    <w:p w14:paraId="4A4087B5" w14:textId="77777777" w:rsidR="00B4382C" w:rsidRPr="005970C9" w:rsidRDefault="00B4382C" w:rsidP="00B4382C">
      <w:pPr>
        <w:tabs>
          <w:tab w:val="left" w:pos="0"/>
        </w:tabs>
        <w:ind w:firstLine="709"/>
      </w:pPr>
      <w:r w:rsidRPr="005970C9">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14:paraId="28A2FF46" w14:textId="77777777" w:rsidR="00B4382C" w:rsidRPr="005970C9" w:rsidRDefault="00B4382C" w:rsidP="00B4382C">
      <w:pPr>
        <w:tabs>
          <w:tab w:val="left" w:pos="0"/>
        </w:tabs>
        <w:ind w:firstLine="709"/>
      </w:pPr>
      <w:r w:rsidRPr="005970C9">
        <w:t>Результаты гидравлического расчета приведены в таблице ниже.</w:t>
      </w:r>
    </w:p>
    <w:p w14:paraId="1027F613" w14:textId="77777777" w:rsidR="00B4382C" w:rsidRPr="005970C9" w:rsidRDefault="00B4382C" w:rsidP="00B4382C">
      <w:pPr>
        <w:pStyle w:val="aff9"/>
        <w:sectPr w:rsidR="00B4382C" w:rsidRPr="005970C9" w:rsidSect="00E1104F">
          <w:pgSz w:w="11906" w:h="16838"/>
          <w:pgMar w:top="1134" w:right="567" w:bottom="1134" w:left="1134" w:header="708" w:footer="708" w:gutter="0"/>
          <w:cols w:space="708"/>
          <w:docGrid w:linePitch="360"/>
        </w:sectPr>
      </w:pPr>
    </w:p>
    <w:p w14:paraId="681801FA" w14:textId="057E139C" w:rsidR="00B4382C" w:rsidRPr="005970C9" w:rsidRDefault="00B4382C" w:rsidP="00B4382C">
      <w:pPr>
        <w:pStyle w:val="aff9"/>
      </w:pPr>
      <w:r w:rsidRPr="005970C9">
        <w:lastRenderedPageBreak/>
        <w:t xml:space="preserve">Таблица </w:t>
      </w:r>
      <w:fldSimple w:instr=" SEQ Таблица \* ARABIC ">
        <w:r w:rsidR="005B7508">
          <w:rPr>
            <w:noProof/>
          </w:rPr>
          <w:t>38</w:t>
        </w:r>
      </w:fldSimple>
      <w:r w:rsidRPr="005970C9">
        <w:t xml:space="preserve"> - Результаты тепло-гидравлического расчета тепловых сетей котельных </w:t>
      </w:r>
      <w:r w:rsidR="001E65C3" w:rsidRPr="005970C9">
        <w:t>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090"/>
        <w:gridCol w:w="1907"/>
        <w:gridCol w:w="1730"/>
        <w:gridCol w:w="1975"/>
        <w:gridCol w:w="2106"/>
        <w:gridCol w:w="1712"/>
        <w:gridCol w:w="1718"/>
      </w:tblGrid>
      <w:tr w:rsidR="005970C9" w:rsidRPr="00693216" w14:paraId="0553DBEE" w14:textId="77777777" w:rsidTr="00AD2444">
        <w:trPr>
          <w:cantSplit/>
          <w:tblHeader/>
        </w:trPr>
        <w:tc>
          <w:tcPr>
            <w:tcW w:w="185" w:type="pct"/>
            <w:tcBorders>
              <w:bottom w:val="single" w:sz="4" w:space="0" w:color="auto"/>
            </w:tcBorders>
            <w:shd w:val="clear" w:color="auto" w:fill="auto"/>
            <w:vAlign w:val="center"/>
            <w:hideMark/>
          </w:tcPr>
          <w:p w14:paraId="7C10D42B" w14:textId="77777777" w:rsidR="00C55D3A" w:rsidRPr="00693216" w:rsidRDefault="00C55D3A" w:rsidP="00A175C8">
            <w:pPr>
              <w:jc w:val="center"/>
              <w:rPr>
                <w:b/>
                <w:bCs/>
                <w:sz w:val="20"/>
                <w:szCs w:val="20"/>
              </w:rPr>
            </w:pPr>
            <w:r w:rsidRPr="00693216">
              <w:rPr>
                <w:b/>
                <w:bCs/>
                <w:sz w:val="20"/>
                <w:szCs w:val="20"/>
              </w:rPr>
              <w:t>№ п/п</w:t>
            </w:r>
          </w:p>
        </w:tc>
        <w:tc>
          <w:tcPr>
            <w:tcW w:w="1045" w:type="pct"/>
            <w:tcBorders>
              <w:bottom w:val="single" w:sz="4" w:space="0" w:color="auto"/>
            </w:tcBorders>
            <w:shd w:val="clear" w:color="auto" w:fill="auto"/>
            <w:vAlign w:val="center"/>
            <w:hideMark/>
          </w:tcPr>
          <w:p w14:paraId="2CA87B98" w14:textId="0667F3FB" w:rsidR="00C55D3A" w:rsidRPr="00693216" w:rsidRDefault="00C55D3A" w:rsidP="00A175C8">
            <w:pPr>
              <w:jc w:val="center"/>
              <w:rPr>
                <w:b/>
                <w:bCs/>
                <w:sz w:val="20"/>
                <w:szCs w:val="20"/>
              </w:rPr>
            </w:pPr>
            <w:r w:rsidRPr="00693216">
              <w:rPr>
                <w:b/>
                <w:bCs/>
                <w:sz w:val="20"/>
                <w:szCs w:val="20"/>
              </w:rPr>
              <w:t>Наименование источника теплоснабжени</w:t>
            </w:r>
            <w:r w:rsidR="0058769E" w:rsidRPr="00693216">
              <w:rPr>
                <w:b/>
                <w:bCs/>
                <w:sz w:val="20"/>
                <w:szCs w:val="20"/>
              </w:rPr>
              <w:t>я</w:t>
            </w:r>
          </w:p>
        </w:tc>
        <w:tc>
          <w:tcPr>
            <w:tcW w:w="645" w:type="pct"/>
            <w:tcBorders>
              <w:bottom w:val="single" w:sz="4" w:space="0" w:color="auto"/>
            </w:tcBorders>
            <w:shd w:val="clear" w:color="auto" w:fill="auto"/>
            <w:vAlign w:val="center"/>
          </w:tcPr>
          <w:p w14:paraId="569A475D" w14:textId="77777777" w:rsidR="00C55D3A" w:rsidRPr="00693216" w:rsidRDefault="00C55D3A" w:rsidP="00A175C8">
            <w:pPr>
              <w:jc w:val="center"/>
              <w:rPr>
                <w:b/>
                <w:bCs/>
                <w:sz w:val="20"/>
                <w:szCs w:val="20"/>
              </w:rPr>
            </w:pPr>
            <w:r w:rsidRPr="00693216">
              <w:rPr>
                <w:b/>
                <w:bCs/>
                <w:sz w:val="20"/>
                <w:szCs w:val="20"/>
              </w:rPr>
              <w:t>Протяженность тепловой сети в двухтрубном исчислении, м</w:t>
            </w:r>
          </w:p>
        </w:tc>
        <w:tc>
          <w:tcPr>
            <w:tcW w:w="585" w:type="pct"/>
            <w:tcBorders>
              <w:bottom w:val="single" w:sz="4" w:space="0" w:color="auto"/>
            </w:tcBorders>
            <w:shd w:val="clear" w:color="auto" w:fill="auto"/>
            <w:vAlign w:val="center"/>
            <w:hideMark/>
          </w:tcPr>
          <w:p w14:paraId="77B0B01F" w14:textId="5F289B5E" w:rsidR="00C55D3A" w:rsidRPr="00693216" w:rsidRDefault="00C55D3A" w:rsidP="00A175C8">
            <w:pPr>
              <w:jc w:val="center"/>
              <w:rPr>
                <w:b/>
                <w:bCs/>
                <w:sz w:val="20"/>
                <w:szCs w:val="20"/>
              </w:rPr>
            </w:pPr>
            <w:r w:rsidRPr="00693216">
              <w:rPr>
                <w:b/>
                <w:bCs/>
                <w:sz w:val="20"/>
                <w:szCs w:val="20"/>
              </w:rPr>
              <w:t>Расход теплоносителя, т/ч</w:t>
            </w:r>
          </w:p>
        </w:tc>
        <w:tc>
          <w:tcPr>
            <w:tcW w:w="668" w:type="pct"/>
            <w:tcBorders>
              <w:bottom w:val="single" w:sz="4" w:space="0" w:color="auto"/>
            </w:tcBorders>
            <w:shd w:val="clear" w:color="auto" w:fill="auto"/>
            <w:vAlign w:val="center"/>
            <w:hideMark/>
          </w:tcPr>
          <w:p w14:paraId="47852C72" w14:textId="77777777" w:rsidR="00C55D3A" w:rsidRPr="00693216" w:rsidRDefault="00C55D3A" w:rsidP="00A175C8">
            <w:pPr>
              <w:jc w:val="center"/>
              <w:rPr>
                <w:b/>
                <w:bCs/>
                <w:sz w:val="20"/>
                <w:szCs w:val="20"/>
              </w:rPr>
            </w:pPr>
            <w:r w:rsidRPr="00693216">
              <w:rPr>
                <w:b/>
                <w:bCs/>
                <w:sz w:val="20"/>
                <w:szCs w:val="20"/>
              </w:rPr>
              <w:t>Потери напора в подающем трубопроводе от источника до самого удаленного потребителя, м</w:t>
            </w:r>
          </w:p>
        </w:tc>
        <w:tc>
          <w:tcPr>
            <w:tcW w:w="712" w:type="pct"/>
            <w:tcBorders>
              <w:bottom w:val="single" w:sz="4" w:space="0" w:color="auto"/>
            </w:tcBorders>
            <w:shd w:val="clear" w:color="auto" w:fill="auto"/>
            <w:vAlign w:val="center"/>
            <w:hideMark/>
          </w:tcPr>
          <w:p w14:paraId="5B06FD02" w14:textId="77777777" w:rsidR="00C55D3A" w:rsidRPr="00693216" w:rsidRDefault="00C55D3A" w:rsidP="00A175C8">
            <w:pPr>
              <w:jc w:val="center"/>
              <w:rPr>
                <w:b/>
                <w:bCs/>
                <w:sz w:val="20"/>
                <w:szCs w:val="20"/>
              </w:rPr>
            </w:pPr>
            <w:r w:rsidRPr="00693216">
              <w:rPr>
                <w:b/>
                <w:bCs/>
                <w:sz w:val="20"/>
                <w:szCs w:val="20"/>
              </w:rPr>
              <w:t>Потери напора в обратном трубопроводе от источника до самого удаленного потребителя, м</w:t>
            </w:r>
          </w:p>
        </w:tc>
        <w:tc>
          <w:tcPr>
            <w:tcW w:w="579" w:type="pct"/>
            <w:tcBorders>
              <w:bottom w:val="single" w:sz="4" w:space="0" w:color="auto"/>
            </w:tcBorders>
            <w:shd w:val="clear" w:color="auto" w:fill="auto"/>
            <w:vAlign w:val="center"/>
            <w:hideMark/>
          </w:tcPr>
          <w:p w14:paraId="36252FA3" w14:textId="77777777" w:rsidR="00C55D3A" w:rsidRPr="00693216" w:rsidRDefault="00C55D3A" w:rsidP="00A175C8">
            <w:pPr>
              <w:jc w:val="center"/>
              <w:rPr>
                <w:b/>
                <w:bCs/>
                <w:sz w:val="20"/>
                <w:szCs w:val="20"/>
              </w:rPr>
            </w:pPr>
            <w:r w:rsidRPr="00693216">
              <w:rPr>
                <w:b/>
                <w:bCs/>
                <w:sz w:val="20"/>
                <w:szCs w:val="20"/>
              </w:rPr>
              <w:t>Тепловые потери в подающем трубопроводе, ккал/ч</w:t>
            </w:r>
          </w:p>
        </w:tc>
        <w:tc>
          <w:tcPr>
            <w:tcW w:w="581" w:type="pct"/>
            <w:tcBorders>
              <w:bottom w:val="single" w:sz="4" w:space="0" w:color="auto"/>
            </w:tcBorders>
            <w:shd w:val="clear" w:color="auto" w:fill="auto"/>
            <w:vAlign w:val="center"/>
            <w:hideMark/>
          </w:tcPr>
          <w:p w14:paraId="4BA147FF" w14:textId="77777777" w:rsidR="00C55D3A" w:rsidRPr="00693216" w:rsidRDefault="00C55D3A" w:rsidP="00A175C8">
            <w:pPr>
              <w:jc w:val="center"/>
              <w:rPr>
                <w:b/>
                <w:bCs/>
                <w:sz w:val="20"/>
                <w:szCs w:val="20"/>
              </w:rPr>
            </w:pPr>
            <w:r w:rsidRPr="00693216">
              <w:rPr>
                <w:b/>
                <w:bCs/>
                <w:sz w:val="20"/>
                <w:szCs w:val="20"/>
              </w:rPr>
              <w:t>Тепловые потери в обратном трубопроводе, ккал/ч</w:t>
            </w:r>
          </w:p>
        </w:tc>
      </w:tr>
      <w:tr w:rsidR="00AD2444" w:rsidRPr="00693216" w14:paraId="68B1B834" w14:textId="77777777" w:rsidTr="005B7508">
        <w:trPr>
          <w:cantSplit/>
        </w:trPr>
        <w:tc>
          <w:tcPr>
            <w:tcW w:w="185" w:type="pct"/>
            <w:tcBorders>
              <w:top w:val="single" w:sz="4" w:space="0" w:color="auto"/>
              <w:bottom w:val="single" w:sz="4" w:space="0" w:color="auto"/>
            </w:tcBorders>
            <w:shd w:val="clear" w:color="auto" w:fill="auto"/>
            <w:vAlign w:val="center"/>
          </w:tcPr>
          <w:p w14:paraId="7D28E836" w14:textId="75E564BF" w:rsidR="00AD2444" w:rsidRPr="00693216" w:rsidRDefault="00AD2444" w:rsidP="00AD2444">
            <w:pPr>
              <w:pStyle w:val="ab"/>
              <w:jc w:val="center"/>
              <w:rPr>
                <w:sz w:val="22"/>
                <w:szCs w:val="22"/>
              </w:rPr>
            </w:pPr>
            <w:r w:rsidRPr="00693216">
              <w:rPr>
                <w:sz w:val="22"/>
                <w:szCs w:val="22"/>
              </w:rPr>
              <w:t>1</w:t>
            </w:r>
          </w:p>
        </w:tc>
        <w:tc>
          <w:tcPr>
            <w:tcW w:w="1045" w:type="pct"/>
            <w:tcBorders>
              <w:top w:val="single" w:sz="4" w:space="0" w:color="auto"/>
              <w:bottom w:val="single" w:sz="4" w:space="0" w:color="auto"/>
            </w:tcBorders>
            <w:shd w:val="clear" w:color="auto" w:fill="auto"/>
            <w:vAlign w:val="center"/>
          </w:tcPr>
          <w:p w14:paraId="25616D02" w14:textId="70393845" w:rsidR="00AD2444" w:rsidRPr="00693216" w:rsidRDefault="00AD2444" w:rsidP="00AD2444">
            <w:pPr>
              <w:jc w:val="center"/>
              <w:rPr>
                <w:sz w:val="22"/>
                <w:szCs w:val="22"/>
              </w:rPr>
            </w:pPr>
            <w:r w:rsidRPr="00693216">
              <w:rPr>
                <w:color w:val="000000"/>
                <w:sz w:val="22"/>
                <w:szCs w:val="22"/>
              </w:rPr>
              <w:t>Котельная (ул. Октябрьская, 3б)</w:t>
            </w:r>
          </w:p>
        </w:tc>
        <w:tc>
          <w:tcPr>
            <w:tcW w:w="645" w:type="pct"/>
            <w:tcBorders>
              <w:top w:val="single" w:sz="4" w:space="0" w:color="auto"/>
              <w:left w:val="nil"/>
              <w:bottom w:val="single" w:sz="4" w:space="0" w:color="auto"/>
              <w:right w:val="single" w:sz="4" w:space="0" w:color="auto"/>
            </w:tcBorders>
            <w:shd w:val="clear" w:color="auto" w:fill="auto"/>
            <w:vAlign w:val="center"/>
          </w:tcPr>
          <w:p w14:paraId="259FB647" w14:textId="17F0E25D" w:rsidR="00AD2444" w:rsidRPr="00693216" w:rsidRDefault="00AD2444" w:rsidP="00AD2444">
            <w:pPr>
              <w:jc w:val="center"/>
              <w:rPr>
                <w:sz w:val="22"/>
                <w:szCs w:val="22"/>
              </w:rPr>
            </w:pPr>
            <w:r w:rsidRPr="00693216">
              <w:rPr>
                <w:color w:val="000000"/>
                <w:sz w:val="22"/>
                <w:szCs w:val="22"/>
              </w:rPr>
              <w:t>1967,2</w:t>
            </w:r>
          </w:p>
        </w:tc>
        <w:tc>
          <w:tcPr>
            <w:tcW w:w="585" w:type="pct"/>
            <w:tcBorders>
              <w:top w:val="single" w:sz="4" w:space="0" w:color="auto"/>
              <w:left w:val="nil"/>
              <w:bottom w:val="single" w:sz="4" w:space="0" w:color="auto"/>
              <w:right w:val="nil"/>
            </w:tcBorders>
            <w:shd w:val="clear" w:color="auto" w:fill="auto"/>
            <w:vAlign w:val="center"/>
          </w:tcPr>
          <w:p w14:paraId="7B207F61" w14:textId="00467E91" w:rsidR="00AD2444" w:rsidRPr="00693216" w:rsidRDefault="00AD2444" w:rsidP="00AD2444">
            <w:pPr>
              <w:jc w:val="center"/>
              <w:rPr>
                <w:sz w:val="22"/>
                <w:szCs w:val="22"/>
              </w:rPr>
            </w:pPr>
            <w:r w:rsidRPr="00693216">
              <w:rPr>
                <w:color w:val="000000"/>
                <w:sz w:val="22"/>
                <w:szCs w:val="22"/>
              </w:rPr>
              <w:t>111,20</w:t>
            </w:r>
          </w:p>
        </w:tc>
        <w:tc>
          <w:tcPr>
            <w:tcW w:w="668" w:type="pct"/>
            <w:tcBorders>
              <w:top w:val="single" w:sz="4" w:space="0" w:color="auto"/>
              <w:bottom w:val="single" w:sz="4" w:space="0" w:color="auto"/>
            </w:tcBorders>
            <w:shd w:val="clear" w:color="auto" w:fill="auto"/>
            <w:vAlign w:val="center"/>
          </w:tcPr>
          <w:p w14:paraId="7781685C" w14:textId="6EC4ECEA" w:rsidR="00AD2444" w:rsidRPr="00693216" w:rsidRDefault="00AD2444" w:rsidP="00AD2444">
            <w:pPr>
              <w:jc w:val="center"/>
              <w:rPr>
                <w:sz w:val="22"/>
                <w:szCs w:val="22"/>
              </w:rPr>
            </w:pPr>
            <w:r w:rsidRPr="00693216">
              <w:rPr>
                <w:sz w:val="22"/>
                <w:szCs w:val="22"/>
              </w:rPr>
              <w:t>14,383</w:t>
            </w:r>
          </w:p>
        </w:tc>
        <w:tc>
          <w:tcPr>
            <w:tcW w:w="712" w:type="pct"/>
            <w:tcBorders>
              <w:top w:val="single" w:sz="4" w:space="0" w:color="auto"/>
              <w:bottom w:val="single" w:sz="4" w:space="0" w:color="auto"/>
            </w:tcBorders>
            <w:shd w:val="clear" w:color="auto" w:fill="auto"/>
            <w:vAlign w:val="center"/>
          </w:tcPr>
          <w:p w14:paraId="3A8D9931" w14:textId="01BECA2C" w:rsidR="00AD2444" w:rsidRPr="00693216" w:rsidRDefault="00AD2444" w:rsidP="00AD2444">
            <w:pPr>
              <w:jc w:val="center"/>
              <w:rPr>
                <w:sz w:val="22"/>
                <w:szCs w:val="22"/>
              </w:rPr>
            </w:pPr>
            <w:r w:rsidRPr="00693216">
              <w:rPr>
                <w:sz w:val="22"/>
                <w:szCs w:val="22"/>
              </w:rPr>
              <w:t>14,313</w:t>
            </w:r>
          </w:p>
        </w:tc>
        <w:tc>
          <w:tcPr>
            <w:tcW w:w="579" w:type="pct"/>
            <w:tcBorders>
              <w:top w:val="single" w:sz="4" w:space="0" w:color="auto"/>
              <w:bottom w:val="single" w:sz="4" w:space="0" w:color="auto"/>
            </w:tcBorders>
            <w:shd w:val="clear" w:color="auto" w:fill="auto"/>
            <w:vAlign w:val="center"/>
          </w:tcPr>
          <w:p w14:paraId="653ACBBC" w14:textId="64C81F0C" w:rsidR="00AD2444" w:rsidRPr="00693216" w:rsidRDefault="00693216" w:rsidP="00AD2444">
            <w:pPr>
              <w:jc w:val="center"/>
              <w:rPr>
                <w:sz w:val="22"/>
                <w:szCs w:val="22"/>
              </w:rPr>
            </w:pPr>
            <w:r w:rsidRPr="00693216">
              <w:rPr>
                <w:sz w:val="22"/>
                <w:szCs w:val="22"/>
              </w:rPr>
              <w:t>109698,98</w:t>
            </w:r>
          </w:p>
        </w:tc>
        <w:tc>
          <w:tcPr>
            <w:tcW w:w="581" w:type="pct"/>
            <w:tcBorders>
              <w:top w:val="single" w:sz="4" w:space="0" w:color="auto"/>
              <w:bottom w:val="single" w:sz="4" w:space="0" w:color="auto"/>
            </w:tcBorders>
            <w:shd w:val="clear" w:color="auto" w:fill="auto"/>
            <w:vAlign w:val="center"/>
          </w:tcPr>
          <w:p w14:paraId="1BA6CA75" w14:textId="08865558" w:rsidR="00AD2444" w:rsidRPr="00693216" w:rsidRDefault="00693216" w:rsidP="00AD2444">
            <w:pPr>
              <w:jc w:val="center"/>
              <w:rPr>
                <w:sz w:val="22"/>
                <w:szCs w:val="22"/>
              </w:rPr>
            </w:pPr>
            <w:r w:rsidRPr="00693216">
              <w:rPr>
                <w:sz w:val="22"/>
                <w:szCs w:val="22"/>
              </w:rPr>
              <w:t>46942,69</w:t>
            </w:r>
          </w:p>
        </w:tc>
      </w:tr>
      <w:tr w:rsidR="00AD2444" w:rsidRPr="00693216" w14:paraId="38AE07F0" w14:textId="77777777" w:rsidTr="005B7508">
        <w:trPr>
          <w:cantSplit/>
        </w:trPr>
        <w:tc>
          <w:tcPr>
            <w:tcW w:w="185" w:type="pct"/>
            <w:tcBorders>
              <w:top w:val="single" w:sz="4" w:space="0" w:color="auto"/>
              <w:bottom w:val="single" w:sz="4" w:space="0" w:color="auto"/>
            </w:tcBorders>
            <w:shd w:val="clear" w:color="auto" w:fill="auto"/>
            <w:vAlign w:val="center"/>
          </w:tcPr>
          <w:p w14:paraId="04F48A98" w14:textId="6929526F" w:rsidR="00AD2444" w:rsidRPr="00693216" w:rsidRDefault="00AD2444" w:rsidP="00AD2444">
            <w:pPr>
              <w:pStyle w:val="ab"/>
              <w:jc w:val="center"/>
              <w:rPr>
                <w:sz w:val="22"/>
                <w:szCs w:val="22"/>
              </w:rPr>
            </w:pPr>
            <w:r w:rsidRPr="00693216">
              <w:rPr>
                <w:sz w:val="22"/>
                <w:szCs w:val="22"/>
              </w:rPr>
              <w:t>2</w:t>
            </w:r>
          </w:p>
        </w:tc>
        <w:tc>
          <w:tcPr>
            <w:tcW w:w="1045" w:type="pct"/>
            <w:tcBorders>
              <w:top w:val="single" w:sz="4" w:space="0" w:color="auto"/>
              <w:bottom w:val="single" w:sz="4" w:space="0" w:color="auto"/>
            </w:tcBorders>
            <w:shd w:val="clear" w:color="auto" w:fill="auto"/>
            <w:vAlign w:val="center"/>
          </w:tcPr>
          <w:p w14:paraId="3475ABAE" w14:textId="5E309E42" w:rsidR="00AD2444" w:rsidRPr="00693216" w:rsidRDefault="00AD2444" w:rsidP="00AD2444">
            <w:pPr>
              <w:jc w:val="center"/>
              <w:rPr>
                <w:sz w:val="22"/>
                <w:szCs w:val="22"/>
              </w:rPr>
            </w:pPr>
            <w:r w:rsidRPr="00693216">
              <w:rPr>
                <w:color w:val="000000"/>
                <w:sz w:val="22"/>
                <w:szCs w:val="22"/>
              </w:rPr>
              <w:t>Котельная (ул. Заводская, 8б)</w:t>
            </w:r>
          </w:p>
        </w:tc>
        <w:tc>
          <w:tcPr>
            <w:tcW w:w="645" w:type="pct"/>
            <w:tcBorders>
              <w:top w:val="single" w:sz="4" w:space="0" w:color="auto"/>
              <w:left w:val="nil"/>
              <w:bottom w:val="single" w:sz="4" w:space="0" w:color="auto"/>
              <w:right w:val="single" w:sz="4" w:space="0" w:color="auto"/>
            </w:tcBorders>
            <w:shd w:val="clear" w:color="auto" w:fill="auto"/>
            <w:vAlign w:val="center"/>
          </w:tcPr>
          <w:p w14:paraId="21481079" w14:textId="2A2DB6CA" w:rsidR="00AD2444" w:rsidRPr="00693216" w:rsidRDefault="00AD2444" w:rsidP="00AD2444">
            <w:pPr>
              <w:jc w:val="center"/>
              <w:rPr>
                <w:sz w:val="22"/>
                <w:szCs w:val="22"/>
              </w:rPr>
            </w:pPr>
            <w:r w:rsidRPr="00693216">
              <w:rPr>
                <w:color w:val="000000"/>
                <w:sz w:val="22"/>
                <w:szCs w:val="22"/>
              </w:rPr>
              <w:t>28,00</w:t>
            </w:r>
          </w:p>
        </w:tc>
        <w:tc>
          <w:tcPr>
            <w:tcW w:w="585" w:type="pct"/>
            <w:tcBorders>
              <w:top w:val="single" w:sz="4" w:space="0" w:color="auto"/>
              <w:left w:val="nil"/>
              <w:bottom w:val="single" w:sz="4" w:space="0" w:color="auto"/>
              <w:right w:val="nil"/>
            </w:tcBorders>
            <w:shd w:val="clear" w:color="auto" w:fill="auto"/>
            <w:vAlign w:val="center"/>
          </w:tcPr>
          <w:p w14:paraId="64ACB8C3" w14:textId="2B7232CE" w:rsidR="00AD2444" w:rsidRPr="00693216" w:rsidRDefault="00AD2444" w:rsidP="00AD2444">
            <w:pPr>
              <w:jc w:val="center"/>
              <w:rPr>
                <w:sz w:val="22"/>
                <w:szCs w:val="22"/>
              </w:rPr>
            </w:pPr>
            <w:r w:rsidRPr="00693216">
              <w:rPr>
                <w:color w:val="000000"/>
                <w:sz w:val="22"/>
                <w:szCs w:val="22"/>
              </w:rPr>
              <w:t>8,80</w:t>
            </w:r>
          </w:p>
        </w:tc>
        <w:tc>
          <w:tcPr>
            <w:tcW w:w="668" w:type="pct"/>
            <w:tcBorders>
              <w:top w:val="single" w:sz="4" w:space="0" w:color="auto"/>
              <w:bottom w:val="single" w:sz="4" w:space="0" w:color="auto"/>
            </w:tcBorders>
            <w:shd w:val="clear" w:color="auto" w:fill="auto"/>
            <w:vAlign w:val="center"/>
          </w:tcPr>
          <w:p w14:paraId="134D1BD2" w14:textId="046B65F9" w:rsidR="00AD2444" w:rsidRPr="00693216" w:rsidRDefault="00693216" w:rsidP="00AD2444">
            <w:pPr>
              <w:jc w:val="center"/>
              <w:rPr>
                <w:sz w:val="22"/>
                <w:szCs w:val="22"/>
              </w:rPr>
            </w:pPr>
            <w:r w:rsidRPr="00693216">
              <w:rPr>
                <w:sz w:val="22"/>
                <w:szCs w:val="22"/>
              </w:rPr>
              <w:t>0,056</w:t>
            </w:r>
          </w:p>
        </w:tc>
        <w:tc>
          <w:tcPr>
            <w:tcW w:w="712" w:type="pct"/>
            <w:tcBorders>
              <w:top w:val="single" w:sz="4" w:space="0" w:color="auto"/>
              <w:bottom w:val="single" w:sz="4" w:space="0" w:color="auto"/>
            </w:tcBorders>
            <w:shd w:val="clear" w:color="auto" w:fill="auto"/>
            <w:vAlign w:val="center"/>
          </w:tcPr>
          <w:p w14:paraId="10310316" w14:textId="4B222E92" w:rsidR="00AD2444" w:rsidRPr="00693216" w:rsidRDefault="00693216" w:rsidP="00AD2444">
            <w:pPr>
              <w:jc w:val="center"/>
              <w:rPr>
                <w:sz w:val="22"/>
                <w:szCs w:val="22"/>
              </w:rPr>
            </w:pPr>
            <w:r w:rsidRPr="00693216">
              <w:rPr>
                <w:sz w:val="22"/>
                <w:szCs w:val="22"/>
              </w:rPr>
              <w:t>0,056</w:t>
            </w:r>
          </w:p>
        </w:tc>
        <w:tc>
          <w:tcPr>
            <w:tcW w:w="579" w:type="pct"/>
            <w:tcBorders>
              <w:top w:val="single" w:sz="4" w:space="0" w:color="auto"/>
              <w:bottom w:val="single" w:sz="4" w:space="0" w:color="auto"/>
            </w:tcBorders>
            <w:shd w:val="clear" w:color="auto" w:fill="auto"/>
            <w:vAlign w:val="center"/>
          </w:tcPr>
          <w:p w14:paraId="43501485" w14:textId="19E6031B" w:rsidR="00AD2444" w:rsidRPr="00693216" w:rsidRDefault="00693216" w:rsidP="00AD2444">
            <w:pPr>
              <w:jc w:val="center"/>
              <w:rPr>
                <w:sz w:val="22"/>
                <w:szCs w:val="22"/>
              </w:rPr>
            </w:pPr>
            <w:r w:rsidRPr="00693216">
              <w:rPr>
                <w:sz w:val="22"/>
                <w:szCs w:val="22"/>
              </w:rPr>
              <w:t>1159,13</w:t>
            </w:r>
          </w:p>
        </w:tc>
        <w:tc>
          <w:tcPr>
            <w:tcW w:w="581" w:type="pct"/>
            <w:tcBorders>
              <w:top w:val="single" w:sz="4" w:space="0" w:color="auto"/>
              <w:bottom w:val="single" w:sz="4" w:space="0" w:color="auto"/>
            </w:tcBorders>
            <w:shd w:val="clear" w:color="auto" w:fill="auto"/>
            <w:vAlign w:val="center"/>
          </w:tcPr>
          <w:p w14:paraId="72300EA0" w14:textId="4C1B14C4" w:rsidR="00AD2444" w:rsidRPr="00693216" w:rsidRDefault="00693216" w:rsidP="00AD2444">
            <w:pPr>
              <w:jc w:val="center"/>
              <w:rPr>
                <w:sz w:val="22"/>
                <w:szCs w:val="22"/>
              </w:rPr>
            </w:pPr>
            <w:r w:rsidRPr="00693216">
              <w:rPr>
                <w:sz w:val="22"/>
                <w:szCs w:val="22"/>
              </w:rPr>
              <w:t>496,54</w:t>
            </w:r>
          </w:p>
        </w:tc>
      </w:tr>
      <w:tr w:rsidR="00AD2444" w:rsidRPr="00693216" w14:paraId="7D76EF44" w14:textId="77777777" w:rsidTr="005B7508">
        <w:trPr>
          <w:cantSplit/>
        </w:trPr>
        <w:tc>
          <w:tcPr>
            <w:tcW w:w="185" w:type="pct"/>
            <w:tcBorders>
              <w:top w:val="single" w:sz="4" w:space="0" w:color="auto"/>
              <w:bottom w:val="single" w:sz="4" w:space="0" w:color="auto"/>
            </w:tcBorders>
            <w:shd w:val="clear" w:color="auto" w:fill="auto"/>
            <w:vAlign w:val="center"/>
          </w:tcPr>
          <w:p w14:paraId="077346C0" w14:textId="0562A327" w:rsidR="00AD2444" w:rsidRPr="00693216" w:rsidRDefault="00AD2444" w:rsidP="00AD2444">
            <w:pPr>
              <w:pStyle w:val="ab"/>
              <w:jc w:val="center"/>
              <w:rPr>
                <w:sz w:val="22"/>
                <w:szCs w:val="22"/>
              </w:rPr>
            </w:pPr>
            <w:r w:rsidRPr="00693216">
              <w:rPr>
                <w:sz w:val="22"/>
                <w:szCs w:val="22"/>
              </w:rPr>
              <w:t>3</w:t>
            </w:r>
          </w:p>
        </w:tc>
        <w:tc>
          <w:tcPr>
            <w:tcW w:w="1045" w:type="pct"/>
            <w:tcBorders>
              <w:top w:val="single" w:sz="4" w:space="0" w:color="auto"/>
              <w:bottom w:val="single" w:sz="4" w:space="0" w:color="auto"/>
            </w:tcBorders>
            <w:shd w:val="clear" w:color="auto" w:fill="auto"/>
            <w:vAlign w:val="center"/>
          </w:tcPr>
          <w:p w14:paraId="6C6DEEF1" w14:textId="0A343919" w:rsidR="00AD2444" w:rsidRPr="00693216" w:rsidRDefault="00AD2444" w:rsidP="00AD2444">
            <w:pPr>
              <w:jc w:val="center"/>
              <w:rPr>
                <w:sz w:val="22"/>
                <w:szCs w:val="22"/>
              </w:rPr>
            </w:pPr>
            <w:r w:rsidRPr="00693216">
              <w:rPr>
                <w:color w:val="000000"/>
                <w:sz w:val="22"/>
                <w:szCs w:val="22"/>
              </w:rPr>
              <w:t>Котельная (ул. Октябрьская, 82)</w:t>
            </w:r>
          </w:p>
        </w:tc>
        <w:tc>
          <w:tcPr>
            <w:tcW w:w="645" w:type="pct"/>
            <w:tcBorders>
              <w:top w:val="single" w:sz="4" w:space="0" w:color="auto"/>
              <w:left w:val="nil"/>
              <w:bottom w:val="single" w:sz="4" w:space="0" w:color="auto"/>
              <w:right w:val="single" w:sz="4" w:space="0" w:color="auto"/>
            </w:tcBorders>
            <w:shd w:val="clear" w:color="auto" w:fill="auto"/>
            <w:vAlign w:val="center"/>
          </w:tcPr>
          <w:p w14:paraId="5074806C" w14:textId="02D8BC38" w:rsidR="00AD2444" w:rsidRPr="00693216" w:rsidRDefault="00AD2444" w:rsidP="00AD2444">
            <w:pPr>
              <w:jc w:val="center"/>
              <w:rPr>
                <w:sz w:val="22"/>
                <w:szCs w:val="22"/>
              </w:rPr>
            </w:pPr>
            <w:r w:rsidRPr="00693216">
              <w:rPr>
                <w:color w:val="000000"/>
                <w:sz w:val="22"/>
                <w:szCs w:val="22"/>
              </w:rPr>
              <w:t>112,52</w:t>
            </w:r>
          </w:p>
        </w:tc>
        <w:tc>
          <w:tcPr>
            <w:tcW w:w="585" w:type="pct"/>
            <w:tcBorders>
              <w:top w:val="single" w:sz="4" w:space="0" w:color="auto"/>
              <w:left w:val="nil"/>
              <w:bottom w:val="single" w:sz="4" w:space="0" w:color="auto"/>
              <w:right w:val="nil"/>
            </w:tcBorders>
            <w:shd w:val="clear" w:color="auto" w:fill="auto"/>
            <w:vAlign w:val="center"/>
          </w:tcPr>
          <w:p w14:paraId="206F863A" w14:textId="5713D02B" w:rsidR="00AD2444" w:rsidRPr="00693216" w:rsidRDefault="00AD2444" w:rsidP="00AD2444">
            <w:pPr>
              <w:jc w:val="center"/>
              <w:rPr>
                <w:sz w:val="22"/>
                <w:szCs w:val="22"/>
              </w:rPr>
            </w:pPr>
            <w:r w:rsidRPr="00693216">
              <w:rPr>
                <w:color w:val="000000"/>
                <w:sz w:val="22"/>
                <w:szCs w:val="22"/>
              </w:rPr>
              <w:t>22,80</w:t>
            </w:r>
          </w:p>
        </w:tc>
        <w:tc>
          <w:tcPr>
            <w:tcW w:w="668" w:type="pct"/>
            <w:tcBorders>
              <w:top w:val="single" w:sz="4" w:space="0" w:color="auto"/>
              <w:bottom w:val="single" w:sz="4" w:space="0" w:color="auto"/>
            </w:tcBorders>
            <w:shd w:val="clear" w:color="auto" w:fill="auto"/>
            <w:vAlign w:val="center"/>
          </w:tcPr>
          <w:p w14:paraId="6B537BF2" w14:textId="3FC61735" w:rsidR="00AD2444" w:rsidRPr="00693216" w:rsidRDefault="00693216" w:rsidP="00AD2444">
            <w:pPr>
              <w:jc w:val="center"/>
              <w:rPr>
                <w:sz w:val="22"/>
                <w:szCs w:val="22"/>
              </w:rPr>
            </w:pPr>
            <w:r w:rsidRPr="00693216">
              <w:rPr>
                <w:sz w:val="22"/>
                <w:szCs w:val="22"/>
              </w:rPr>
              <w:t>0,514</w:t>
            </w:r>
          </w:p>
        </w:tc>
        <w:tc>
          <w:tcPr>
            <w:tcW w:w="712" w:type="pct"/>
            <w:tcBorders>
              <w:top w:val="single" w:sz="4" w:space="0" w:color="auto"/>
              <w:bottom w:val="single" w:sz="4" w:space="0" w:color="auto"/>
            </w:tcBorders>
            <w:shd w:val="clear" w:color="auto" w:fill="auto"/>
            <w:vAlign w:val="center"/>
          </w:tcPr>
          <w:p w14:paraId="7CC6D956" w14:textId="2CC70834" w:rsidR="00AD2444" w:rsidRPr="00693216" w:rsidRDefault="00693216" w:rsidP="00AD2444">
            <w:pPr>
              <w:jc w:val="center"/>
              <w:rPr>
                <w:sz w:val="22"/>
                <w:szCs w:val="22"/>
              </w:rPr>
            </w:pPr>
            <w:r w:rsidRPr="00693216">
              <w:rPr>
                <w:sz w:val="22"/>
                <w:szCs w:val="22"/>
              </w:rPr>
              <w:t>0,512</w:t>
            </w:r>
          </w:p>
        </w:tc>
        <w:tc>
          <w:tcPr>
            <w:tcW w:w="579" w:type="pct"/>
            <w:tcBorders>
              <w:top w:val="single" w:sz="4" w:space="0" w:color="auto"/>
              <w:bottom w:val="single" w:sz="4" w:space="0" w:color="auto"/>
            </w:tcBorders>
            <w:shd w:val="clear" w:color="auto" w:fill="auto"/>
            <w:vAlign w:val="center"/>
          </w:tcPr>
          <w:p w14:paraId="738CC421" w14:textId="55A2D9EF" w:rsidR="00AD2444" w:rsidRPr="00693216" w:rsidRDefault="00693216" w:rsidP="00AD2444">
            <w:pPr>
              <w:jc w:val="center"/>
              <w:rPr>
                <w:sz w:val="22"/>
                <w:szCs w:val="22"/>
              </w:rPr>
            </w:pPr>
            <w:r w:rsidRPr="00693216">
              <w:rPr>
                <w:sz w:val="22"/>
                <w:szCs w:val="22"/>
              </w:rPr>
              <w:t>4656,02</w:t>
            </w:r>
          </w:p>
        </w:tc>
        <w:tc>
          <w:tcPr>
            <w:tcW w:w="581" w:type="pct"/>
            <w:tcBorders>
              <w:top w:val="single" w:sz="4" w:space="0" w:color="auto"/>
              <w:bottom w:val="single" w:sz="4" w:space="0" w:color="auto"/>
            </w:tcBorders>
            <w:shd w:val="clear" w:color="auto" w:fill="auto"/>
            <w:vAlign w:val="center"/>
          </w:tcPr>
          <w:p w14:paraId="7A4D2AFC" w14:textId="027B8DEF" w:rsidR="00AD2444" w:rsidRPr="00693216" w:rsidRDefault="00693216" w:rsidP="00AD2444">
            <w:pPr>
              <w:jc w:val="center"/>
              <w:rPr>
                <w:sz w:val="22"/>
                <w:szCs w:val="22"/>
              </w:rPr>
            </w:pPr>
            <w:r w:rsidRPr="00693216">
              <w:rPr>
                <w:sz w:val="22"/>
                <w:szCs w:val="22"/>
              </w:rPr>
              <w:t>1994,56</w:t>
            </w:r>
          </w:p>
        </w:tc>
      </w:tr>
    </w:tbl>
    <w:p w14:paraId="603271CD" w14:textId="77777777" w:rsidR="00AD2444" w:rsidRDefault="00AD2444"/>
    <w:p w14:paraId="1C5B90EF" w14:textId="57BC7E31" w:rsidR="00B4382C" w:rsidRPr="005970C9" w:rsidRDefault="00B4382C" w:rsidP="00B4382C">
      <w:pPr>
        <w:tabs>
          <w:tab w:val="left" w:pos="0"/>
        </w:tabs>
        <w:ind w:firstLine="567"/>
      </w:pPr>
      <w:r w:rsidRPr="005970C9">
        <w:t xml:space="preserve">Более подробные результаты теплогидравлических расчетов сетей теплоснабжения приведены в разработанной электронной модели схемы теплоснабжения </w:t>
      </w:r>
      <w:r w:rsidR="001E65C3" w:rsidRPr="005970C9">
        <w:t>поселения</w:t>
      </w:r>
      <w:r w:rsidRPr="005970C9">
        <w:t>.</w:t>
      </w:r>
    </w:p>
    <w:p w14:paraId="2F12F8DE" w14:textId="77777777" w:rsidR="005E7305" w:rsidRPr="005970C9" w:rsidRDefault="005E7305" w:rsidP="005E7305">
      <w:pPr>
        <w:pStyle w:val="21"/>
      </w:pPr>
      <w:bookmarkStart w:id="216" w:name="_Toc101777947"/>
      <w:bookmarkStart w:id="217" w:name="_Toc121588505"/>
      <w:bookmarkStart w:id="218" w:name="_Toc152312370"/>
      <w:r w:rsidRPr="005970C9">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6"/>
      <w:bookmarkEnd w:id="217"/>
      <w:bookmarkEnd w:id="218"/>
    </w:p>
    <w:p w14:paraId="05E223D6" w14:textId="77777777" w:rsidR="005E7305" w:rsidRPr="005970C9" w:rsidRDefault="005E7305" w:rsidP="005E7305">
      <w:pPr>
        <w:tabs>
          <w:tab w:val="left" w:pos="0"/>
        </w:tabs>
        <w:ind w:firstLine="709"/>
      </w:pPr>
      <w:r w:rsidRPr="005970C9">
        <w:t xml:space="preserve">Моделирование переключений позволяет отслеживать программой состояние запорно-регулирующей арматуры и насосных агрегатов в базе данных тепловой сети. Любое переключение на схеме тепловой сети влечет за собой выполнение гидравлического расчета и, таким образом, в любой момент пользователь видит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14:paraId="4F856B49" w14:textId="55EA791D" w:rsidR="005E7305" w:rsidRPr="005970C9" w:rsidRDefault="005E7305" w:rsidP="005E7305">
      <w:pPr>
        <w:tabs>
          <w:tab w:val="left" w:pos="0"/>
        </w:tabs>
        <w:ind w:firstLine="709"/>
      </w:pPr>
      <w:r w:rsidRPr="005970C9">
        <w:t xml:space="preserve">В существующей системе теплоснабжения </w:t>
      </w:r>
      <w:r w:rsidR="002B732A" w:rsidRPr="005970C9">
        <w:t>поселения</w:t>
      </w:r>
      <w:r w:rsidRPr="005970C9">
        <w:t xml:space="preserve"> отсутствуют потребители, подключённые к тепловым сетям двух и более источников тепла.</w:t>
      </w:r>
    </w:p>
    <w:p w14:paraId="77E8A0B0" w14:textId="77777777" w:rsidR="00693216" w:rsidRPr="005970C9" w:rsidRDefault="00693216" w:rsidP="00693216">
      <w:pPr>
        <w:pStyle w:val="21"/>
      </w:pPr>
      <w:bookmarkStart w:id="219" w:name="_Toc101777948"/>
      <w:bookmarkStart w:id="220" w:name="_Toc121588506"/>
      <w:bookmarkStart w:id="221" w:name="_Toc152312371"/>
      <w:r w:rsidRPr="005970C9">
        <w:t>3.6 Расчет балансов тепловой энергии по источникам тепловой энергии и по территориальному признаку</w:t>
      </w:r>
      <w:bookmarkEnd w:id="219"/>
      <w:bookmarkEnd w:id="220"/>
      <w:bookmarkEnd w:id="221"/>
    </w:p>
    <w:p w14:paraId="326987A2" w14:textId="77777777" w:rsidR="00693216" w:rsidRPr="005970C9" w:rsidRDefault="00693216" w:rsidP="00693216">
      <w:pPr>
        <w:tabs>
          <w:tab w:val="left" w:pos="0"/>
        </w:tabs>
        <w:ind w:firstLine="709"/>
      </w:pPr>
      <w:r w:rsidRPr="005970C9">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158529E5" w14:textId="77777777" w:rsidR="00693216" w:rsidRPr="005970C9" w:rsidRDefault="00693216" w:rsidP="00693216">
      <w:pPr>
        <w:tabs>
          <w:tab w:val="left" w:pos="0"/>
        </w:tabs>
        <w:ind w:firstLine="709"/>
      </w:pPr>
      <w:r w:rsidRPr="005970C9">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30A4FA14" w14:textId="77777777" w:rsidR="00693216" w:rsidRPr="005970C9" w:rsidRDefault="00693216" w:rsidP="00693216">
      <w:pPr>
        <w:tabs>
          <w:tab w:val="left" w:pos="0"/>
        </w:tabs>
        <w:ind w:firstLine="709"/>
      </w:pPr>
      <w:r w:rsidRPr="005970C9">
        <w:t xml:space="preserve">Расчёт тепловых сетей можно проводить с учётом: </w:t>
      </w:r>
    </w:p>
    <w:p w14:paraId="441A9A78" w14:textId="77777777" w:rsidR="00693216" w:rsidRPr="005970C9" w:rsidRDefault="00693216" w:rsidP="00693216">
      <w:pPr>
        <w:numPr>
          <w:ilvl w:val="0"/>
          <w:numId w:val="15"/>
        </w:numPr>
        <w:tabs>
          <w:tab w:val="left" w:pos="0"/>
        </w:tabs>
      </w:pPr>
      <w:r w:rsidRPr="005970C9">
        <w:t xml:space="preserve">утечек из тепловой сети и систем теплопотребления; </w:t>
      </w:r>
    </w:p>
    <w:p w14:paraId="4BA4D931" w14:textId="77777777" w:rsidR="00693216" w:rsidRPr="005970C9" w:rsidRDefault="00693216" w:rsidP="00693216">
      <w:pPr>
        <w:numPr>
          <w:ilvl w:val="0"/>
          <w:numId w:val="15"/>
        </w:numPr>
        <w:tabs>
          <w:tab w:val="left" w:pos="0"/>
        </w:tabs>
      </w:pPr>
      <w:r w:rsidRPr="005970C9">
        <w:t xml:space="preserve">тепловых потерь в трубопроводах тепловой сети; </w:t>
      </w:r>
    </w:p>
    <w:p w14:paraId="0E2D0059" w14:textId="77777777" w:rsidR="00693216" w:rsidRPr="005970C9" w:rsidRDefault="00693216" w:rsidP="00693216">
      <w:pPr>
        <w:numPr>
          <w:ilvl w:val="0"/>
          <w:numId w:val="15"/>
        </w:numPr>
        <w:tabs>
          <w:tab w:val="left" w:pos="0"/>
        </w:tabs>
      </w:pPr>
      <w:r w:rsidRPr="005970C9">
        <w:t>фактически установленного оборудования на абонентских вводах и тепловых сетях.</w:t>
      </w:r>
    </w:p>
    <w:p w14:paraId="6F731E1C" w14:textId="77777777" w:rsidR="00693216" w:rsidRPr="005970C9" w:rsidRDefault="00693216" w:rsidP="00693216">
      <w:pPr>
        <w:tabs>
          <w:tab w:val="left" w:pos="0"/>
        </w:tabs>
        <w:ind w:firstLine="709"/>
      </w:pPr>
      <w:r w:rsidRPr="005970C9">
        <w:t xml:space="preserve">Балансы тепловой энергии по источникам теплоснабжения приведены в Главе 4 настоящих обосновывающих материалов. </w:t>
      </w:r>
    </w:p>
    <w:p w14:paraId="7DCEF0C5" w14:textId="77777777" w:rsidR="00B4382C" w:rsidRPr="005970C9" w:rsidRDefault="00B4382C" w:rsidP="00B4382C">
      <w:pPr>
        <w:tabs>
          <w:tab w:val="left" w:pos="0"/>
        </w:tabs>
        <w:ind w:firstLine="709"/>
      </w:pPr>
    </w:p>
    <w:p w14:paraId="06F7A7D6" w14:textId="77777777" w:rsidR="00B4382C" w:rsidRPr="005970C9" w:rsidRDefault="00B4382C" w:rsidP="00B4382C">
      <w:pPr>
        <w:tabs>
          <w:tab w:val="left" w:pos="0"/>
        </w:tabs>
        <w:ind w:firstLine="709"/>
        <w:sectPr w:rsidR="00B4382C" w:rsidRPr="005970C9" w:rsidSect="00E1104F">
          <w:pgSz w:w="16838" w:h="11906" w:orient="landscape"/>
          <w:pgMar w:top="567" w:right="1134" w:bottom="1134" w:left="1134" w:header="708" w:footer="708" w:gutter="0"/>
          <w:cols w:space="708"/>
          <w:docGrid w:linePitch="360"/>
        </w:sectPr>
      </w:pPr>
    </w:p>
    <w:p w14:paraId="05333FF9" w14:textId="1331048B" w:rsidR="00B4382C" w:rsidRPr="005970C9" w:rsidRDefault="00B4382C" w:rsidP="00B4382C">
      <w:pPr>
        <w:pStyle w:val="21"/>
      </w:pPr>
      <w:bookmarkStart w:id="222" w:name="_Toc101777949"/>
      <w:bookmarkStart w:id="223" w:name="_Toc121588507"/>
      <w:bookmarkStart w:id="224" w:name="_Toc152312372"/>
      <w:r w:rsidRPr="005970C9">
        <w:lastRenderedPageBreak/>
        <w:t>3.7 Расчет потерь тепловой энергии через изоляцию и с утечками теплоносителя</w:t>
      </w:r>
      <w:bookmarkEnd w:id="222"/>
      <w:bookmarkEnd w:id="223"/>
      <w:bookmarkEnd w:id="224"/>
    </w:p>
    <w:p w14:paraId="1A29EFA1" w14:textId="77777777" w:rsidR="00B4382C" w:rsidRPr="005970C9" w:rsidRDefault="00B4382C" w:rsidP="00B4382C">
      <w:pPr>
        <w:tabs>
          <w:tab w:val="left" w:pos="0"/>
        </w:tabs>
        <w:ind w:firstLine="709"/>
      </w:pPr>
      <w:r w:rsidRPr="005970C9">
        <w:t>Целью расчета является определение фактических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5DAA17E" w14:textId="2D4131AD" w:rsidR="00B4382C" w:rsidRPr="005970C9" w:rsidRDefault="00B4382C" w:rsidP="00B4382C">
      <w:pPr>
        <w:ind w:firstLine="709"/>
      </w:pPr>
      <w:r w:rsidRPr="005970C9">
        <w:t xml:space="preserve">Результаты расчета потерь тепловой энергии, приведены в таблице </w:t>
      </w:r>
      <w:r w:rsidR="005B7508">
        <w:t>38</w:t>
      </w:r>
      <w:r w:rsidRPr="005970C9">
        <w:t>.</w:t>
      </w:r>
    </w:p>
    <w:p w14:paraId="3F724CD8" w14:textId="77777777" w:rsidR="00B4382C" w:rsidRPr="005970C9" w:rsidRDefault="00B4382C" w:rsidP="00B4382C">
      <w:pPr>
        <w:pStyle w:val="21"/>
      </w:pPr>
      <w:bookmarkStart w:id="225" w:name="_Toc101777950"/>
      <w:bookmarkStart w:id="226" w:name="_Toc121588508"/>
      <w:bookmarkStart w:id="227" w:name="_Toc152312373"/>
      <w:r w:rsidRPr="005970C9">
        <w:t>3.8 Расчет показателей надежности теплоснабжения.</w:t>
      </w:r>
      <w:bookmarkEnd w:id="225"/>
      <w:bookmarkEnd w:id="226"/>
      <w:bookmarkEnd w:id="227"/>
    </w:p>
    <w:p w14:paraId="1EFACDCB" w14:textId="77777777" w:rsidR="00B4382C" w:rsidRPr="005970C9" w:rsidRDefault="00B4382C" w:rsidP="00B4382C">
      <w:pPr>
        <w:tabs>
          <w:tab w:val="left" w:pos="0"/>
        </w:tabs>
        <w:ind w:firstLine="709"/>
      </w:pPr>
      <w:r w:rsidRPr="005970C9">
        <w:t>Оценка надежности системы теплоснабжения приведено в Главе 11 Обосновывающих материалов.</w:t>
      </w:r>
    </w:p>
    <w:p w14:paraId="16B597A0" w14:textId="77777777" w:rsidR="00B4382C" w:rsidRPr="005970C9" w:rsidRDefault="00B4382C" w:rsidP="00B4382C">
      <w:pPr>
        <w:pStyle w:val="21"/>
      </w:pPr>
      <w:bookmarkStart w:id="228" w:name="_Toc101777951"/>
      <w:bookmarkStart w:id="229" w:name="_Toc121588509"/>
      <w:bookmarkStart w:id="230" w:name="_Toc152312374"/>
      <w:r w:rsidRPr="005970C9">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8"/>
      <w:bookmarkEnd w:id="229"/>
      <w:bookmarkEnd w:id="230"/>
    </w:p>
    <w:p w14:paraId="4F86956A" w14:textId="77777777" w:rsidR="00B4382C" w:rsidRPr="005970C9" w:rsidRDefault="00B4382C" w:rsidP="00B4382C">
      <w:pPr>
        <w:tabs>
          <w:tab w:val="left" w:pos="0"/>
        </w:tabs>
        <w:ind w:firstLine="709"/>
      </w:pPr>
      <w:r w:rsidRPr="005970C9">
        <w:t xml:space="preserve">Разработанная электронная модель позволяет осуществлять групповые изменения характеристик различных теплосетевых объектов: </w:t>
      </w:r>
    </w:p>
    <w:p w14:paraId="791ED780" w14:textId="77777777" w:rsidR="00B4382C" w:rsidRPr="005970C9" w:rsidRDefault="00B4382C" w:rsidP="00B4382C">
      <w:pPr>
        <w:tabs>
          <w:tab w:val="left" w:pos="0"/>
        </w:tabs>
        <w:ind w:firstLine="709"/>
      </w:pPr>
      <w:r w:rsidRPr="005970C9">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14:paraId="2F3E3B18" w14:textId="77777777" w:rsidR="00B4382C" w:rsidRPr="005970C9" w:rsidRDefault="00B4382C" w:rsidP="00B4382C">
      <w:pPr>
        <w:tabs>
          <w:tab w:val="left" w:pos="0"/>
        </w:tabs>
        <w:ind w:firstLine="709"/>
      </w:pPr>
      <w:r w:rsidRPr="005970C9">
        <w:t>- для тепловых сетей - изменять тип и год прокладки, вид тепловой изоляции, коэффициент местных потерь и шероховатость и т.д.</w:t>
      </w:r>
    </w:p>
    <w:p w14:paraId="016DC949" w14:textId="77777777" w:rsidR="00B4382C" w:rsidRPr="005970C9" w:rsidRDefault="00B4382C" w:rsidP="00B4382C">
      <w:pPr>
        <w:pStyle w:val="21"/>
      </w:pPr>
      <w:bookmarkStart w:id="231" w:name="_Toc101777952"/>
      <w:bookmarkStart w:id="232" w:name="_Toc121588510"/>
      <w:bookmarkStart w:id="233" w:name="_Toc152312375"/>
      <w:r w:rsidRPr="005970C9">
        <w:t>3.10 Сравнительные пьезометрические графики для разработки и анализа сценариев перспективного развития тепловых сетей.</w:t>
      </w:r>
      <w:bookmarkEnd w:id="231"/>
      <w:bookmarkEnd w:id="232"/>
      <w:bookmarkEnd w:id="233"/>
    </w:p>
    <w:p w14:paraId="6BCFA685" w14:textId="77777777" w:rsidR="00B4382C" w:rsidRPr="005970C9" w:rsidRDefault="00B4382C" w:rsidP="00B4382C">
      <w:pPr>
        <w:tabs>
          <w:tab w:val="left" w:pos="0"/>
        </w:tabs>
        <w:ind w:firstLine="709"/>
      </w:pPr>
      <w:r w:rsidRPr="005970C9">
        <w:t>Гидравлический расчет тепловых сетей котельных, расположенных на территории муниципального образования, показал, что при существующих теплогидравлических режимах располагаемых перепадов даже у самых удаленных потребителей достаточно для обеспечения их качественного теплоснабжения.</w:t>
      </w:r>
    </w:p>
    <w:p w14:paraId="18343495" w14:textId="77777777" w:rsidR="00B4382C" w:rsidRPr="005970C9" w:rsidRDefault="00B4382C" w:rsidP="00B4382C">
      <w:pPr>
        <w:ind w:firstLine="567"/>
      </w:pPr>
      <w:r w:rsidRPr="005970C9">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25D1E550" w14:textId="77777777" w:rsidR="00B4382C" w:rsidRPr="005970C9" w:rsidRDefault="00B4382C" w:rsidP="00B4382C">
      <w:pPr>
        <w:tabs>
          <w:tab w:val="left" w:pos="0"/>
        </w:tabs>
        <w:ind w:firstLine="709"/>
      </w:pPr>
      <w:r w:rsidRPr="005970C9">
        <w:t>Разработанная электронная модель позволяет осуществлять сравнение пьезометрических графиков тепловой сети, после внесения необходимых изменений (изменение характеристик трубопроводов, подключение новых потребителей и т.п.) и проведения гидравлического расчета.</w:t>
      </w:r>
    </w:p>
    <w:p w14:paraId="0056F5D9" w14:textId="77777777" w:rsidR="00B4382C" w:rsidRPr="005970C9" w:rsidRDefault="00B4382C" w:rsidP="00B4382C">
      <w:pPr>
        <w:tabs>
          <w:tab w:val="left" w:pos="0"/>
        </w:tabs>
        <w:ind w:firstLine="709"/>
      </w:pPr>
      <w:r w:rsidRPr="005970C9">
        <w:t>Пьезометрические графики тепловых сетей приведены на рисунках ниже.</w:t>
      </w:r>
    </w:p>
    <w:p w14:paraId="232239C2" w14:textId="77777777" w:rsidR="00B4382C" w:rsidRPr="005970C9" w:rsidRDefault="00B4382C" w:rsidP="00B4382C">
      <w:pPr>
        <w:tabs>
          <w:tab w:val="left" w:pos="0"/>
        </w:tabs>
        <w:ind w:firstLine="709"/>
      </w:pPr>
    </w:p>
    <w:p w14:paraId="730E9C98" w14:textId="77777777" w:rsidR="00B4382C" w:rsidRPr="005970C9" w:rsidRDefault="00B4382C" w:rsidP="00B4382C">
      <w:pPr>
        <w:tabs>
          <w:tab w:val="left" w:pos="0"/>
        </w:tabs>
        <w:ind w:firstLine="709"/>
      </w:pPr>
    </w:p>
    <w:p w14:paraId="129A68A2" w14:textId="77777777" w:rsidR="00B4382C" w:rsidRPr="005970C9" w:rsidRDefault="00B4382C" w:rsidP="00B4382C">
      <w:pPr>
        <w:tabs>
          <w:tab w:val="left" w:pos="0"/>
        </w:tabs>
        <w:ind w:firstLine="709"/>
        <w:sectPr w:rsidR="00B4382C" w:rsidRPr="005970C9" w:rsidSect="00E1104F">
          <w:pgSz w:w="11906" w:h="16838"/>
          <w:pgMar w:top="1134" w:right="567" w:bottom="1134" w:left="1134" w:header="708" w:footer="708" w:gutter="0"/>
          <w:cols w:space="708"/>
          <w:docGrid w:linePitch="360"/>
        </w:sectPr>
      </w:pPr>
    </w:p>
    <w:p w14:paraId="455AF5F5" w14:textId="77777777" w:rsidR="00B4382C" w:rsidRPr="005970C9" w:rsidRDefault="00B4382C" w:rsidP="00B4382C"/>
    <w:p w14:paraId="0B33DBF3" w14:textId="5ED28568" w:rsidR="00D4512C" w:rsidRPr="005970C9" w:rsidRDefault="00693216" w:rsidP="001F7E1C">
      <w:pPr>
        <w:jc w:val="center"/>
      </w:pPr>
      <w:r>
        <w:rPr>
          <w:noProof/>
        </w:rPr>
        <w:drawing>
          <wp:inline distT="0" distB="0" distL="0" distR="0" wp14:anchorId="4D54DA3F" wp14:editId="217468C3">
            <wp:extent cx="8833460" cy="5695950"/>
            <wp:effectExtent l="0" t="0" r="6350" b="0"/>
            <wp:docPr id="223550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50575" name=""/>
                    <pic:cNvPicPr/>
                  </pic:nvPicPr>
                  <pic:blipFill rotWithShape="1">
                    <a:blip r:embed="rId17"/>
                    <a:srcRect l="7481" t="13524" r="5334" b="6957"/>
                    <a:stretch/>
                  </pic:blipFill>
                  <pic:spPr bwMode="auto">
                    <a:xfrm>
                      <a:off x="0" y="0"/>
                      <a:ext cx="8837030" cy="5698252"/>
                    </a:xfrm>
                    <a:prstGeom prst="rect">
                      <a:avLst/>
                    </a:prstGeom>
                    <a:ln>
                      <a:noFill/>
                    </a:ln>
                    <a:extLst>
                      <a:ext uri="{53640926-AAD7-44D8-BBD7-CCE9431645EC}">
                        <a14:shadowObscured xmlns:a14="http://schemas.microsoft.com/office/drawing/2010/main"/>
                      </a:ext>
                    </a:extLst>
                  </pic:spPr>
                </pic:pic>
              </a:graphicData>
            </a:graphic>
          </wp:inline>
        </w:drawing>
      </w:r>
    </w:p>
    <w:p w14:paraId="69A5C22D" w14:textId="33919022" w:rsidR="00D4512C" w:rsidRDefault="005B7508" w:rsidP="005B7508">
      <w:pPr>
        <w:pStyle w:val="aff9"/>
        <w:jc w:val="center"/>
      </w:pPr>
      <w:r>
        <w:t xml:space="preserve">Рисунок </w:t>
      </w:r>
      <w:fldSimple w:instr=" SEQ Рисунок \* ARABIC ">
        <w:r>
          <w:rPr>
            <w:noProof/>
          </w:rPr>
          <w:t>5</w:t>
        </w:r>
      </w:fldSimple>
      <w:r>
        <w:t xml:space="preserve"> </w:t>
      </w:r>
      <w:r w:rsidR="00D4512C" w:rsidRPr="005970C9">
        <w:t xml:space="preserve">- Пьезометрический график тепловой сети от котельной </w:t>
      </w:r>
      <w:r w:rsidR="00693216" w:rsidRPr="00693216">
        <w:t>(ул. Октябрьская, 3б)</w:t>
      </w:r>
      <w:r w:rsidR="00D4512C" w:rsidRPr="005970C9">
        <w:t xml:space="preserve"> до определяющего потребителя – </w:t>
      </w:r>
      <w:r w:rsidR="00693216">
        <w:t>здание Администрации</w:t>
      </w:r>
      <w:r w:rsidR="00662880" w:rsidRPr="005970C9">
        <w:t xml:space="preserve"> (</w:t>
      </w:r>
      <w:r w:rsidR="00693216">
        <w:t>ул. Советская, 60а</w:t>
      </w:r>
      <w:r w:rsidR="00662880" w:rsidRPr="005970C9">
        <w:t>)</w:t>
      </w:r>
    </w:p>
    <w:p w14:paraId="5016878D" w14:textId="77777777" w:rsidR="00693216" w:rsidRDefault="00693216" w:rsidP="00D4512C">
      <w:pPr>
        <w:jc w:val="center"/>
      </w:pPr>
    </w:p>
    <w:p w14:paraId="03F8C605" w14:textId="6CBD2809" w:rsidR="00693216" w:rsidRPr="005970C9" w:rsidRDefault="00693216" w:rsidP="00D4512C">
      <w:pPr>
        <w:jc w:val="center"/>
      </w:pPr>
      <w:r>
        <w:rPr>
          <w:noProof/>
        </w:rPr>
        <w:lastRenderedPageBreak/>
        <w:drawing>
          <wp:inline distT="0" distB="0" distL="0" distR="0" wp14:anchorId="2FB5C513" wp14:editId="4ECEC471">
            <wp:extent cx="8856642" cy="5619750"/>
            <wp:effectExtent l="0" t="0" r="1905" b="0"/>
            <wp:docPr id="234552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52322" name=""/>
                    <pic:cNvPicPr/>
                  </pic:nvPicPr>
                  <pic:blipFill rotWithShape="1">
                    <a:blip r:embed="rId18"/>
                    <a:srcRect l="7897" t="13229" r="4814" b="8427"/>
                    <a:stretch/>
                  </pic:blipFill>
                  <pic:spPr bwMode="auto">
                    <a:xfrm>
                      <a:off x="0" y="0"/>
                      <a:ext cx="8861264" cy="5622683"/>
                    </a:xfrm>
                    <a:prstGeom prst="rect">
                      <a:avLst/>
                    </a:prstGeom>
                    <a:ln>
                      <a:noFill/>
                    </a:ln>
                    <a:extLst>
                      <a:ext uri="{53640926-AAD7-44D8-BBD7-CCE9431645EC}">
                        <a14:shadowObscured xmlns:a14="http://schemas.microsoft.com/office/drawing/2010/main"/>
                      </a:ext>
                    </a:extLst>
                  </pic:spPr>
                </pic:pic>
              </a:graphicData>
            </a:graphic>
          </wp:inline>
        </w:drawing>
      </w:r>
    </w:p>
    <w:p w14:paraId="518C2E32" w14:textId="53ECB31D" w:rsidR="00693216" w:rsidRPr="005970C9" w:rsidRDefault="00693216" w:rsidP="00693216">
      <w:pPr>
        <w:jc w:val="center"/>
      </w:pPr>
      <w:r w:rsidRPr="005970C9">
        <w:t xml:space="preserve">Рисунок </w:t>
      </w:r>
      <w:fldSimple w:instr=" SEQ Рисунок \* ARABIC ">
        <w:r w:rsidR="005B7508">
          <w:rPr>
            <w:noProof/>
          </w:rPr>
          <w:t>6</w:t>
        </w:r>
      </w:fldSimple>
      <w:r w:rsidRPr="005970C9">
        <w:t xml:space="preserve"> - Пьезометрический график тепловой сети от котельной </w:t>
      </w:r>
      <w:r w:rsidRPr="00693216">
        <w:t>(ул. Заводская, 8б)</w:t>
      </w:r>
      <w:r>
        <w:t xml:space="preserve"> </w:t>
      </w:r>
      <w:r w:rsidRPr="005970C9">
        <w:t xml:space="preserve">до определяющего потребителя – </w:t>
      </w:r>
      <w:r>
        <w:t>жилой дом (ул. Заводская, 8а)</w:t>
      </w:r>
    </w:p>
    <w:p w14:paraId="02DF74B0" w14:textId="77777777" w:rsidR="00693216" w:rsidRDefault="00693216" w:rsidP="00693216"/>
    <w:p w14:paraId="22273ABD" w14:textId="77777777" w:rsidR="00693216" w:rsidRDefault="00693216" w:rsidP="00693216"/>
    <w:p w14:paraId="1D44FF56" w14:textId="09382C3B" w:rsidR="00693216" w:rsidRDefault="00693216" w:rsidP="00693216">
      <w:pPr>
        <w:jc w:val="center"/>
      </w:pPr>
      <w:r>
        <w:rPr>
          <w:noProof/>
        </w:rPr>
        <w:lastRenderedPageBreak/>
        <w:drawing>
          <wp:inline distT="0" distB="0" distL="0" distR="0" wp14:anchorId="4B0583D6" wp14:editId="7BCDA2D7">
            <wp:extent cx="7904920" cy="5299553"/>
            <wp:effectExtent l="0" t="0" r="1270" b="0"/>
            <wp:docPr id="397612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12225" name=""/>
                    <pic:cNvPicPr/>
                  </pic:nvPicPr>
                  <pic:blipFill rotWithShape="1">
                    <a:blip r:embed="rId19"/>
                    <a:srcRect l="8209" t="13376" r="8555" b="7692"/>
                    <a:stretch/>
                  </pic:blipFill>
                  <pic:spPr bwMode="auto">
                    <a:xfrm>
                      <a:off x="0" y="0"/>
                      <a:ext cx="7919727" cy="5309480"/>
                    </a:xfrm>
                    <a:prstGeom prst="rect">
                      <a:avLst/>
                    </a:prstGeom>
                    <a:ln>
                      <a:noFill/>
                    </a:ln>
                    <a:extLst>
                      <a:ext uri="{53640926-AAD7-44D8-BBD7-CCE9431645EC}">
                        <a14:shadowObscured xmlns:a14="http://schemas.microsoft.com/office/drawing/2010/main"/>
                      </a:ext>
                    </a:extLst>
                  </pic:spPr>
                </pic:pic>
              </a:graphicData>
            </a:graphic>
          </wp:inline>
        </w:drawing>
      </w:r>
    </w:p>
    <w:p w14:paraId="2A7300D4" w14:textId="5F17B12A" w:rsidR="00693216" w:rsidRPr="005970C9" w:rsidRDefault="00693216" w:rsidP="00693216">
      <w:pPr>
        <w:jc w:val="center"/>
      </w:pPr>
      <w:r w:rsidRPr="005970C9">
        <w:t xml:space="preserve">Рисунок </w:t>
      </w:r>
      <w:fldSimple w:instr=" SEQ Рисунок \* ARABIC ">
        <w:r w:rsidR="005B7508">
          <w:rPr>
            <w:noProof/>
          </w:rPr>
          <w:t>7</w:t>
        </w:r>
      </w:fldSimple>
      <w:r w:rsidRPr="005970C9">
        <w:t xml:space="preserve"> - Пьезометрический график тепловой сети от котельной </w:t>
      </w:r>
      <w:r w:rsidRPr="00693216">
        <w:t>(ул. Октябрьская, 82)</w:t>
      </w:r>
      <w:r>
        <w:t xml:space="preserve"> </w:t>
      </w:r>
      <w:r w:rsidRPr="005970C9">
        <w:t xml:space="preserve">до определяющего потребителя – </w:t>
      </w:r>
      <w:r>
        <w:t xml:space="preserve">Здание больницы </w:t>
      </w:r>
      <w:r w:rsidRPr="00693216">
        <w:t>(ул. Октябрьская, 82)</w:t>
      </w:r>
    </w:p>
    <w:p w14:paraId="2F780560" w14:textId="77777777" w:rsidR="00693216" w:rsidRDefault="00693216" w:rsidP="00693216"/>
    <w:p w14:paraId="4D9A9DFB" w14:textId="162A867F" w:rsidR="00B4382C" w:rsidRPr="005970C9" w:rsidRDefault="00B4382C" w:rsidP="00B4382C">
      <w:pPr>
        <w:tabs>
          <w:tab w:val="left" w:pos="0"/>
        </w:tabs>
        <w:ind w:firstLine="567"/>
      </w:pPr>
      <w:r w:rsidRPr="005970C9">
        <w:t xml:space="preserve">По построенным пьезометрическим графикам видно, что 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 </w:t>
      </w:r>
    </w:p>
    <w:p w14:paraId="3FAB8831" w14:textId="7E75A3DE" w:rsidR="00B4382C" w:rsidRPr="005970C9" w:rsidRDefault="00B4382C" w:rsidP="00B4382C">
      <w:pPr>
        <w:tabs>
          <w:tab w:val="left" w:pos="0"/>
        </w:tabs>
        <w:ind w:firstLine="567"/>
      </w:pPr>
      <w:r w:rsidRPr="005970C9">
        <w:lastRenderedPageBreak/>
        <w:t xml:space="preserve">Более подробные результаты теплогидравлических расчетов сетей теплоснабжения приведены в актуализированной электронной модели схемы теплоснабжения </w:t>
      </w:r>
      <w:r w:rsidR="001E65C3" w:rsidRPr="005970C9">
        <w:t>поселения</w:t>
      </w:r>
      <w:r w:rsidRPr="005970C9">
        <w:t>.</w:t>
      </w:r>
    </w:p>
    <w:p w14:paraId="329489C2" w14:textId="77777777" w:rsidR="00B4382C" w:rsidRPr="005970C9" w:rsidRDefault="00B4382C" w:rsidP="00B4382C">
      <w:pPr>
        <w:pStyle w:val="21"/>
        <w:spacing w:line="240" w:lineRule="auto"/>
        <w:rPr>
          <w:rFonts w:eastAsia="Microsoft YaHei"/>
        </w:rPr>
      </w:pPr>
      <w:bookmarkStart w:id="234" w:name="_Toc121588511"/>
      <w:bookmarkStart w:id="235" w:name="_Toc152312376"/>
      <w:r w:rsidRPr="005970C9">
        <w:rPr>
          <w:rFonts w:eastAsia="Microsoft YaHei"/>
        </w:rPr>
        <w:t>3.11 Состав изменений выполненных в доработанной и (или) актуализированной схеме теплоснабжения</w:t>
      </w:r>
      <w:bookmarkEnd w:id="234"/>
      <w:bookmarkEnd w:id="235"/>
    </w:p>
    <w:p w14:paraId="077595AC" w14:textId="61D41568" w:rsidR="00B4382C" w:rsidRPr="005970C9" w:rsidRDefault="002B732A" w:rsidP="00B4382C">
      <w:pPr>
        <w:ind w:firstLine="567"/>
      </w:pPr>
      <w:r w:rsidRPr="005970C9">
        <w:t xml:space="preserve">Глава переработана </w:t>
      </w:r>
      <w:r w:rsidR="00B4382C" w:rsidRPr="005970C9">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44FB91D2" w14:textId="77777777" w:rsidR="00B4382C" w:rsidRPr="005970C9" w:rsidRDefault="00B4382C" w:rsidP="00B4382C">
      <w:pPr>
        <w:tabs>
          <w:tab w:val="left" w:pos="0"/>
        </w:tabs>
        <w:ind w:firstLine="709"/>
        <w:sectPr w:rsidR="00B4382C" w:rsidRPr="005970C9" w:rsidSect="00E1104F">
          <w:pgSz w:w="16838" w:h="11906" w:orient="landscape"/>
          <w:pgMar w:top="567" w:right="1134" w:bottom="1134" w:left="1134" w:header="708" w:footer="708" w:gutter="0"/>
          <w:cols w:space="708"/>
          <w:docGrid w:linePitch="360"/>
        </w:sectPr>
      </w:pPr>
    </w:p>
    <w:p w14:paraId="691CA41C" w14:textId="77777777" w:rsidR="003A5836" w:rsidRPr="005970C9" w:rsidRDefault="003A5836" w:rsidP="0006129B">
      <w:pPr>
        <w:pStyle w:val="1"/>
      </w:pPr>
      <w:bookmarkStart w:id="236" w:name="_Toc152312377"/>
      <w:r w:rsidRPr="005970C9">
        <w:lastRenderedPageBreak/>
        <w:t xml:space="preserve">ГЛАВА 4 </w:t>
      </w:r>
      <w:bookmarkEnd w:id="200"/>
      <w:r w:rsidR="00274C31" w:rsidRPr="005970C9">
        <w:t>Существующие и перспективные балансы тепловой мощности источников тепловой энергии и тепловой нагрузки потребителей</w:t>
      </w:r>
      <w:bookmarkEnd w:id="236"/>
    </w:p>
    <w:p w14:paraId="0AD0BBF6" w14:textId="6D2621E2" w:rsidR="00310B69" w:rsidRPr="005970C9" w:rsidRDefault="00310B69" w:rsidP="0006129B">
      <w:pPr>
        <w:ind w:firstLine="709"/>
      </w:pPr>
      <w:r w:rsidRPr="005970C9">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04C79487" w14:textId="77777777" w:rsidR="00AE24A9" w:rsidRPr="005970C9" w:rsidRDefault="00F8193E" w:rsidP="0006129B">
      <w:pPr>
        <w:pStyle w:val="21"/>
        <w:spacing w:line="240" w:lineRule="auto"/>
      </w:pPr>
      <w:bookmarkStart w:id="237" w:name="_Toc152312378"/>
      <w:r w:rsidRPr="005970C9">
        <w:t>4.1 Б</w:t>
      </w:r>
      <w:r w:rsidR="008B4EE3" w:rsidRPr="005970C9">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7"/>
    </w:p>
    <w:p w14:paraId="7799AF72" w14:textId="6B232804" w:rsidR="00515005" w:rsidRPr="005970C9" w:rsidRDefault="00515005" w:rsidP="0006129B">
      <w:pPr>
        <w:ind w:firstLine="567"/>
      </w:pPr>
      <w:r w:rsidRPr="005970C9">
        <w:t>Существующие и перспективные балансы тепловой мощности источников тепловой энергии</w:t>
      </w:r>
      <w:r w:rsidR="00851204" w:rsidRPr="005970C9">
        <w:t xml:space="preserve"> </w:t>
      </w:r>
      <w:r w:rsidRPr="005970C9">
        <w:t>и тепловой нагрузки потребителей</w:t>
      </w:r>
      <w:r w:rsidR="00851204" w:rsidRPr="005970C9">
        <w:t xml:space="preserve"> </w:t>
      </w:r>
      <w:r w:rsidRPr="005970C9">
        <w:t xml:space="preserve">приведены в таблице </w:t>
      </w:r>
      <w:r w:rsidR="005B7508">
        <w:t>39</w:t>
      </w:r>
      <w:r w:rsidRPr="005970C9">
        <w:t>.</w:t>
      </w:r>
      <w:r w:rsidR="00851204" w:rsidRPr="005970C9">
        <w:t xml:space="preserve"> </w:t>
      </w:r>
    </w:p>
    <w:p w14:paraId="5DEC8F4A" w14:textId="77777777" w:rsidR="00213A8B" w:rsidRPr="005970C9" w:rsidRDefault="00213A8B" w:rsidP="0006129B"/>
    <w:p w14:paraId="5741F2DB" w14:textId="714E49A5" w:rsidR="00515005" w:rsidRPr="005970C9" w:rsidRDefault="000608B8" w:rsidP="000608B8">
      <w:pPr>
        <w:pStyle w:val="aff9"/>
      </w:pPr>
      <w:r w:rsidRPr="005970C9">
        <w:t xml:space="preserve">Таблица </w:t>
      </w:r>
      <w:fldSimple w:instr=" SEQ Таблица \* ARABIC ">
        <w:r w:rsidR="005B7508">
          <w:rPr>
            <w:noProof/>
          </w:rPr>
          <w:t>39</w:t>
        </w:r>
      </w:fldSimple>
      <w:r w:rsidRPr="005970C9">
        <w:t xml:space="preserve"> </w:t>
      </w:r>
      <w:r w:rsidR="00F408F2" w:rsidRPr="005970C9">
        <w:t>–</w:t>
      </w:r>
      <w:r w:rsidR="00CD1318" w:rsidRPr="005970C9">
        <w:t xml:space="preserve"> </w:t>
      </w:r>
      <w:r w:rsidR="00515005" w:rsidRPr="005970C9">
        <w:t>Существующие и перспективные балансы тепловой мощности источников тепловой энергии</w:t>
      </w:r>
      <w:r w:rsidR="00851204" w:rsidRPr="005970C9">
        <w:t xml:space="preserve"> </w:t>
      </w:r>
      <w:r w:rsidR="00515005" w:rsidRPr="005970C9">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5290"/>
        <w:gridCol w:w="830"/>
        <w:gridCol w:w="1151"/>
        <w:gridCol w:w="964"/>
        <w:gridCol w:w="979"/>
        <w:gridCol w:w="979"/>
        <w:gridCol w:w="979"/>
        <w:gridCol w:w="979"/>
        <w:gridCol w:w="1157"/>
        <w:gridCol w:w="1157"/>
      </w:tblGrid>
      <w:tr w:rsidR="005970C9" w:rsidRPr="006B35B8" w14:paraId="5946E1D7" w14:textId="0CA4CA65" w:rsidTr="00B45ACC">
        <w:trPr>
          <w:cantSplit/>
          <w:tblHeader/>
        </w:trPr>
        <w:tc>
          <w:tcPr>
            <w:tcW w:w="200" w:type="pct"/>
            <w:shd w:val="clear" w:color="auto" w:fill="auto"/>
            <w:vAlign w:val="center"/>
          </w:tcPr>
          <w:p w14:paraId="30036C6D" w14:textId="77777777" w:rsidR="008275D3" w:rsidRPr="006B35B8" w:rsidRDefault="008275D3" w:rsidP="008275D3">
            <w:pPr>
              <w:jc w:val="center"/>
              <w:rPr>
                <w:sz w:val="22"/>
                <w:szCs w:val="22"/>
              </w:rPr>
            </w:pPr>
            <w:bookmarkStart w:id="238" w:name="_Hlk144551006"/>
            <w:bookmarkStart w:id="239" w:name="_Hlk141346180"/>
            <w:bookmarkStart w:id="240" w:name="_Hlk129355246"/>
            <w:bookmarkStart w:id="241" w:name="_Hlk128491576"/>
            <w:bookmarkStart w:id="242" w:name="_Hlk137291095"/>
            <w:r w:rsidRPr="006B35B8">
              <w:rPr>
                <w:sz w:val="22"/>
                <w:szCs w:val="22"/>
              </w:rPr>
              <w:t>№ п/п</w:t>
            </w:r>
          </w:p>
        </w:tc>
        <w:tc>
          <w:tcPr>
            <w:tcW w:w="1755" w:type="pct"/>
            <w:shd w:val="clear" w:color="auto" w:fill="auto"/>
            <w:vAlign w:val="center"/>
            <w:hideMark/>
          </w:tcPr>
          <w:p w14:paraId="0E636BF7" w14:textId="77777777" w:rsidR="008275D3" w:rsidRPr="006B35B8" w:rsidRDefault="008275D3" w:rsidP="008275D3">
            <w:pPr>
              <w:jc w:val="center"/>
              <w:rPr>
                <w:sz w:val="22"/>
                <w:szCs w:val="22"/>
              </w:rPr>
            </w:pPr>
            <w:r w:rsidRPr="006B35B8">
              <w:rPr>
                <w:sz w:val="22"/>
                <w:szCs w:val="22"/>
              </w:rPr>
              <w:t>Зона действия котельной</w:t>
            </w:r>
          </w:p>
        </w:tc>
        <w:tc>
          <w:tcPr>
            <w:tcW w:w="275" w:type="pct"/>
            <w:shd w:val="clear" w:color="auto" w:fill="auto"/>
            <w:vAlign w:val="center"/>
            <w:hideMark/>
          </w:tcPr>
          <w:p w14:paraId="17319875" w14:textId="77777777" w:rsidR="008275D3" w:rsidRPr="006B35B8" w:rsidRDefault="008275D3" w:rsidP="008275D3">
            <w:pPr>
              <w:jc w:val="center"/>
              <w:rPr>
                <w:sz w:val="22"/>
                <w:szCs w:val="22"/>
              </w:rPr>
            </w:pPr>
            <w:r w:rsidRPr="006B35B8">
              <w:rPr>
                <w:sz w:val="22"/>
                <w:szCs w:val="22"/>
              </w:rPr>
              <w:t>Ед. изм.</w:t>
            </w:r>
          </w:p>
        </w:tc>
        <w:tc>
          <w:tcPr>
            <w:tcW w:w="382" w:type="pct"/>
            <w:shd w:val="clear" w:color="auto" w:fill="auto"/>
            <w:vAlign w:val="center"/>
            <w:hideMark/>
          </w:tcPr>
          <w:p w14:paraId="64B27D0B" w14:textId="649AF1EC" w:rsidR="008275D3" w:rsidRPr="006B35B8" w:rsidRDefault="008275D3" w:rsidP="008275D3">
            <w:pPr>
              <w:jc w:val="center"/>
              <w:rPr>
                <w:iCs/>
                <w:sz w:val="22"/>
                <w:szCs w:val="22"/>
              </w:rPr>
            </w:pPr>
            <w:r w:rsidRPr="006B35B8">
              <w:rPr>
                <w:iCs/>
                <w:sz w:val="22"/>
                <w:szCs w:val="22"/>
              </w:rPr>
              <w:t>2022 год</w:t>
            </w:r>
          </w:p>
        </w:tc>
        <w:tc>
          <w:tcPr>
            <w:tcW w:w="320" w:type="pct"/>
            <w:shd w:val="clear" w:color="auto" w:fill="auto"/>
            <w:vAlign w:val="center"/>
            <w:hideMark/>
          </w:tcPr>
          <w:p w14:paraId="2E740635" w14:textId="219C62B6" w:rsidR="008275D3" w:rsidRPr="006B35B8" w:rsidRDefault="008275D3" w:rsidP="008275D3">
            <w:pPr>
              <w:jc w:val="center"/>
              <w:rPr>
                <w:iCs/>
                <w:sz w:val="22"/>
                <w:szCs w:val="22"/>
              </w:rPr>
            </w:pPr>
            <w:r w:rsidRPr="006B35B8">
              <w:rPr>
                <w:iCs/>
                <w:sz w:val="22"/>
                <w:szCs w:val="22"/>
              </w:rPr>
              <w:t>2023 год</w:t>
            </w:r>
          </w:p>
        </w:tc>
        <w:tc>
          <w:tcPr>
            <w:tcW w:w="325" w:type="pct"/>
            <w:shd w:val="clear" w:color="auto" w:fill="auto"/>
            <w:vAlign w:val="center"/>
            <w:hideMark/>
          </w:tcPr>
          <w:p w14:paraId="341EF8B8" w14:textId="5DB96047" w:rsidR="008275D3" w:rsidRPr="006B35B8" w:rsidRDefault="008275D3" w:rsidP="008275D3">
            <w:pPr>
              <w:jc w:val="center"/>
              <w:rPr>
                <w:iCs/>
                <w:sz w:val="22"/>
                <w:szCs w:val="22"/>
              </w:rPr>
            </w:pPr>
            <w:r w:rsidRPr="006B35B8">
              <w:rPr>
                <w:iCs/>
                <w:sz w:val="22"/>
                <w:szCs w:val="22"/>
              </w:rPr>
              <w:t>2024 год</w:t>
            </w:r>
          </w:p>
        </w:tc>
        <w:tc>
          <w:tcPr>
            <w:tcW w:w="325" w:type="pct"/>
            <w:shd w:val="clear" w:color="auto" w:fill="auto"/>
            <w:vAlign w:val="center"/>
            <w:hideMark/>
          </w:tcPr>
          <w:p w14:paraId="2338800A" w14:textId="0370ECF7" w:rsidR="008275D3" w:rsidRPr="006B35B8" w:rsidRDefault="008275D3" w:rsidP="008275D3">
            <w:pPr>
              <w:jc w:val="center"/>
              <w:rPr>
                <w:iCs/>
                <w:sz w:val="22"/>
                <w:szCs w:val="22"/>
              </w:rPr>
            </w:pPr>
            <w:r w:rsidRPr="006B35B8">
              <w:rPr>
                <w:iCs/>
                <w:sz w:val="22"/>
                <w:szCs w:val="22"/>
              </w:rPr>
              <w:t>2025 год</w:t>
            </w:r>
          </w:p>
        </w:tc>
        <w:tc>
          <w:tcPr>
            <w:tcW w:w="325" w:type="pct"/>
            <w:shd w:val="clear" w:color="auto" w:fill="auto"/>
            <w:vAlign w:val="center"/>
            <w:hideMark/>
          </w:tcPr>
          <w:p w14:paraId="4994C744" w14:textId="02AC7002" w:rsidR="008275D3" w:rsidRPr="006B35B8" w:rsidRDefault="008275D3" w:rsidP="008275D3">
            <w:pPr>
              <w:jc w:val="center"/>
              <w:rPr>
                <w:iCs/>
                <w:sz w:val="22"/>
                <w:szCs w:val="22"/>
              </w:rPr>
            </w:pPr>
            <w:r w:rsidRPr="006B35B8">
              <w:rPr>
                <w:iCs/>
                <w:sz w:val="22"/>
                <w:szCs w:val="22"/>
              </w:rPr>
              <w:t>2026 год</w:t>
            </w:r>
          </w:p>
        </w:tc>
        <w:tc>
          <w:tcPr>
            <w:tcW w:w="325" w:type="pct"/>
            <w:shd w:val="clear" w:color="auto" w:fill="auto"/>
            <w:vAlign w:val="center"/>
            <w:hideMark/>
          </w:tcPr>
          <w:p w14:paraId="6BAD480D" w14:textId="55182A1B" w:rsidR="008275D3" w:rsidRPr="006B35B8" w:rsidRDefault="008275D3" w:rsidP="008275D3">
            <w:pPr>
              <w:jc w:val="center"/>
              <w:rPr>
                <w:iCs/>
                <w:sz w:val="22"/>
                <w:szCs w:val="22"/>
              </w:rPr>
            </w:pPr>
            <w:r w:rsidRPr="006B35B8">
              <w:rPr>
                <w:iCs/>
                <w:sz w:val="22"/>
                <w:szCs w:val="22"/>
              </w:rPr>
              <w:t>2027 год</w:t>
            </w:r>
          </w:p>
        </w:tc>
        <w:tc>
          <w:tcPr>
            <w:tcW w:w="384" w:type="pct"/>
            <w:shd w:val="clear" w:color="auto" w:fill="auto"/>
            <w:vAlign w:val="center"/>
            <w:hideMark/>
          </w:tcPr>
          <w:p w14:paraId="71B21E72" w14:textId="7266B8C3" w:rsidR="008275D3" w:rsidRPr="006B35B8" w:rsidRDefault="008275D3" w:rsidP="008275D3">
            <w:pPr>
              <w:jc w:val="center"/>
              <w:rPr>
                <w:iCs/>
                <w:sz w:val="22"/>
                <w:szCs w:val="22"/>
              </w:rPr>
            </w:pPr>
            <w:r w:rsidRPr="006B35B8">
              <w:rPr>
                <w:sz w:val="22"/>
                <w:szCs w:val="22"/>
              </w:rPr>
              <w:t>2028 год</w:t>
            </w:r>
          </w:p>
        </w:tc>
        <w:tc>
          <w:tcPr>
            <w:tcW w:w="384" w:type="pct"/>
            <w:shd w:val="clear" w:color="auto" w:fill="auto"/>
            <w:vAlign w:val="center"/>
          </w:tcPr>
          <w:p w14:paraId="28F54668" w14:textId="0D15688A" w:rsidR="008275D3" w:rsidRPr="006B35B8" w:rsidRDefault="00AD2444" w:rsidP="008275D3">
            <w:pPr>
              <w:jc w:val="center"/>
              <w:rPr>
                <w:sz w:val="22"/>
                <w:szCs w:val="22"/>
              </w:rPr>
            </w:pPr>
            <w:r w:rsidRPr="006B35B8">
              <w:rPr>
                <w:sz w:val="22"/>
                <w:szCs w:val="22"/>
              </w:rPr>
              <w:t>2029 год</w:t>
            </w:r>
          </w:p>
        </w:tc>
      </w:tr>
      <w:tr w:rsidR="00B45ACC" w:rsidRPr="006B35B8" w14:paraId="4C13CBFA" w14:textId="649AC2B8" w:rsidTr="00B45ACC">
        <w:trPr>
          <w:cantSplit/>
        </w:trPr>
        <w:tc>
          <w:tcPr>
            <w:tcW w:w="200" w:type="pct"/>
            <w:shd w:val="clear" w:color="auto" w:fill="auto"/>
            <w:vAlign w:val="bottom"/>
          </w:tcPr>
          <w:p w14:paraId="0F52DAA3" w14:textId="1A918F20" w:rsidR="00B45ACC" w:rsidRPr="006B35B8" w:rsidRDefault="00B45ACC" w:rsidP="00B45ACC">
            <w:pPr>
              <w:jc w:val="center"/>
              <w:rPr>
                <w:sz w:val="22"/>
                <w:szCs w:val="22"/>
              </w:rPr>
            </w:pPr>
            <w:r w:rsidRPr="006B35B8">
              <w:rPr>
                <w:color w:val="000000"/>
                <w:sz w:val="22"/>
                <w:szCs w:val="22"/>
              </w:rPr>
              <w:t>1</w:t>
            </w:r>
          </w:p>
        </w:tc>
        <w:tc>
          <w:tcPr>
            <w:tcW w:w="1755" w:type="pct"/>
            <w:shd w:val="clear" w:color="auto" w:fill="auto"/>
            <w:vAlign w:val="center"/>
          </w:tcPr>
          <w:p w14:paraId="789A5768" w14:textId="66822F7D" w:rsidR="00B45ACC" w:rsidRPr="006B35B8" w:rsidRDefault="00B45ACC" w:rsidP="00B45ACC">
            <w:pPr>
              <w:jc w:val="center"/>
              <w:rPr>
                <w:b/>
                <w:bCs/>
                <w:sz w:val="22"/>
                <w:szCs w:val="22"/>
              </w:rPr>
            </w:pPr>
            <w:r w:rsidRPr="00693216">
              <w:rPr>
                <w:b/>
                <w:bCs/>
                <w:color w:val="000000"/>
                <w:sz w:val="22"/>
                <w:szCs w:val="22"/>
              </w:rPr>
              <w:t>Котельная (ул. Октябрьская, 3б)</w:t>
            </w:r>
          </w:p>
        </w:tc>
        <w:tc>
          <w:tcPr>
            <w:tcW w:w="275" w:type="pct"/>
            <w:shd w:val="clear" w:color="auto" w:fill="auto"/>
            <w:vAlign w:val="center"/>
          </w:tcPr>
          <w:p w14:paraId="541839D3" w14:textId="77777777" w:rsidR="00B45ACC" w:rsidRPr="006B35B8" w:rsidRDefault="00B45ACC" w:rsidP="00B45ACC">
            <w:pPr>
              <w:jc w:val="center"/>
              <w:rPr>
                <w:b/>
                <w:bCs/>
                <w:sz w:val="22"/>
                <w:szCs w:val="22"/>
              </w:rPr>
            </w:pPr>
          </w:p>
        </w:tc>
        <w:tc>
          <w:tcPr>
            <w:tcW w:w="382" w:type="pct"/>
            <w:shd w:val="clear" w:color="auto" w:fill="auto"/>
            <w:vAlign w:val="bottom"/>
          </w:tcPr>
          <w:p w14:paraId="406F3609" w14:textId="77777777" w:rsidR="00B45ACC" w:rsidRPr="006B35B8" w:rsidRDefault="00B45ACC" w:rsidP="00B45ACC">
            <w:pPr>
              <w:jc w:val="right"/>
              <w:rPr>
                <w:sz w:val="22"/>
                <w:szCs w:val="22"/>
              </w:rPr>
            </w:pPr>
          </w:p>
        </w:tc>
        <w:tc>
          <w:tcPr>
            <w:tcW w:w="320" w:type="pct"/>
            <w:shd w:val="clear" w:color="auto" w:fill="auto"/>
            <w:vAlign w:val="center"/>
          </w:tcPr>
          <w:p w14:paraId="0578BDB5" w14:textId="77777777" w:rsidR="00B45ACC" w:rsidRPr="006B35B8" w:rsidRDefault="00B45ACC" w:rsidP="00B45ACC">
            <w:pPr>
              <w:jc w:val="center"/>
              <w:rPr>
                <w:sz w:val="22"/>
                <w:szCs w:val="22"/>
              </w:rPr>
            </w:pPr>
          </w:p>
        </w:tc>
        <w:tc>
          <w:tcPr>
            <w:tcW w:w="325" w:type="pct"/>
            <w:shd w:val="clear" w:color="auto" w:fill="auto"/>
            <w:vAlign w:val="center"/>
          </w:tcPr>
          <w:p w14:paraId="04127258" w14:textId="77777777" w:rsidR="00B45ACC" w:rsidRPr="006B35B8" w:rsidRDefault="00B45ACC" w:rsidP="00B45ACC">
            <w:pPr>
              <w:jc w:val="center"/>
              <w:rPr>
                <w:sz w:val="22"/>
                <w:szCs w:val="22"/>
              </w:rPr>
            </w:pPr>
          </w:p>
        </w:tc>
        <w:tc>
          <w:tcPr>
            <w:tcW w:w="325" w:type="pct"/>
            <w:shd w:val="clear" w:color="auto" w:fill="auto"/>
            <w:vAlign w:val="center"/>
          </w:tcPr>
          <w:p w14:paraId="52B9462D" w14:textId="77777777" w:rsidR="00B45ACC" w:rsidRPr="006B35B8" w:rsidRDefault="00B45ACC" w:rsidP="00B45ACC">
            <w:pPr>
              <w:jc w:val="center"/>
              <w:rPr>
                <w:sz w:val="22"/>
                <w:szCs w:val="22"/>
              </w:rPr>
            </w:pPr>
          </w:p>
        </w:tc>
        <w:tc>
          <w:tcPr>
            <w:tcW w:w="325" w:type="pct"/>
            <w:shd w:val="clear" w:color="auto" w:fill="auto"/>
            <w:vAlign w:val="center"/>
          </w:tcPr>
          <w:p w14:paraId="28C60CA2" w14:textId="77777777" w:rsidR="00B45ACC" w:rsidRPr="006B35B8" w:rsidRDefault="00B45ACC" w:rsidP="00B45ACC">
            <w:pPr>
              <w:jc w:val="center"/>
              <w:rPr>
                <w:sz w:val="22"/>
                <w:szCs w:val="22"/>
              </w:rPr>
            </w:pPr>
          </w:p>
        </w:tc>
        <w:tc>
          <w:tcPr>
            <w:tcW w:w="325" w:type="pct"/>
            <w:shd w:val="clear" w:color="auto" w:fill="auto"/>
            <w:vAlign w:val="center"/>
          </w:tcPr>
          <w:p w14:paraId="50DF65FD" w14:textId="77777777" w:rsidR="00B45ACC" w:rsidRPr="006B35B8" w:rsidRDefault="00B45ACC" w:rsidP="00B45ACC">
            <w:pPr>
              <w:jc w:val="center"/>
              <w:rPr>
                <w:sz w:val="22"/>
                <w:szCs w:val="22"/>
              </w:rPr>
            </w:pPr>
          </w:p>
        </w:tc>
        <w:tc>
          <w:tcPr>
            <w:tcW w:w="384" w:type="pct"/>
            <w:shd w:val="clear" w:color="auto" w:fill="auto"/>
            <w:vAlign w:val="center"/>
          </w:tcPr>
          <w:p w14:paraId="25586B29" w14:textId="77777777" w:rsidR="00B45ACC" w:rsidRPr="006B35B8" w:rsidRDefault="00B45ACC" w:rsidP="00B45ACC">
            <w:pPr>
              <w:jc w:val="center"/>
              <w:rPr>
                <w:sz w:val="22"/>
                <w:szCs w:val="22"/>
              </w:rPr>
            </w:pPr>
          </w:p>
        </w:tc>
        <w:tc>
          <w:tcPr>
            <w:tcW w:w="384" w:type="pct"/>
            <w:shd w:val="clear" w:color="auto" w:fill="auto"/>
          </w:tcPr>
          <w:p w14:paraId="202CFCDD" w14:textId="77777777" w:rsidR="00B45ACC" w:rsidRPr="006B35B8" w:rsidRDefault="00B45ACC" w:rsidP="00B45ACC">
            <w:pPr>
              <w:jc w:val="center"/>
              <w:rPr>
                <w:sz w:val="22"/>
                <w:szCs w:val="22"/>
              </w:rPr>
            </w:pPr>
          </w:p>
        </w:tc>
      </w:tr>
      <w:tr w:rsidR="00B45ACC" w:rsidRPr="006B35B8" w14:paraId="558B8B54" w14:textId="78ED72F6" w:rsidTr="00B45ACC">
        <w:trPr>
          <w:cantSplit/>
        </w:trPr>
        <w:tc>
          <w:tcPr>
            <w:tcW w:w="200" w:type="pct"/>
            <w:shd w:val="clear" w:color="auto" w:fill="auto"/>
            <w:vAlign w:val="bottom"/>
          </w:tcPr>
          <w:p w14:paraId="2E85059F" w14:textId="102FFDF2" w:rsidR="00B45ACC" w:rsidRPr="006B35B8" w:rsidRDefault="00B45ACC" w:rsidP="00B45ACC">
            <w:pPr>
              <w:jc w:val="center"/>
              <w:rPr>
                <w:sz w:val="22"/>
                <w:szCs w:val="22"/>
              </w:rPr>
            </w:pPr>
            <w:r w:rsidRPr="006B35B8">
              <w:rPr>
                <w:color w:val="000000"/>
                <w:sz w:val="22"/>
                <w:szCs w:val="22"/>
              </w:rPr>
              <w:t>1.1</w:t>
            </w:r>
          </w:p>
        </w:tc>
        <w:tc>
          <w:tcPr>
            <w:tcW w:w="1755" w:type="pct"/>
            <w:shd w:val="clear" w:color="auto" w:fill="auto"/>
            <w:vAlign w:val="center"/>
          </w:tcPr>
          <w:p w14:paraId="40356965" w14:textId="1743EE57" w:rsidR="00B45ACC" w:rsidRPr="006B35B8" w:rsidRDefault="00B45ACC" w:rsidP="00B45ACC">
            <w:pPr>
              <w:jc w:val="center"/>
              <w:rPr>
                <w:sz w:val="22"/>
                <w:szCs w:val="22"/>
              </w:rPr>
            </w:pPr>
            <w:r w:rsidRPr="00693216">
              <w:rPr>
                <w:color w:val="000000"/>
                <w:sz w:val="22"/>
                <w:szCs w:val="22"/>
              </w:rPr>
              <w:t>Установленная мощность основного оборудования</w:t>
            </w:r>
          </w:p>
        </w:tc>
        <w:tc>
          <w:tcPr>
            <w:tcW w:w="275" w:type="pct"/>
            <w:shd w:val="clear" w:color="auto" w:fill="auto"/>
            <w:vAlign w:val="center"/>
          </w:tcPr>
          <w:p w14:paraId="5C193037" w14:textId="241B2B71"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4D5B96BB" w14:textId="415E4B7E" w:rsidR="00B45ACC" w:rsidRPr="006B35B8" w:rsidRDefault="00B45ACC" w:rsidP="00B45ACC">
            <w:pPr>
              <w:jc w:val="center"/>
              <w:rPr>
                <w:sz w:val="22"/>
                <w:szCs w:val="22"/>
              </w:rPr>
            </w:pPr>
            <w:r w:rsidRPr="00693216">
              <w:rPr>
                <w:color w:val="000000"/>
                <w:sz w:val="22"/>
                <w:szCs w:val="22"/>
              </w:rPr>
              <w:t>3,440</w:t>
            </w:r>
          </w:p>
        </w:tc>
        <w:tc>
          <w:tcPr>
            <w:tcW w:w="320" w:type="pct"/>
            <w:shd w:val="clear" w:color="auto" w:fill="auto"/>
            <w:vAlign w:val="center"/>
          </w:tcPr>
          <w:p w14:paraId="4DB25B39" w14:textId="5982F883"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4E628B00" w14:textId="1084AE55"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357B4B0E" w14:textId="4D20A634"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55FB1992" w14:textId="789502FC"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1D10ECCE" w14:textId="07A0858C" w:rsidR="00B45ACC" w:rsidRPr="006B35B8" w:rsidRDefault="00B45ACC" w:rsidP="00B45ACC">
            <w:pPr>
              <w:jc w:val="center"/>
              <w:rPr>
                <w:sz w:val="22"/>
                <w:szCs w:val="22"/>
              </w:rPr>
            </w:pPr>
            <w:r w:rsidRPr="00693216">
              <w:rPr>
                <w:color w:val="000000"/>
                <w:sz w:val="22"/>
                <w:szCs w:val="22"/>
              </w:rPr>
              <w:t>3,440</w:t>
            </w:r>
          </w:p>
        </w:tc>
        <w:tc>
          <w:tcPr>
            <w:tcW w:w="384" w:type="pct"/>
            <w:shd w:val="clear" w:color="auto" w:fill="auto"/>
            <w:vAlign w:val="center"/>
          </w:tcPr>
          <w:p w14:paraId="2D594A7E" w14:textId="342FF30C" w:rsidR="00B45ACC" w:rsidRPr="006B35B8" w:rsidRDefault="00B45ACC" w:rsidP="00B45ACC">
            <w:pPr>
              <w:jc w:val="center"/>
              <w:rPr>
                <w:sz w:val="22"/>
                <w:szCs w:val="22"/>
              </w:rPr>
            </w:pPr>
            <w:r w:rsidRPr="00693216">
              <w:rPr>
                <w:color w:val="000000"/>
                <w:sz w:val="22"/>
                <w:szCs w:val="22"/>
              </w:rPr>
              <w:t>3,440</w:t>
            </w:r>
          </w:p>
        </w:tc>
        <w:tc>
          <w:tcPr>
            <w:tcW w:w="384" w:type="pct"/>
            <w:shd w:val="clear" w:color="auto" w:fill="auto"/>
            <w:vAlign w:val="center"/>
          </w:tcPr>
          <w:p w14:paraId="48604EEA" w14:textId="2E8BED20" w:rsidR="00B45ACC" w:rsidRPr="006B35B8" w:rsidRDefault="00B45ACC" w:rsidP="00B45ACC">
            <w:pPr>
              <w:jc w:val="center"/>
              <w:rPr>
                <w:sz w:val="22"/>
                <w:szCs w:val="22"/>
              </w:rPr>
            </w:pPr>
            <w:r w:rsidRPr="00693216">
              <w:rPr>
                <w:color w:val="000000"/>
                <w:sz w:val="22"/>
                <w:szCs w:val="22"/>
              </w:rPr>
              <w:t>3,440</w:t>
            </w:r>
          </w:p>
        </w:tc>
      </w:tr>
      <w:tr w:rsidR="00B45ACC" w:rsidRPr="006B35B8" w14:paraId="217CF0A1" w14:textId="31C0311D" w:rsidTr="00B45ACC">
        <w:trPr>
          <w:cantSplit/>
        </w:trPr>
        <w:tc>
          <w:tcPr>
            <w:tcW w:w="200" w:type="pct"/>
            <w:shd w:val="clear" w:color="auto" w:fill="auto"/>
            <w:vAlign w:val="bottom"/>
          </w:tcPr>
          <w:p w14:paraId="656D0143" w14:textId="25B2FD43" w:rsidR="00B45ACC" w:rsidRPr="006B35B8" w:rsidRDefault="00B45ACC" w:rsidP="00B45ACC">
            <w:pPr>
              <w:jc w:val="center"/>
              <w:rPr>
                <w:sz w:val="22"/>
                <w:szCs w:val="22"/>
              </w:rPr>
            </w:pPr>
            <w:r w:rsidRPr="006B35B8">
              <w:rPr>
                <w:color w:val="000000"/>
                <w:sz w:val="22"/>
                <w:szCs w:val="22"/>
              </w:rPr>
              <w:t>1.2</w:t>
            </w:r>
          </w:p>
        </w:tc>
        <w:tc>
          <w:tcPr>
            <w:tcW w:w="1755" w:type="pct"/>
            <w:shd w:val="clear" w:color="auto" w:fill="auto"/>
            <w:vAlign w:val="center"/>
          </w:tcPr>
          <w:p w14:paraId="21D648D3" w14:textId="4914AF54" w:rsidR="00B45ACC" w:rsidRPr="006B35B8" w:rsidRDefault="00B45ACC" w:rsidP="00B45ACC">
            <w:pPr>
              <w:jc w:val="center"/>
              <w:rPr>
                <w:sz w:val="22"/>
                <w:szCs w:val="22"/>
              </w:rPr>
            </w:pPr>
            <w:r w:rsidRPr="00693216">
              <w:rPr>
                <w:color w:val="000000"/>
                <w:sz w:val="22"/>
                <w:szCs w:val="22"/>
              </w:rPr>
              <w:t>Располагаемая мощность основного оборудования</w:t>
            </w:r>
          </w:p>
        </w:tc>
        <w:tc>
          <w:tcPr>
            <w:tcW w:w="275" w:type="pct"/>
            <w:shd w:val="clear" w:color="auto" w:fill="auto"/>
            <w:vAlign w:val="center"/>
          </w:tcPr>
          <w:p w14:paraId="34B48631" w14:textId="39970707"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0C8CE0D8" w14:textId="71F56564" w:rsidR="00B45ACC" w:rsidRPr="006B35B8" w:rsidRDefault="00B45ACC" w:rsidP="00B45ACC">
            <w:pPr>
              <w:jc w:val="center"/>
              <w:rPr>
                <w:sz w:val="22"/>
                <w:szCs w:val="22"/>
              </w:rPr>
            </w:pPr>
            <w:r w:rsidRPr="00693216">
              <w:rPr>
                <w:color w:val="000000"/>
                <w:sz w:val="22"/>
                <w:szCs w:val="22"/>
              </w:rPr>
              <w:t>3,440</w:t>
            </w:r>
          </w:p>
        </w:tc>
        <w:tc>
          <w:tcPr>
            <w:tcW w:w="320" w:type="pct"/>
            <w:shd w:val="clear" w:color="auto" w:fill="auto"/>
            <w:vAlign w:val="center"/>
          </w:tcPr>
          <w:p w14:paraId="139A662F" w14:textId="6E3FA2F7"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254ED6E4" w14:textId="1A5BBE77"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5C96BD0C" w14:textId="4CA6A1E3"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1DDF557F" w14:textId="2F9D6652" w:rsidR="00B45ACC" w:rsidRPr="006B35B8" w:rsidRDefault="00B45ACC" w:rsidP="00B45ACC">
            <w:pPr>
              <w:jc w:val="center"/>
              <w:rPr>
                <w:sz w:val="22"/>
                <w:szCs w:val="22"/>
              </w:rPr>
            </w:pPr>
            <w:r w:rsidRPr="00693216">
              <w:rPr>
                <w:color w:val="000000"/>
                <w:sz w:val="22"/>
                <w:szCs w:val="22"/>
              </w:rPr>
              <w:t>3,440</w:t>
            </w:r>
          </w:p>
        </w:tc>
        <w:tc>
          <w:tcPr>
            <w:tcW w:w="325" w:type="pct"/>
            <w:shd w:val="clear" w:color="auto" w:fill="auto"/>
            <w:vAlign w:val="center"/>
          </w:tcPr>
          <w:p w14:paraId="1BDF9E57" w14:textId="446B1DFF" w:rsidR="00B45ACC" w:rsidRPr="006B35B8" w:rsidRDefault="00B45ACC" w:rsidP="00B45ACC">
            <w:pPr>
              <w:jc w:val="center"/>
              <w:rPr>
                <w:sz w:val="22"/>
                <w:szCs w:val="22"/>
              </w:rPr>
            </w:pPr>
            <w:r w:rsidRPr="00693216">
              <w:rPr>
                <w:color w:val="000000"/>
                <w:sz w:val="22"/>
                <w:szCs w:val="22"/>
              </w:rPr>
              <w:t>3,440</w:t>
            </w:r>
          </w:p>
        </w:tc>
        <w:tc>
          <w:tcPr>
            <w:tcW w:w="384" w:type="pct"/>
            <w:shd w:val="clear" w:color="auto" w:fill="auto"/>
            <w:vAlign w:val="center"/>
          </w:tcPr>
          <w:p w14:paraId="6CCA21BB" w14:textId="5C6AA10B" w:rsidR="00B45ACC" w:rsidRPr="006B35B8" w:rsidRDefault="00B45ACC" w:rsidP="00B45ACC">
            <w:pPr>
              <w:jc w:val="center"/>
              <w:rPr>
                <w:sz w:val="22"/>
                <w:szCs w:val="22"/>
              </w:rPr>
            </w:pPr>
            <w:r w:rsidRPr="00693216">
              <w:rPr>
                <w:color w:val="000000"/>
                <w:sz w:val="22"/>
                <w:szCs w:val="22"/>
              </w:rPr>
              <w:t>3,440</w:t>
            </w:r>
          </w:p>
        </w:tc>
        <w:tc>
          <w:tcPr>
            <w:tcW w:w="384" w:type="pct"/>
            <w:shd w:val="clear" w:color="auto" w:fill="auto"/>
            <w:vAlign w:val="center"/>
          </w:tcPr>
          <w:p w14:paraId="3528F1AA" w14:textId="01B101EF" w:rsidR="00B45ACC" w:rsidRPr="006B35B8" w:rsidRDefault="00B45ACC" w:rsidP="00B45ACC">
            <w:pPr>
              <w:jc w:val="center"/>
              <w:rPr>
                <w:sz w:val="22"/>
                <w:szCs w:val="22"/>
              </w:rPr>
            </w:pPr>
            <w:r w:rsidRPr="00693216">
              <w:rPr>
                <w:color w:val="000000"/>
                <w:sz w:val="22"/>
                <w:szCs w:val="22"/>
              </w:rPr>
              <w:t>3,440</w:t>
            </w:r>
          </w:p>
        </w:tc>
      </w:tr>
      <w:tr w:rsidR="00B45ACC" w:rsidRPr="006B35B8" w14:paraId="54247B31" w14:textId="7ECBCF36" w:rsidTr="00B45ACC">
        <w:trPr>
          <w:cantSplit/>
        </w:trPr>
        <w:tc>
          <w:tcPr>
            <w:tcW w:w="200" w:type="pct"/>
            <w:shd w:val="clear" w:color="auto" w:fill="auto"/>
            <w:vAlign w:val="bottom"/>
          </w:tcPr>
          <w:p w14:paraId="51282754" w14:textId="579FC5A0" w:rsidR="00B45ACC" w:rsidRPr="006B35B8" w:rsidRDefault="00B45ACC" w:rsidP="00B45ACC">
            <w:pPr>
              <w:jc w:val="center"/>
              <w:rPr>
                <w:sz w:val="22"/>
                <w:szCs w:val="22"/>
              </w:rPr>
            </w:pPr>
            <w:r w:rsidRPr="006B35B8">
              <w:rPr>
                <w:color w:val="000000"/>
                <w:sz w:val="22"/>
                <w:szCs w:val="22"/>
              </w:rPr>
              <w:t>1.3</w:t>
            </w:r>
          </w:p>
        </w:tc>
        <w:tc>
          <w:tcPr>
            <w:tcW w:w="1755" w:type="pct"/>
            <w:shd w:val="clear" w:color="auto" w:fill="auto"/>
            <w:vAlign w:val="center"/>
          </w:tcPr>
          <w:p w14:paraId="0C79AF5D" w14:textId="7EA3E69E" w:rsidR="00B45ACC" w:rsidRPr="006B35B8" w:rsidRDefault="00B45ACC" w:rsidP="00B45ACC">
            <w:pPr>
              <w:jc w:val="center"/>
              <w:rPr>
                <w:sz w:val="22"/>
                <w:szCs w:val="22"/>
              </w:rPr>
            </w:pPr>
            <w:r w:rsidRPr="00693216">
              <w:rPr>
                <w:color w:val="000000"/>
                <w:sz w:val="22"/>
                <w:szCs w:val="22"/>
              </w:rPr>
              <w:t>Ограничения тепловой мощности</w:t>
            </w:r>
          </w:p>
        </w:tc>
        <w:tc>
          <w:tcPr>
            <w:tcW w:w="275" w:type="pct"/>
            <w:shd w:val="clear" w:color="auto" w:fill="auto"/>
            <w:vAlign w:val="center"/>
          </w:tcPr>
          <w:p w14:paraId="33494134" w14:textId="70D32F76"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1C572722" w14:textId="70D0C091" w:rsidR="00B45ACC" w:rsidRPr="006B35B8" w:rsidRDefault="00B45ACC" w:rsidP="00B45ACC">
            <w:pPr>
              <w:jc w:val="center"/>
              <w:rPr>
                <w:sz w:val="22"/>
                <w:szCs w:val="22"/>
              </w:rPr>
            </w:pPr>
            <w:r w:rsidRPr="00693216">
              <w:rPr>
                <w:color w:val="000000"/>
                <w:sz w:val="22"/>
                <w:szCs w:val="22"/>
              </w:rPr>
              <w:t>0,000</w:t>
            </w:r>
          </w:p>
        </w:tc>
        <w:tc>
          <w:tcPr>
            <w:tcW w:w="320" w:type="pct"/>
            <w:shd w:val="clear" w:color="auto" w:fill="auto"/>
            <w:vAlign w:val="center"/>
          </w:tcPr>
          <w:p w14:paraId="56850284" w14:textId="137880E0" w:rsidR="00B45ACC" w:rsidRPr="006B35B8" w:rsidRDefault="00B45ACC" w:rsidP="00B45ACC">
            <w:pPr>
              <w:jc w:val="center"/>
              <w:rPr>
                <w:sz w:val="22"/>
                <w:szCs w:val="22"/>
              </w:rPr>
            </w:pPr>
            <w:r w:rsidRPr="00693216">
              <w:rPr>
                <w:color w:val="000000"/>
                <w:sz w:val="22"/>
                <w:szCs w:val="22"/>
              </w:rPr>
              <w:t>0,000</w:t>
            </w:r>
          </w:p>
        </w:tc>
        <w:tc>
          <w:tcPr>
            <w:tcW w:w="325" w:type="pct"/>
            <w:shd w:val="clear" w:color="auto" w:fill="auto"/>
            <w:vAlign w:val="center"/>
          </w:tcPr>
          <w:p w14:paraId="47BE6083" w14:textId="10F4D124" w:rsidR="00B45ACC" w:rsidRPr="006B35B8" w:rsidRDefault="00B45ACC" w:rsidP="00B45ACC">
            <w:pPr>
              <w:jc w:val="center"/>
              <w:rPr>
                <w:sz w:val="22"/>
                <w:szCs w:val="22"/>
              </w:rPr>
            </w:pPr>
            <w:r w:rsidRPr="00693216">
              <w:rPr>
                <w:color w:val="000000"/>
                <w:sz w:val="22"/>
                <w:szCs w:val="22"/>
              </w:rPr>
              <w:t>0,000</w:t>
            </w:r>
          </w:p>
        </w:tc>
        <w:tc>
          <w:tcPr>
            <w:tcW w:w="325" w:type="pct"/>
            <w:shd w:val="clear" w:color="auto" w:fill="auto"/>
            <w:vAlign w:val="center"/>
          </w:tcPr>
          <w:p w14:paraId="6D896445" w14:textId="1B081BA9" w:rsidR="00B45ACC" w:rsidRPr="006B35B8" w:rsidRDefault="00B45ACC" w:rsidP="00B45ACC">
            <w:pPr>
              <w:jc w:val="center"/>
              <w:rPr>
                <w:sz w:val="22"/>
                <w:szCs w:val="22"/>
              </w:rPr>
            </w:pPr>
            <w:r w:rsidRPr="00693216">
              <w:rPr>
                <w:color w:val="000000"/>
                <w:sz w:val="22"/>
                <w:szCs w:val="22"/>
              </w:rPr>
              <w:t>0,000</w:t>
            </w:r>
          </w:p>
        </w:tc>
        <w:tc>
          <w:tcPr>
            <w:tcW w:w="325" w:type="pct"/>
            <w:shd w:val="clear" w:color="auto" w:fill="auto"/>
            <w:vAlign w:val="center"/>
          </w:tcPr>
          <w:p w14:paraId="4AD88D5F" w14:textId="2119E41C" w:rsidR="00B45ACC" w:rsidRPr="006B35B8" w:rsidRDefault="00B45ACC" w:rsidP="00B45ACC">
            <w:pPr>
              <w:jc w:val="center"/>
              <w:rPr>
                <w:sz w:val="22"/>
                <w:szCs w:val="22"/>
              </w:rPr>
            </w:pPr>
            <w:r w:rsidRPr="00693216">
              <w:rPr>
                <w:color w:val="000000"/>
                <w:sz w:val="22"/>
                <w:szCs w:val="22"/>
              </w:rPr>
              <w:t>0,000</w:t>
            </w:r>
          </w:p>
        </w:tc>
        <w:tc>
          <w:tcPr>
            <w:tcW w:w="325" w:type="pct"/>
            <w:shd w:val="clear" w:color="auto" w:fill="auto"/>
            <w:vAlign w:val="center"/>
          </w:tcPr>
          <w:p w14:paraId="70B45B56" w14:textId="7950C51C" w:rsidR="00B45ACC" w:rsidRPr="006B35B8" w:rsidRDefault="00B45ACC" w:rsidP="00B45ACC">
            <w:pPr>
              <w:jc w:val="center"/>
              <w:rPr>
                <w:sz w:val="22"/>
                <w:szCs w:val="22"/>
              </w:rPr>
            </w:pPr>
            <w:r w:rsidRPr="00693216">
              <w:rPr>
                <w:color w:val="000000"/>
                <w:sz w:val="22"/>
                <w:szCs w:val="22"/>
              </w:rPr>
              <w:t>0,000</w:t>
            </w:r>
          </w:p>
        </w:tc>
        <w:tc>
          <w:tcPr>
            <w:tcW w:w="384" w:type="pct"/>
            <w:shd w:val="clear" w:color="auto" w:fill="auto"/>
            <w:vAlign w:val="center"/>
          </w:tcPr>
          <w:p w14:paraId="5220ECAD" w14:textId="2AA6B331" w:rsidR="00B45ACC" w:rsidRPr="006B35B8" w:rsidRDefault="00B45ACC" w:rsidP="00B45ACC">
            <w:pPr>
              <w:jc w:val="center"/>
              <w:rPr>
                <w:sz w:val="22"/>
                <w:szCs w:val="22"/>
              </w:rPr>
            </w:pPr>
            <w:r w:rsidRPr="00693216">
              <w:rPr>
                <w:color w:val="000000"/>
                <w:sz w:val="22"/>
                <w:szCs w:val="22"/>
              </w:rPr>
              <w:t>0,000</w:t>
            </w:r>
          </w:p>
        </w:tc>
        <w:tc>
          <w:tcPr>
            <w:tcW w:w="384" w:type="pct"/>
            <w:shd w:val="clear" w:color="auto" w:fill="auto"/>
            <w:vAlign w:val="center"/>
          </w:tcPr>
          <w:p w14:paraId="6BD93D41" w14:textId="5835278E" w:rsidR="00B45ACC" w:rsidRPr="006B35B8" w:rsidRDefault="00B45ACC" w:rsidP="00B45ACC">
            <w:pPr>
              <w:jc w:val="center"/>
              <w:rPr>
                <w:sz w:val="22"/>
                <w:szCs w:val="22"/>
              </w:rPr>
            </w:pPr>
            <w:r w:rsidRPr="00693216">
              <w:rPr>
                <w:color w:val="000000"/>
                <w:sz w:val="22"/>
                <w:szCs w:val="22"/>
              </w:rPr>
              <w:t>0,000</w:t>
            </w:r>
          </w:p>
        </w:tc>
      </w:tr>
      <w:tr w:rsidR="00B45ACC" w:rsidRPr="006B35B8" w14:paraId="4E1D0310" w14:textId="080FE386" w:rsidTr="00B45ACC">
        <w:trPr>
          <w:cantSplit/>
        </w:trPr>
        <w:tc>
          <w:tcPr>
            <w:tcW w:w="200" w:type="pct"/>
            <w:shd w:val="clear" w:color="auto" w:fill="auto"/>
            <w:vAlign w:val="bottom"/>
          </w:tcPr>
          <w:p w14:paraId="1696F88B" w14:textId="2D734AA0" w:rsidR="00B45ACC" w:rsidRPr="006B35B8" w:rsidRDefault="00B45ACC" w:rsidP="00B45ACC">
            <w:pPr>
              <w:jc w:val="center"/>
              <w:rPr>
                <w:sz w:val="22"/>
                <w:szCs w:val="22"/>
              </w:rPr>
            </w:pPr>
            <w:r w:rsidRPr="006B35B8">
              <w:rPr>
                <w:color w:val="000000"/>
                <w:sz w:val="22"/>
                <w:szCs w:val="22"/>
              </w:rPr>
              <w:t>1.4</w:t>
            </w:r>
          </w:p>
        </w:tc>
        <w:tc>
          <w:tcPr>
            <w:tcW w:w="1755" w:type="pct"/>
            <w:shd w:val="clear" w:color="auto" w:fill="auto"/>
            <w:vAlign w:val="center"/>
          </w:tcPr>
          <w:p w14:paraId="38C9BBFF" w14:textId="0A3B5ABD" w:rsidR="00B45ACC" w:rsidRPr="006B35B8" w:rsidRDefault="00B45ACC" w:rsidP="00B45ACC">
            <w:pPr>
              <w:jc w:val="center"/>
              <w:rPr>
                <w:sz w:val="22"/>
                <w:szCs w:val="22"/>
              </w:rPr>
            </w:pPr>
            <w:r w:rsidRPr="00693216">
              <w:rPr>
                <w:color w:val="000000"/>
                <w:sz w:val="22"/>
                <w:szCs w:val="22"/>
              </w:rPr>
              <w:t>Собственные и хозяйственные нужды</w:t>
            </w:r>
          </w:p>
        </w:tc>
        <w:tc>
          <w:tcPr>
            <w:tcW w:w="275" w:type="pct"/>
            <w:shd w:val="clear" w:color="auto" w:fill="auto"/>
            <w:vAlign w:val="center"/>
          </w:tcPr>
          <w:p w14:paraId="2E3DF4C3" w14:textId="2214CA92"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19E3AF7D" w14:textId="12AC0893" w:rsidR="00B45ACC" w:rsidRPr="006B35B8" w:rsidRDefault="00B45ACC" w:rsidP="00B45ACC">
            <w:pPr>
              <w:jc w:val="center"/>
              <w:rPr>
                <w:sz w:val="22"/>
                <w:szCs w:val="22"/>
              </w:rPr>
            </w:pPr>
            <w:r w:rsidRPr="00693216">
              <w:rPr>
                <w:color w:val="000000"/>
                <w:sz w:val="22"/>
                <w:szCs w:val="22"/>
              </w:rPr>
              <w:t>0,017</w:t>
            </w:r>
          </w:p>
        </w:tc>
        <w:tc>
          <w:tcPr>
            <w:tcW w:w="320" w:type="pct"/>
            <w:shd w:val="clear" w:color="auto" w:fill="auto"/>
            <w:vAlign w:val="center"/>
          </w:tcPr>
          <w:p w14:paraId="4ED00F4C" w14:textId="6CD1B874" w:rsidR="00B45ACC" w:rsidRPr="006B35B8" w:rsidRDefault="00B45ACC" w:rsidP="00B45ACC">
            <w:pPr>
              <w:jc w:val="center"/>
              <w:rPr>
                <w:sz w:val="22"/>
                <w:szCs w:val="22"/>
              </w:rPr>
            </w:pPr>
            <w:r w:rsidRPr="00693216">
              <w:rPr>
                <w:color w:val="000000"/>
                <w:sz w:val="22"/>
                <w:szCs w:val="22"/>
              </w:rPr>
              <w:t>0,017</w:t>
            </w:r>
          </w:p>
        </w:tc>
        <w:tc>
          <w:tcPr>
            <w:tcW w:w="325" w:type="pct"/>
            <w:shd w:val="clear" w:color="auto" w:fill="auto"/>
            <w:vAlign w:val="center"/>
          </w:tcPr>
          <w:p w14:paraId="1EE7BBFD" w14:textId="449E3E2A" w:rsidR="00B45ACC" w:rsidRPr="006B35B8" w:rsidRDefault="00B45ACC" w:rsidP="00B45ACC">
            <w:pPr>
              <w:jc w:val="center"/>
              <w:rPr>
                <w:sz w:val="22"/>
                <w:szCs w:val="22"/>
              </w:rPr>
            </w:pPr>
            <w:r w:rsidRPr="00693216">
              <w:rPr>
                <w:color w:val="000000"/>
                <w:sz w:val="22"/>
                <w:szCs w:val="22"/>
              </w:rPr>
              <w:t>0,017</w:t>
            </w:r>
          </w:p>
        </w:tc>
        <w:tc>
          <w:tcPr>
            <w:tcW w:w="325" w:type="pct"/>
            <w:shd w:val="clear" w:color="auto" w:fill="auto"/>
            <w:vAlign w:val="center"/>
          </w:tcPr>
          <w:p w14:paraId="3B23A989" w14:textId="05C3AD33" w:rsidR="00B45ACC" w:rsidRPr="006B35B8" w:rsidRDefault="00B45ACC" w:rsidP="00B45ACC">
            <w:pPr>
              <w:jc w:val="center"/>
              <w:rPr>
                <w:sz w:val="22"/>
                <w:szCs w:val="22"/>
              </w:rPr>
            </w:pPr>
            <w:r w:rsidRPr="00693216">
              <w:rPr>
                <w:color w:val="000000"/>
                <w:sz w:val="22"/>
                <w:szCs w:val="22"/>
              </w:rPr>
              <w:t>0,017</w:t>
            </w:r>
          </w:p>
        </w:tc>
        <w:tc>
          <w:tcPr>
            <w:tcW w:w="325" w:type="pct"/>
            <w:shd w:val="clear" w:color="auto" w:fill="auto"/>
            <w:vAlign w:val="center"/>
          </w:tcPr>
          <w:p w14:paraId="622BB154" w14:textId="3ED82C22" w:rsidR="00B45ACC" w:rsidRPr="006B35B8" w:rsidRDefault="00B45ACC" w:rsidP="00B45ACC">
            <w:pPr>
              <w:jc w:val="center"/>
              <w:rPr>
                <w:sz w:val="22"/>
                <w:szCs w:val="22"/>
              </w:rPr>
            </w:pPr>
            <w:r w:rsidRPr="00693216">
              <w:rPr>
                <w:color w:val="000000"/>
                <w:sz w:val="22"/>
                <w:szCs w:val="22"/>
              </w:rPr>
              <w:t>0,017</w:t>
            </w:r>
          </w:p>
        </w:tc>
        <w:tc>
          <w:tcPr>
            <w:tcW w:w="325" w:type="pct"/>
            <w:shd w:val="clear" w:color="auto" w:fill="auto"/>
            <w:vAlign w:val="center"/>
          </w:tcPr>
          <w:p w14:paraId="413EC513" w14:textId="0621ED72" w:rsidR="00B45ACC" w:rsidRPr="006B35B8" w:rsidRDefault="00B45ACC" w:rsidP="00B45ACC">
            <w:pPr>
              <w:jc w:val="center"/>
              <w:rPr>
                <w:sz w:val="22"/>
                <w:szCs w:val="22"/>
              </w:rPr>
            </w:pPr>
            <w:r w:rsidRPr="00693216">
              <w:rPr>
                <w:color w:val="000000"/>
                <w:sz w:val="22"/>
                <w:szCs w:val="22"/>
              </w:rPr>
              <w:t>0,017</w:t>
            </w:r>
          </w:p>
        </w:tc>
        <w:tc>
          <w:tcPr>
            <w:tcW w:w="384" w:type="pct"/>
            <w:shd w:val="clear" w:color="auto" w:fill="auto"/>
            <w:vAlign w:val="center"/>
          </w:tcPr>
          <w:p w14:paraId="201B306A" w14:textId="5E9EE0C4" w:rsidR="00B45ACC" w:rsidRPr="006B35B8" w:rsidRDefault="00B45ACC" w:rsidP="00B45ACC">
            <w:pPr>
              <w:jc w:val="center"/>
              <w:rPr>
                <w:sz w:val="22"/>
                <w:szCs w:val="22"/>
              </w:rPr>
            </w:pPr>
            <w:r w:rsidRPr="00693216">
              <w:rPr>
                <w:color w:val="000000"/>
                <w:sz w:val="22"/>
                <w:szCs w:val="22"/>
              </w:rPr>
              <w:t>0,017</w:t>
            </w:r>
          </w:p>
        </w:tc>
        <w:tc>
          <w:tcPr>
            <w:tcW w:w="384" w:type="pct"/>
            <w:shd w:val="clear" w:color="auto" w:fill="auto"/>
            <w:vAlign w:val="center"/>
          </w:tcPr>
          <w:p w14:paraId="6498375C" w14:textId="10219B71" w:rsidR="00B45ACC" w:rsidRPr="006B35B8" w:rsidRDefault="00B45ACC" w:rsidP="00B45ACC">
            <w:pPr>
              <w:jc w:val="center"/>
              <w:rPr>
                <w:sz w:val="22"/>
                <w:szCs w:val="22"/>
              </w:rPr>
            </w:pPr>
            <w:r w:rsidRPr="00693216">
              <w:rPr>
                <w:color w:val="000000"/>
                <w:sz w:val="22"/>
                <w:szCs w:val="22"/>
              </w:rPr>
              <w:t>0,017</w:t>
            </w:r>
          </w:p>
        </w:tc>
      </w:tr>
      <w:tr w:rsidR="00B45ACC" w:rsidRPr="006B35B8" w14:paraId="549BC461" w14:textId="3E90C0A7" w:rsidTr="00B45ACC">
        <w:trPr>
          <w:cantSplit/>
        </w:trPr>
        <w:tc>
          <w:tcPr>
            <w:tcW w:w="200" w:type="pct"/>
            <w:shd w:val="clear" w:color="auto" w:fill="auto"/>
            <w:vAlign w:val="bottom"/>
          </w:tcPr>
          <w:p w14:paraId="4A0B4B43" w14:textId="6EB8BCAE" w:rsidR="00B45ACC" w:rsidRPr="006B35B8" w:rsidRDefault="00B45ACC" w:rsidP="00B45ACC">
            <w:pPr>
              <w:jc w:val="center"/>
              <w:rPr>
                <w:sz w:val="22"/>
                <w:szCs w:val="22"/>
              </w:rPr>
            </w:pPr>
            <w:r w:rsidRPr="006B35B8">
              <w:rPr>
                <w:color w:val="000000"/>
                <w:sz w:val="22"/>
                <w:szCs w:val="22"/>
              </w:rPr>
              <w:t>1.5</w:t>
            </w:r>
          </w:p>
        </w:tc>
        <w:tc>
          <w:tcPr>
            <w:tcW w:w="1755" w:type="pct"/>
            <w:shd w:val="clear" w:color="auto" w:fill="auto"/>
            <w:vAlign w:val="center"/>
          </w:tcPr>
          <w:p w14:paraId="2E532A00" w14:textId="74550887" w:rsidR="00B45ACC" w:rsidRPr="006B35B8" w:rsidRDefault="00B45ACC" w:rsidP="00B45ACC">
            <w:pPr>
              <w:jc w:val="center"/>
              <w:rPr>
                <w:sz w:val="22"/>
                <w:szCs w:val="22"/>
              </w:rPr>
            </w:pPr>
            <w:r w:rsidRPr="00693216">
              <w:rPr>
                <w:color w:val="000000"/>
                <w:sz w:val="22"/>
                <w:szCs w:val="22"/>
              </w:rPr>
              <w:t xml:space="preserve">Потери в тепловых сетях от отпущенной тепловой энергии </w:t>
            </w:r>
          </w:p>
        </w:tc>
        <w:tc>
          <w:tcPr>
            <w:tcW w:w="275" w:type="pct"/>
            <w:shd w:val="clear" w:color="auto" w:fill="auto"/>
            <w:vAlign w:val="center"/>
          </w:tcPr>
          <w:p w14:paraId="477F019D" w14:textId="7D351202"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6E6DC60A" w14:textId="7800D760" w:rsidR="00B45ACC" w:rsidRPr="006B35B8" w:rsidRDefault="00B45ACC" w:rsidP="00B45ACC">
            <w:pPr>
              <w:jc w:val="center"/>
              <w:rPr>
                <w:sz w:val="22"/>
                <w:szCs w:val="22"/>
              </w:rPr>
            </w:pPr>
            <w:r w:rsidRPr="00693216">
              <w:rPr>
                <w:color w:val="000000"/>
                <w:sz w:val="22"/>
                <w:szCs w:val="22"/>
              </w:rPr>
              <w:t>0,352</w:t>
            </w:r>
          </w:p>
        </w:tc>
        <w:tc>
          <w:tcPr>
            <w:tcW w:w="320" w:type="pct"/>
            <w:shd w:val="clear" w:color="auto" w:fill="auto"/>
            <w:vAlign w:val="center"/>
          </w:tcPr>
          <w:p w14:paraId="04535DF4" w14:textId="5353796E" w:rsidR="00B45ACC" w:rsidRPr="006B35B8" w:rsidRDefault="00B45ACC" w:rsidP="00B45ACC">
            <w:pPr>
              <w:jc w:val="center"/>
              <w:rPr>
                <w:sz w:val="22"/>
                <w:szCs w:val="22"/>
              </w:rPr>
            </w:pPr>
            <w:r w:rsidRPr="00693216">
              <w:rPr>
                <w:color w:val="000000"/>
                <w:sz w:val="22"/>
                <w:szCs w:val="22"/>
              </w:rPr>
              <w:t>0,352</w:t>
            </w:r>
          </w:p>
        </w:tc>
        <w:tc>
          <w:tcPr>
            <w:tcW w:w="325" w:type="pct"/>
            <w:shd w:val="clear" w:color="auto" w:fill="auto"/>
            <w:vAlign w:val="center"/>
          </w:tcPr>
          <w:p w14:paraId="0D4817E9" w14:textId="44665F08" w:rsidR="00B45ACC" w:rsidRPr="006B35B8" w:rsidRDefault="00B45ACC" w:rsidP="00B45ACC">
            <w:pPr>
              <w:jc w:val="center"/>
              <w:rPr>
                <w:sz w:val="22"/>
                <w:szCs w:val="22"/>
              </w:rPr>
            </w:pPr>
            <w:r w:rsidRPr="00693216">
              <w:rPr>
                <w:color w:val="000000"/>
                <w:sz w:val="22"/>
                <w:szCs w:val="22"/>
              </w:rPr>
              <w:t>0,352</w:t>
            </w:r>
          </w:p>
        </w:tc>
        <w:tc>
          <w:tcPr>
            <w:tcW w:w="325" w:type="pct"/>
            <w:shd w:val="clear" w:color="auto" w:fill="auto"/>
            <w:vAlign w:val="center"/>
          </w:tcPr>
          <w:p w14:paraId="21C9F6F3" w14:textId="2658893A" w:rsidR="00B45ACC" w:rsidRPr="006B35B8" w:rsidRDefault="00B45ACC" w:rsidP="00B45ACC">
            <w:pPr>
              <w:jc w:val="center"/>
              <w:rPr>
                <w:sz w:val="22"/>
                <w:szCs w:val="22"/>
              </w:rPr>
            </w:pPr>
            <w:r w:rsidRPr="00693216">
              <w:rPr>
                <w:color w:val="000000"/>
                <w:sz w:val="22"/>
                <w:szCs w:val="22"/>
              </w:rPr>
              <w:t>0,352</w:t>
            </w:r>
          </w:p>
        </w:tc>
        <w:tc>
          <w:tcPr>
            <w:tcW w:w="325" w:type="pct"/>
            <w:shd w:val="clear" w:color="auto" w:fill="auto"/>
            <w:vAlign w:val="center"/>
          </w:tcPr>
          <w:p w14:paraId="5C138FAF" w14:textId="2D954F50" w:rsidR="00B45ACC" w:rsidRPr="006B35B8" w:rsidRDefault="00B45ACC" w:rsidP="00B45ACC">
            <w:pPr>
              <w:jc w:val="center"/>
              <w:rPr>
                <w:sz w:val="22"/>
                <w:szCs w:val="22"/>
              </w:rPr>
            </w:pPr>
            <w:r w:rsidRPr="00693216">
              <w:rPr>
                <w:color w:val="000000"/>
                <w:sz w:val="22"/>
                <w:szCs w:val="22"/>
              </w:rPr>
              <w:t>0,352</w:t>
            </w:r>
          </w:p>
        </w:tc>
        <w:tc>
          <w:tcPr>
            <w:tcW w:w="325" w:type="pct"/>
            <w:shd w:val="clear" w:color="auto" w:fill="auto"/>
            <w:vAlign w:val="center"/>
          </w:tcPr>
          <w:p w14:paraId="757C0A62" w14:textId="5410705A" w:rsidR="00B45ACC" w:rsidRPr="006B35B8" w:rsidRDefault="00B45ACC" w:rsidP="00B45ACC">
            <w:pPr>
              <w:jc w:val="center"/>
              <w:rPr>
                <w:sz w:val="22"/>
                <w:szCs w:val="22"/>
              </w:rPr>
            </w:pPr>
            <w:r w:rsidRPr="00693216">
              <w:rPr>
                <w:color w:val="000000"/>
                <w:sz w:val="22"/>
                <w:szCs w:val="22"/>
              </w:rPr>
              <w:t>0,352</w:t>
            </w:r>
          </w:p>
        </w:tc>
        <w:tc>
          <w:tcPr>
            <w:tcW w:w="384" w:type="pct"/>
            <w:shd w:val="clear" w:color="auto" w:fill="auto"/>
            <w:vAlign w:val="center"/>
          </w:tcPr>
          <w:p w14:paraId="32A73B54" w14:textId="15B300B1" w:rsidR="00B45ACC" w:rsidRPr="006B35B8" w:rsidRDefault="00B45ACC" w:rsidP="00B45ACC">
            <w:pPr>
              <w:jc w:val="center"/>
              <w:rPr>
                <w:sz w:val="22"/>
                <w:szCs w:val="22"/>
              </w:rPr>
            </w:pPr>
            <w:r w:rsidRPr="00693216">
              <w:rPr>
                <w:color w:val="000000"/>
                <w:sz w:val="22"/>
                <w:szCs w:val="22"/>
              </w:rPr>
              <w:t>0,352</w:t>
            </w:r>
          </w:p>
        </w:tc>
        <w:tc>
          <w:tcPr>
            <w:tcW w:w="384" w:type="pct"/>
            <w:shd w:val="clear" w:color="auto" w:fill="auto"/>
            <w:vAlign w:val="center"/>
          </w:tcPr>
          <w:p w14:paraId="523BA6A6" w14:textId="0F2E5188" w:rsidR="00B45ACC" w:rsidRPr="006B35B8" w:rsidRDefault="00B45ACC" w:rsidP="00B45ACC">
            <w:pPr>
              <w:jc w:val="center"/>
              <w:rPr>
                <w:sz w:val="22"/>
                <w:szCs w:val="22"/>
              </w:rPr>
            </w:pPr>
            <w:r w:rsidRPr="00693216">
              <w:rPr>
                <w:color w:val="000000"/>
                <w:sz w:val="22"/>
                <w:szCs w:val="22"/>
              </w:rPr>
              <w:t>0,352</w:t>
            </w:r>
          </w:p>
        </w:tc>
      </w:tr>
      <w:tr w:rsidR="00B45ACC" w:rsidRPr="006B35B8" w14:paraId="1DAEB83D" w14:textId="5575224B" w:rsidTr="00B45ACC">
        <w:trPr>
          <w:cantSplit/>
        </w:trPr>
        <w:tc>
          <w:tcPr>
            <w:tcW w:w="200" w:type="pct"/>
            <w:shd w:val="clear" w:color="auto" w:fill="auto"/>
            <w:vAlign w:val="bottom"/>
          </w:tcPr>
          <w:p w14:paraId="76C9A649" w14:textId="59BC057B" w:rsidR="00B45ACC" w:rsidRPr="006B35B8" w:rsidRDefault="00B45ACC" w:rsidP="00B45ACC">
            <w:pPr>
              <w:jc w:val="center"/>
              <w:rPr>
                <w:sz w:val="22"/>
                <w:szCs w:val="22"/>
              </w:rPr>
            </w:pPr>
            <w:r w:rsidRPr="006B35B8">
              <w:rPr>
                <w:color w:val="000000"/>
                <w:sz w:val="22"/>
                <w:szCs w:val="22"/>
              </w:rPr>
              <w:t>1.6</w:t>
            </w:r>
          </w:p>
        </w:tc>
        <w:tc>
          <w:tcPr>
            <w:tcW w:w="1755" w:type="pct"/>
            <w:shd w:val="clear" w:color="auto" w:fill="auto"/>
            <w:vAlign w:val="center"/>
          </w:tcPr>
          <w:p w14:paraId="30FD31B0" w14:textId="7EFA8FF7" w:rsidR="00B45ACC" w:rsidRPr="006B35B8" w:rsidRDefault="00B45ACC" w:rsidP="00B45ACC">
            <w:pPr>
              <w:jc w:val="center"/>
              <w:rPr>
                <w:sz w:val="22"/>
                <w:szCs w:val="22"/>
              </w:rPr>
            </w:pPr>
            <w:r w:rsidRPr="00693216">
              <w:rPr>
                <w:color w:val="000000"/>
                <w:sz w:val="22"/>
                <w:szCs w:val="22"/>
              </w:rPr>
              <w:t>Присоединенная тепловая нагрузка</w:t>
            </w:r>
          </w:p>
        </w:tc>
        <w:tc>
          <w:tcPr>
            <w:tcW w:w="275" w:type="pct"/>
            <w:shd w:val="clear" w:color="auto" w:fill="auto"/>
            <w:vAlign w:val="center"/>
          </w:tcPr>
          <w:p w14:paraId="7C67E774" w14:textId="6D71F475"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39274806" w14:textId="47BC24EA" w:rsidR="00B45ACC" w:rsidRPr="006B35B8" w:rsidRDefault="00B45ACC" w:rsidP="00B45ACC">
            <w:pPr>
              <w:jc w:val="center"/>
              <w:rPr>
                <w:sz w:val="22"/>
                <w:szCs w:val="22"/>
              </w:rPr>
            </w:pPr>
            <w:r w:rsidRPr="00693216">
              <w:rPr>
                <w:color w:val="000000"/>
                <w:sz w:val="22"/>
                <w:szCs w:val="22"/>
              </w:rPr>
              <w:t>2,780</w:t>
            </w:r>
          </w:p>
        </w:tc>
        <w:tc>
          <w:tcPr>
            <w:tcW w:w="320" w:type="pct"/>
            <w:shd w:val="clear" w:color="auto" w:fill="auto"/>
            <w:vAlign w:val="center"/>
          </w:tcPr>
          <w:p w14:paraId="3302E3D3" w14:textId="17E0FAF4" w:rsidR="00B45ACC" w:rsidRPr="006B35B8" w:rsidRDefault="00B45ACC" w:rsidP="00B45ACC">
            <w:pPr>
              <w:jc w:val="center"/>
              <w:rPr>
                <w:sz w:val="22"/>
                <w:szCs w:val="22"/>
              </w:rPr>
            </w:pPr>
            <w:r w:rsidRPr="00693216">
              <w:rPr>
                <w:color w:val="000000"/>
                <w:sz w:val="22"/>
                <w:szCs w:val="22"/>
              </w:rPr>
              <w:t>2,780</w:t>
            </w:r>
          </w:p>
        </w:tc>
        <w:tc>
          <w:tcPr>
            <w:tcW w:w="325" w:type="pct"/>
            <w:shd w:val="clear" w:color="auto" w:fill="auto"/>
            <w:vAlign w:val="center"/>
          </w:tcPr>
          <w:p w14:paraId="10EAE0BC" w14:textId="2D08233B" w:rsidR="00B45ACC" w:rsidRPr="006B35B8" w:rsidRDefault="00B45ACC" w:rsidP="00B45ACC">
            <w:pPr>
              <w:jc w:val="center"/>
              <w:rPr>
                <w:sz w:val="22"/>
                <w:szCs w:val="22"/>
              </w:rPr>
            </w:pPr>
            <w:r w:rsidRPr="00693216">
              <w:rPr>
                <w:color w:val="000000"/>
                <w:sz w:val="22"/>
                <w:szCs w:val="22"/>
              </w:rPr>
              <w:t>2,780</w:t>
            </w:r>
          </w:p>
        </w:tc>
        <w:tc>
          <w:tcPr>
            <w:tcW w:w="325" w:type="pct"/>
            <w:shd w:val="clear" w:color="auto" w:fill="auto"/>
            <w:vAlign w:val="center"/>
          </w:tcPr>
          <w:p w14:paraId="1DBC3FED" w14:textId="2C3C57F1" w:rsidR="00B45ACC" w:rsidRPr="006B35B8" w:rsidRDefault="00B45ACC" w:rsidP="00B45ACC">
            <w:pPr>
              <w:jc w:val="center"/>
              <w:rPr>
                <w:sz w:val="22"/>
                <w:szCs w:val="22"/>
              </w:rPr>
            </w:pPr>
            <w:r w:rsidRPr="00693216">
              <w:rPr>
                <w:color w:val="000000"/>
                <w:sz w:val="22"/>
                <w:szCs w:val="22"/>
              </w:rPr>
              <w:t>2,780</w:t>
            </w:r>
          </w:p>
        </w:tc>
        <w:tc>
          <w:tcPr>
            <w:tcW w:w="325" w:type="pct"/>
            <w:shd w:val="clear" w:color="auto" w:fill="auto"/>
            <w:vAlign w:val="center"/>
          </w:tcPr>
          <w:p w14:paraId="59ED2057" w14:textId="2206734C" w:rsidR="00B45ACC" w:rsidRPr="006B35B8" w:rsidRDefault="00B45ACC" w:rsidP="00B45ACC">
            <w:pPr>
              <w:jc w:val="center"/>
              <w:rPr>
                <w:sz w:val="22"/>
                <w:szCs w:val="22"/>
              </w:rPr>
            </w:pPr>
            <w:r w:rsidRPr="00693216">
              <w:rPr>
                <w:color w:val="000000"/>
                <w:sz w:val="22"/>
                <w:szCs w:val="22"/>
              </w:rPr>
              <w:t>2,780</w:t>
            </w:r>
          </w:p>
        </w:tc>
        <w:tc>
          <w:tcPr>
            <w:tcW w:w="325" w:type="pct"/>
            <w:shd w:val="clear" w:color="auto" w:fill="auto"/>
            <w:vAlign w:val="center"/>
          </w:tcPr>
          <w:p w14:paraId="78FEA11D" w14:textId="6C81EDAB" w:rsidR="00B45ACC" w:rsidRPr="006B35B8" w:rsidRDefault="00B45ACC" w:rsidP="00B45ACC">
            <w:pPr>
              <w:jc w:val="center"/>
              <w:rPr>
                <w:sz w:val="22"/>
                <w:szCs w:val="22"/>
              </w:rPr>
            </w:pPr>
            <w:r w:rsidRPr="00693216">
              <w:rPr>
                <w:color w:val="000000"/>
                <w:sz w:val="22"/>
                <w:szCs w:val="22"/>
              </w:rPr>
              <w:t>2,780</w:t>
            </w:r>
          </w:p>
        </w:tc>
        <w:tc>
          <w:tcPr>
            <w:tcW w:w="384" w:type="pct"/>
            <w:shd w:val="clear" w:color="auto" w:fill="auto"/>
            <w:vAlign w:val="center"/>
          </w:tcPr>
          <w:p w14:paraId="5B77CADF" w14:textId="4F87A8C3" w:rsidR="00B45ACC" w:rsidRPr="006B35B8" w:rsidRDefault="00B45ACC" w:rsidP="00B45ACC">
            <w:pPr>
              <w:jc w:val="center"/>
              <w:rPr>
                <w:sz w:val="22"/>
                <w:szCs w:val="22"/>
              </w:rPr>
            </w:pPr>
            <w:r w:rsidRPr="00693216">
              <w:rPr>
                <w:color w:val="000000"/>
                <w:sz w:val="22"/>
                <w:szCs w:val="22"/>
              </w:rPr>
              <w:t>2,780</w:t>
            </w:r>
          </w:p>
        </w:tc>
        <w:tc>
          <w:tcPr>
            <w:tcW w:w="384" w:type="pct"/>
            <w:shd w:val="clear" w:color="auto" w:fill="auto"/>
            <w:vAlign w:val="center"/>
          </w:tcPr>
          <w:p w14:paraId="09B177FB" w14:textId="2262338F" w:rsidR="00B45ACC" w:rsidRPr="006B35B8" w:rsidRDefault="00B45ACC" w:rsidP="00B45ACC">
            <w:pPr>
              <w:jc w:val="center"/>
              <w:rPr>
                <w:sz w:val="22"/>
                <w:szCs w:val="22"/>
              </w:rPr>
            </w:pPr>
            <w:r w:rsidRPr="00693216">
              <w:rPr>
                <w:color w:val="000000"/>
                <w:sz w:val="22"/>
                <w:szCs w:val="22"/>
              </w:rPr>
              <w:t>2,780</w:t>
            </w:r>
          </w:p>
        </w:tc>
      </w:tr>
      <w:tr w:rsidR="00B45ACC" w:rsidRPr="006B35B8" w14:paraId="67FA5809" w14:textId="78549EC3" w:rsidTr="00B45ACC">
        <w:trPr>
          <w:cantSplit/>
        </w:trPr>
        <w:tc>
          <w:tcPr>
            <w:tcW w:w="200" w:type="pct"/>
            <w:shd w:val="clear" w:color="auto" w:fill="auto"/>
            <w:vAlign w:val="bottom"/>
          </w:tcPr>
          <w:p w14:paraId="52DEACDD" w14:textId="196ADC42" w:rsidR="00B45ACC" w:rsidRPr="006B35B8" w:rsidRDefault="00B45ACC" w:rsidP="00B45ACC">
            <w:pPr>
              <w:jc w:val="center"/>
              <w:rPr>
                <w:sz w:val="22"/>
                <w:szCs w:val="22"/>
              </w:rPr>
            </w:pPr>
            <w:r w:rsidRPr="006B35B8">
              <w:rPr>
                <w:color w:val="000000"/>
                <w:sz w:val="22"/>
                <w:szCs w:val="22"/>
              </w:rPr>
              <w:t>1.7</w:t>
            </w:r>
          </w:p>
        </w:tc>
        <w:tc>
          <w:tcPr>
            <w:tcW w:w="1755" w:type="pct"/>
            <w:shd w:val="clear" w:color="auto" w:fill="auto"/>
            <w:vAlign w:val="center"/>
          </w:tcPr>
          <w:p w14:paraId="439A76AC" w14:textId="2C60ABF3" w:rsidR="00B45ACC" w:rsidRPr="006B35B8" w:rsidRDefault="00B45ACC" w:rsidP="00B45ACC">
            <w:pPr>
              <w:jc w:val="center"/>
              <w:rPr>
                <w:sz w:val="22"/>
                <w:szCs w:val="22"/>
              </w:rPr>
            </w:pPr>
            <w:r w:rsidRPr="00693216">
              <w:rPr>
                <w:color w:val="000000"/>
                <w:sz w:val="22"/>
                <w:szCs w:val="22"/>
              </w:rPr>
              <w:t>Резерв (+)/дефицит (-) тепловой мощности</w:t>
            </w:r>
          </w:p>
        </w:tc>
        <w:tc>
          <w:tcPr>
            <w:tcW w:w="275" w:type="pct"/>
            <w:shd w:val="clear" w:color="auto" w:fill="auto"/>
            <w:vAlign w:val="center"/>
          </w:tcPr>
          <w:p w14:paraId="17C77CE7" w14:textId="13B14932" w:rsidR="00B45ACC" w:rsidRPr="006B35B8" w:rsidRDefault="00B45ACC" w:rsidP="00B45ACC">
            <w:pPr>
              <w:jc w:val="center"/>
              <w:rPr>
                <w:sz w:val="22"/>
                <w:szCs w:val="22"/>
              </w:rPr>
            </w:pPr>
            <w:r w:rsidRPr="00693216">
              <w:rPr>
                <w:color w:val="000000"/>
                <w:sz w:val="22"/>
                <w:szCs w:val="22"/>
              </w:rPr>
              <w:t>Гкал/ч</w:t>
            </w:r>
          </w:p>
        </w:tc>
        <w:tc>
          <w:tcPr>
            <w:tcW w:w="382" w:type="pct"/>
            <w:shd w:val="clear" w:color="auto" w:fill="auto"/>
            <w:vAlign w:val="center"/>
          </w:tcPr>
          <w:p w14:paraId="5B0F6A48" w14:textId="1351B452" w:rsidR="00B45ACC" w:rsidRPr="006B35B8" w:rsidRDefault="00B45ACC" w:rsidP="00B45ACC">
            <w:pPr>
              <w:jc w:val="center"/>
              <w:rPr>
                <w:sz w:val="22"/>
                <w:szCs w:val="22"/>
              </w:rPr>
            </w:pPr>
            <w:r w:rsidRPr="00693216">
              <w:rPr>
                <w:color w:val="000000"/>
                <w:sz w:val="22"/>
                <w:szCs w:val="22"/>
              </w:rPr>
              <w:t>0,291</w:t>
            </w:r>
          </w:p>
        </w:tc>
        <w:tc>
          <w:tcPr>
            <w:tcW w:w="320" w:type="pct"/>
            <w:shd w:val="clear" w:color="auto" w:fill="auto"/>
            <w:vAlign w:val="center"/>
          </w:tcPr>
          <w:p w14:paraId="796D271E" w14:textId="407F6742" w:rsidR="00B45ACC" w:rsidRPr="006B35B8" w:rsidRDefault="00B45ACC" w:rsidP="00B45ACC">
            <w:pPr>
              <w:jc w:val="center"/>
              <w:rPr>
                <w:sz w:val="22"/>
                <w:szCs w:val="22"/>
              </w:rPr>
            </w:pPr>
            <w:r w:rsidRPr="00693216">
              <w:rPr>
                <w:color w:val="000000"/>
                <w:sz w:val="22"/>
                <w:szCs w:val="22"/>
              </w:rPr>
              <w:t>0,291</w:t>
            </w:r>
          </w:p>
        </w:tc>
        <w:tc>
          <w:tcPr>
            <w:tcW w:w="325" w:type="pct"/>
            <w:shd w:val="clear" w:color="auto" w:fill="auto"/>
            <w:vAlign w:val="center"/>
          </w:tcPr>
          <w:p w14:paraId="6B82975E" w14:textId="72A93507" w:rsidR="00B45ACC" w:rsidRPr="006B35B8" w:rsidRDefault="00B45ACC" w:rsidP="00B45ACC">
            <w:pPr>
              <w:jc w:val="center"/>
              <w:rPr>
                <w:sz w:val="22"/>
                <w:szCs w:val="22"/>
              </w:rPr>
            </w:pPr>
            <w:r w:rsidRPr="00693216">
              <w:rPr>
                <w:color w:val="000000"/>
                <w:sz w:val="22"/>
                <w:szCs w:val="22"/>
              </w:rPr>
              <w:t>0,291</w:t>
            </w:r>
          </w:p>
        </w:tc>
        <w:tc>
          <w:tcPr>
            <w:tcW w:w="325" w:type="pct"/>
            <w:shd w:val="clear" w:color="auto" w:fill="auto"/>
            <w:vAlign w:val="center"/>
          </w:tcPr>
          <w:p w14:paraId="0BF5D987" w14:textId="60643684" w:rsidR="00B45ACC" w:rsidRPr="006B35B8" w:rsidRDefault="00B45ACC" w:rsidP="00B45ACC">
            <w:pPr>
              <w:jc w:val="center"/>
              <w:rPr>
                <w:sz w:val="22"/>
                <w:szCs w:val="22"/>
              </w:rPr>
            </w:pPr>
            <w:r w:rsidRPr="00693216">
              <w:rPr>
                <w:color w:val="000000"/>
                <w:sz w:val="22"/>
                <w:szCs w:val="22"/>
              </w:rPr>
              <w:t>0,291</w:t>
            </w:r>
          </w:p>
        </w:tc>
        <w:tc>
          <w:tcPr>
            <w:tcW w:w="325" w:type="pct"/>
            <w:shd w:val="clear" w:color="auto" w:fill="auto"/>
            <w:vAlign w:val="center"/>
          </w:tcPr>
          <w:p w14:paraId="71A6C491" w14:textId="7F8C5239" w:rsidR="00B45ACC" w:rsidRPr="006B35B8" w:rsidRDefault="00B45ACC" w:rsidP="00B45ACC">
            <w:pPr>
              <w:jc w:val="center"/>
              <w:rPr>
                <w:sz w:val="22"/>
                <w:szCs w:val="22"/>
              </w:rPr>
            </w:pPr>
            <w:r w:rsidRPr="00693216">
              <w:rPr>
                <w:color w:val="000000"/>
                <w:sz w:val="22"/>
                <w:szCs w:val="22"/>
              </w:rPr>
              <w:t>0,291</w:t>
            </w:r>
          </w:p>
        </w:tc>
        <w:tc>
          <w:tcPr>
            <w:tcW w:w="325" w:type="pct"/>
            <w:shd w:val="clear" w:color="auto" w:fill="auto"/>
            <w:vAlign w:val="center"/>
          </w:tcPr>
          <w:p w14:paraId="25CFD52E" w14:textId="453B409B" w:rsidR="00B45ACC" w:rsidRPr="006B35B8" w:rsidRDefault="00B45ACC" w:rsidP="00B45ACC">
            <w:pPr>
              <w:jc w:val="center"/>
              <w:rPr>
                <w:sz w:val="22"/>
                <w:szCs w:val="22"/>
              </w:rPr>
            </w:pPr>
            <w:r w:rsidRPr="00693216">
              <w:rPr>
                <w:color w:val="000000"/>
                <w:sz w:val="22"/>
                <w:szCs w:val="22"/>
              </w:rPr>
              <w:t>0,291</w:t>
            </w:r>
          </w:p>
        </w:tc>
        <w:tc>
          <w:tcPr>
            <w:tcW w:w="384" w:type="pct"/>
            <w:shd w:val="clear" w:color="auto" w:fill="auto"/>
            <w:vAlign w:val="center"/>
          </w:tcPr>
          <w:p w14:paraId="31320BC5" w14:textId="0D2A435E" w:rsidR="00B45ACC" w:rsidRPr="006B35B8" w:rsidRDefault="00B45ACC" w:rsidP="00B45ACC">
            <w:pPr>
              <w:jc w:val="center"/>
              <w:rPr>
                <w:sz w:val="22"/>
                <w:szCs w:val="22"/>
              </w:rPr>
            </w:pPr>
            <w:r w:rsidRPr="00693216">
              <w:rPr>
                <w:color w:val="000000"/>
                <w:sz w:val="22"/>
                <w:szCs w:val="22"/>
              </w:rPr>
              <w:t>0,291</w:t>
            </w:r>
          </w:p>
        </w:tc>
        <w:tc>
          <w:tcPr>
            <w:tcW w:w="384" w:type="pct"/>
            <w:shd w:val="clear" w:color="auto" w:fill="auto"/>
            <w:vAlign w:val="center"/>
          </w:tcPr>
          <w:p w14:paraId="615BA316" w14:textId="29672472" w:rsidR="00B45ACC" w:rsidRPr="006B35B8" w:rsidRDefault="00B45ACC" w:rsidP="00B45ACC">
            <w:pPr>
              <w:jc w:val="center"/>
              <w:rPr>
                <w:sz w:val="22"/>
                <w:szCs w:val="22"/>
              </w:rPr>
            </w:pPr>
            <w:r w:rsidRPr="00693216">
              <w:rPr>
                <w:color w:val="000000"/>
                <w:sz w:val="22"/>
                <w:szCs w:val="22"/>
              </w:rPr>
              <w:t>0,291</w:t>
            </w:r>
          </w:p>
        </w:tc>
      </w:tr>
      <w:tr w:rsidR="00B45ACC" w:rsidRPr="006B35B8" w14:paraId="6EEEFF46" w14:textId="77777777" w:rsidTr="00B45ACC">
        <w:trPr>
          <w:cantSplit/>
        </w:trPr>
        <w:tc>
          <w:tcPr>
            <w:tcW w:w="200" w:type="pct"/>
            <w:shd w:val="clear" w:color="auto" w:fill="auto"/>
            <w:vAlign w:val="bottom"/>
          </w:tcPr>
          <w:p w14:paraId="518AF891" w14:textId="33909FDA" w:rsidR="00B45ACC" w:rsidRPr="006B35B8" w:rsidRDefault="00B45ACC" w:rsidP="00B45ACC">
            <w:pPr>
              <w:jc w:val="center"/>
              <w:rPr>
                <w:sz w:val="22"/>
                <w:szCs w:val="22"/>
              </w:rPr>
            </w:pPr>
            <w:r w:rsidRPr="006B35B8">
              <w:rPr>
                <w:color w:val="000000"/>
                <w:sz w:val="22"/>
                <w:szCs w:val="22"/>
              </w:rPr>
              <w:t>2</w:t>
            </w:r>
          </w:p>
        </w:tc>
        <w:tc>
          <w:tcPr>
            <w:tcW w:w="1755" w:type="pct"/>
            <w:shd w:val="clear" w:color="auto" w:fill="auto"/>
            <w:vAlign w:val="center"/>
          </w:tcPr>
          <w:p w14:paraId="5B6EA805" w14:textId="311528B8" w:rsidR="00B45ACC" w:rsidRPr="006B35B8" w:rsidRDefault="00B45ACC" w:rsidP="00B45ACC">
            <w:pPr>
              <w:jc w:val="center"/>
              <w:rPr>
                <w:color w:val="000000"/>
                <w:sz w:val="22"/>
                <w:szCs w:val="22"/>
              </w:rPr>
            </w:pPr>
            <w:r w:rsidRPr="00693216">
              <w:rPr>
                <w:b/>
                <w:bCs/>
                <w:color w:val="000000"/>
                <w:sz w:val="22"/>
                <w:szCs w:val="22"/>
              </w:rPr>
              <w:t>Котельная (ул. Заводская, 8б)</w:t>
            </w:r>
          </w:p>
        </w:tc>
        <w:tc>
          <w:tcPr>
            <w:tcW w:w="275" w:type="pct"/>
            <w:shd w:val="clear" w:color="auto" w:fill="auto"/>
            <w:vAlign w:val="center"/>
          </w:tcPr>
          <w:p w14:paraId="3F309D63" w14:textId="3FA480EB" w:rsidR="00B45ACC" w:rsidRPr="006B35B8" w:rsidRDefault="00B45ACC" w:rsidP="00B45ACC">
            <w:pPr>
              <w:jc w:val="center"/>
              <w:rPr>
                <w:color w:val="000000"/>
                <w:sz w:val="22"/>
                <w:szCs w:val="22"/>
              </w:rPr>
            </w:pPr>
          </w:p>
        </w:tc>
        <w:tc>
          <w:tcPr>
            <w:tcW w:w="382" w:type="pct"/>
            <w:shd w:val="clear" w:color="auto" w:fill="auto"/>
            <w:vAlign w:val="bottom"/>
          </w:tcPr>
          <w:p w14:paraId="4712A313" w14:textId="5A1A57BB" w:rsidR="00B45ACC" w:rsidRPr="006B35B8" w:rsidRDefault="00B45ACC" w:rsidP="00B45ACC">
            <w:pPr>
              <w:jc w:val="center"/>
              <w:rPr>
                <w:color w:val="000000"/>
                <w:sz w:val="22"/>
                <w:szCs w:val="22"/>
              </w:rPr>
            </w:pPr>
          </w:p>
        </w:tc>
        <w:tc>
          <w:tcPr>
            <w:tcW w:w="320" w:type="pct"/>
            <w:shd w:val="clear" w:color="auto" w:fill="auto"/>
            <w:vAlign w:val="center"/>
          </w:tcPr>
          <w:p w14:paraId="3106EE03" w14:textId="77777777" w:rsidR="00B45ACC" w:rsidRPr="006B35B8" w:rsidRDefault="00B45ACC" w:rsidP="00B45ACC">
            <w:pPr>
              <w:jc w:val="center"/>
              <w:rPr>
                <w:color w:val="000000"/>
                <w:sz w:val="22"/>
                <w:szCs w:val="22"/>
              </w:rPr>
            </w:pPr>
          </w:p>
        </w:tc>
        <w:tc>
          <w:tcPr>
            <w:tcW w:w="325" w:type="pct"/>
            <w:shd w:val="clear" w:color="auto" w:fill="auto"/>
            <w:vAlign w:val="center"/>
          </w:tcPr>
          <w:p w14:paraId="71E5C852" w14:textId="77777777" w:rsidR="00B45ACC" w:rsidRPr="006B35B8" w:rsidRDefault="00B45ACC" w:rsidP="00B45ACC">
            <w:pPr>
              <w:jc w:val="center"/>
              <w:rPr>
                <w:color w:val="000000"/>
                <w:sz w:val="22"/>
                <w:szCs w:val="22"/>
              </w:rPr>
            </w:pPr>
          </w:p>
        </w:tc>
        <w:tc>
          <w:tcPr>
            <w:tcW w:w="325" w:type="pct"/>
            <w:shd w:val="clear" w:color="auto" w:fill="auto"/>
            <w:vAlign w:val="center"/>
          </w:tcPr>
          <w:p w14:paraId="1742ECD3" w14:textId="77777777" w:rsidR="00B45ACC" w:rsidRPr="006B35B8" w:rsidRDefault="00B45ACC" w:rsidP="00B45ACC">
            <w:pPr>
              <w:jc w:val="center"/>
              <w:rPr>
                <w:color w:val="000000"/>
                <w:sz w:val="22"/>
                <w:szCs w:val="22"/>
              </w:rPr>
            </w:pPr>
          </w:p>
        </w:tc>
        <w:tc>
          <w:tcPr>
            <w:tcW w:w="325" w:type="pct"/>
            <w:shd w:val="clear" w:color="auto" w:fill="auto"/>
            <w:vAlign w:val="center"/>
          </w:tcPr>
          <w:p w14:paraId="7D841804" w14:textId="77777777" w:rsidR="00B45ACC" w:rsidRPr="006B35B8" w:rsidRDefault="00B45ACC" w:rsidP="00B45ACC">
            <w:pPr>
              <w:jc w:val="center"/>
              <w:rPr>
                <w:color w:val="000000"/>
                <w:sz w:val="22"/>
                <w:szCs w:val="22"/>
              </w:rPr>
            </w:pPr>
          </w:p>
        </w:tc>
        <w:tc>
          <w:tcPr>
            <w:tcW w:w="325" w:type="pct"/>
            <w:shd w:val="clear" w:color="auto" w:fill="auto"/>
            <w:vAlign w:val="center"/>
          </w:tcPr>
          <w:p w14:paraId="4F9A4897" w14:textId="77777777" w:rsidR="00B45ACC" w:rsidRPr="006B35B8" w:rsidRDefault="00B45ACC" w:rsidP="00B45ACC">
            <w:pPr>
              <w:jc w:val="center"/>
              <w:rPr>
                <w:color w:val="000000"/>
                <w:sz w:val="22"/>
                <w:szCs w:val="22"/>
              </w:rPr>
            </w:pPr>
          </w:p>
        </w:tc>
        <w:tc>
          <w:tcPr>
            <w:tcW w:w="384" w:type="pct"/>
            <w:shd w:val="clear" w:color="auto" w:fill="auto"/>
            <w:vAlign w:val="center"/>
          </w:tcPr>
          <w:p w14:paraId="6CDF9B80" w14:textId="77777777" w:rsidR="00B45ACC" w:rsidRPr="006B35B8" w:rsidRDefault="00B45ACC" w:rsidP="00B45ACC">
            <w:pPr>
              <w:jc w:val="center"/>
              <w:rPr>
                <w:color w:val="000000"/>
                <w:sz w:val="22"/>
                <w:szCs w:val="22"/>
              </w:rPr>
            </w:pPr>
          </w:p>
        </w:tc>
        <w:tc>
          <w:tcPr>
            <w:tcW w:w="384" w:type="pct"/>
            <w:shd w:val="clear" w:color="auto" w:fill="auto"/>
            <w:vAlign w:val="center"/>
          </w:tcPr>
          <w:p w14:paraId="595D64C0" w14:textId="77777777" w:rsidR="00B45ACC" w:rsidRPr="006B35B8" w:rsidRDefault="00B45ACC" w:rsidP="00B45ACC">
            <w:pPr>
              <w:jc w:val="center"/>
              <w:rPr>
                <w:color w:val="000000"/>
                <w:sz w:val="22"/>
                <w:szCs w:val="22"/>
              </w:rPr>
            </w:pPr>
          </w:p>
        </w:tc>
      </w:tr>
      <w:tr w:rsidR="00B45ACC" w:rsidRPr="006B35B8" w14:paraId="65F9CBA5" w14:textId="77777777" w:rsidTr="00B45ACC">
        <w:trPr>
          <w:cantSplit/>
        </w:trPr>
        <w:tc>
          <w:tcPr>
            <w:tcW w:w="200" w:type="pct"/>
            <w:shd w:val="clear" w:color="auto" w:fill="auto"/>
            <w:vAlign w:val="bottom"/>
          </w:tcPr>
          <w:p w14:paraId="77632630" w14:textId="4E5139CC" w:rsidR="00B45ACC" w:rsidRPr="006B35B8" w:rsidRDefault="00B45ACC" w:rsidP="00B45ACC">
            <w:pPr>
              <w:jc w:val="center"/>
              <w:rPr>
                <w:sz w:val="22"/>
                <w:szCs w:val="22"/>
              </w:rPr>
            </w:pPr>
            <w:r w:rsidRPr="006B35B8">
              <w:rPr>
                <w:color w:val="000000"/>
                <w:sz w:val="22"/>
                <w:szCs w:val="22"/>
              </w:rPr>
              <w:t>2.1</w:t>
            </w:r>
          </w:p>
        </w:tc>
        <w:tc>
          <w:tcPr>
            <w:tcW w:w="1755" w:type="pct"/>
            <w:shd w:val="clear" w:color="auto" w:fill="auto"/>
            <w:vAlign w:val="center"/>
          </w:tcPr>
          <w:p w14:paraId="31BCEE7C" w14:textId="3B06666A" w:rsidR="00B45ACC" w:rsidRPr="006B35B8" w:rsidRDefault="00B45ACC" w:rsidP="00B45ACC">
            <w:pPr>
              <w:jc w:val="center"/>
              <w:rPr>
                <w:b/>
                <w:bCs/>
                <w:color w:val="000000"/>
                <w:sz w:val="22"/>
                <w:szCs w:val="22"/>
              </w:rPr>
            </w:pPr>
            <w:r w:rsidRPr="00693216">
              <w:rPr>
                <w:color w:val="000000"/>
                <w:sz w:val="22"/>
                <w:szCs w:val="22"/>
              </w:rPr>
              <w:t>Установленная мощность основного оборудования</w:t>
            </w:r>
          </w:p>
        </w:tc>
        <w:tc>
          <w:tcPr>
            <w:tcW w:w="275" w:type="pct"/>
            <w:shd w:val="clear" w:color="auto" w:fill="auto"/>
            <w:vAlign w:val="center"/>
          </w:tcPr>
          <w:p w14:paraId="3815C604" w14:textId="7F93B271" w:rsidR="00B45ACC" w:rsidRPr="006B35B8" w:rsidRDefault="00B45ACC" w:rsidP="00B45ACC">
            <w:pPr>
              <w:jc w:val="center"/>
              <w:rPr>
                <w:b/>
                <w:bCs/>
                <w:color w:val="000000"/>
                <w:sz w:val="22"/>
                <w:szCs w:val="22"/>
              </w:rPr>
            </w:pPr>
            <w:r w:rsidRPr="00693216">
              <w:rPr>
                <w:color w:val="000000"/>
                <w:sz w:val="22"/>
                <w:szCs w:val="22"/>
              </w:rPr>
              <w:t>Гкал/ч</w:t>
            </w:r>
          </w:p>
        </w:tc>
        <w:tc>
          <w:tcPr>
            <w:tcW w:w="382" w:type="pct"/>
            <w:shd w:val="clear" w:color="auto" w:fill="auto"/>
            <w:vAlign w:val="center"/>
          </w:tcPr>
          <w:p w14:paraId="365A5F6B" w14:textId="60319342" w:rsidR="00B45ACC" w:rsidRPr="006B35B8" w:rsidRDefault="00B45ACC" w:rsidP="00B45ACC">
            <w:pPr>
              <w:jc w:val="center"/>
              <w:rPr>
                <w:color w:val="000000"/>
                <w:sz w:val="22"/>
                <w:szCs w:val="22"/>
              </w:rPr>
            </w:pPr>
            <w:r w:rsidRPr="00693216">
              <w:rPr>
                <w:color w:val="000000"/>
                <w:sz w:val="22"/>
                <w:szCs w:val="22"/>
              </w:rPr>
              <w:t>0,172</w:t>
            </w:r>
          </w:p>
        </w:tc>
        <w:tc>
          <w:tcPr>
            <w:tcW w:w="320" w:type="pct"/>
            <w:shd w:val="clear" w:color="auto" w:fill="auto"/>
            <w:vAlign w:val="center"/>
          </w:tcPr>
          <w:p w14:paraId="440B6F27" w14:textId="68EB2EB4"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05B3F87F" w14:textId="216BA687"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6450E4FE" w14:textId="39E05B8A"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0E6DE1B5" w14:textId="6F249672"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287892C7" w14:textId="69AC8108" w:rsidR="00B45ACC" w:rsidRPr="006B35B8" w:rsidRDefault="00B45ACC" w:rsidP="00B45ACC">
            <w:pPr>
              <w:jc w:val="center"/>
              <w:rPr>
                <w:color w:val="000000"/>
                <w:sz w:val="22"/>
                <w:szCs w:val="22"/>
              </w:rPr>
            </w:pPr>
            <w:r w:rsidRPr="00693216">
              <w:rPr>
                <w:color w:val="000000"/>
                <w:sz w:val="22"/>
                <w:szCs w:val="22"/>
              </w:rPr>
              <w:t>0,172</w:t>
            </w:r>
          </w:p>
        </w:tc>
        <w:tc>
          <w:tcPr>
            <w:tcW w:w="384" w:type="pct"/>
            <w:shd w:val="clear" w:color="auto" w:fill="auto"/>
            <w:vAlign w:val="center"/>
          </w:tcPr>
          <w:p w14:paraId="34A3B4B6" w14:textId="19DF0638" w:rsidR="00B45ACC" w:rsidRPr="006B35B8" w:rsidRDefault="00B45ACC" w:rsidP="00B45ACC">
            <w:pPr>
              <w:jc w:val="center"/>
              <w:rPr>
                <w:color w:val="000000"/>
                <w:sz w:val="22"/>
                <w:szCs w:val="22"/>
              </w:rPr>
            </w:pPr>
            <w:r w:rsidRPr="00693216">
              <w:rPr>
                <w:color w:val="000000"/>
                <w:sz w:val="22"/>
                <w:szCs w:val="22"/>
              </w:rPr>
              <w:t>0,172</w:t>
            </w:r>
          </w:p>
        </w:tc>
        <w:tc>
          <w:tcPr>
            <w:tcW w:w="384" w:type="pct"/>
            <w:shd w:val="clear" w:color="auto" w:fill="auto"/>
            <w:vAlign w:val="center"/>
          </w:tcPr>
          <w:p w14:paraId="07586A7C" w14:textId="1BFE64EB" w:rsidR="00B45ACC" w:rsidRPr="006B35B8" w:rsidRDefault="00B45ACC" w:rsidP="00B45ACC">
            <w:pPr>
              <w:jc w:val="center"/>
              <w:rPr>
                <w:color w:val="000000"/>
                <w:sz w:val="22"/>
                <w:szCs w:val="22"/>
              </w:rPr>
            </w:pPr>
            <w:r w:rsidRPr="00693216">
              <w:rPr>
                <w:color w:val="000000"/>
                <w:sz w:val="22"/>
                <w:szCs w:val="22"/>
              </w:rPr>
              <w:t>0,172</w:t>
            </w:r>
          </w:p>
        </w:tc>
      </w:tr>
      <w:tr w:rsidR="00B45ACC" w:rsidRPr="006B35B8" w14:paraId="14F019CB" w14:textId="77777777" w:rsidTr="00B45ACC">
        <w:trPr>
          <w:cantSplit/>
        </w:trPr>
        <w:tc>
          <w:tcPr>
            <w:tcW w:w="200" w:type="pct"/>
            <w:shd w:val="clear" w:color="auto" w:fill="auto"/>
            <w:vAlign w:val="bottom"/>
          </w:tcPr>
          <w:p w14:paraId="27682ACC" w14:textId="1D232B84" w:rsidR="00B45ACC" w:rsidRPr="006B35B8" w:rsidRDefault="00B45ACC" w:rsidP="00B45ACC">
            <w:pPr>
              <w:jc w:val="center"/>
              <w:rPr>
                <w:sz w:val="22"/>
                <w:szCs w:val="22"/>
              </w:rPr>
            </w:pPr>
            <w:r w:rsidRPr="006B35B8">
              <w:rPr>
                <w:color w:val="000000"/>
                <w:sz w:val="22"/>
                <w:szCs w:val="22"/>
              </w:rPr>
              <w:t>2.2</w:t>
            </w:r>
          </w:p>
        </w:tc>
        <w:tc>
          <w:tcPr>
            <w:tcW w:w="1755" w:type="pct"/>
            <w:shd w:val="clear" w:color="auto" w:fill="auto"/>
            <w:vAlign w:val="center"/>
          </w:tcPr>
          <w:p w14:paraId="623EADDF" w14:textId="5A1A4E12" w:rsidR="00B45ACC" w:rsidRPr="006B35B8" w:rsidRDefault="00B45ACC" w:rsidP="00B45ACC">
            <w:pPr>
              <w:jc w:val="center"/>
              <w:rPr>
                <w:color w:val="000000"/>
                <w:sz w:val="22"/>
                <w:szCs w:val="22"/>
              </w:rPr>
            </w:pPr>
            <w:r w:rsidRPr="00693216">
              <w:rPr>
                <w:color w:val="000000"/>
                <w:sz w:val="22"/>
                <w:szCs w:val="22"/>
              </w:rPr>
              <w:t>Располагаемая мощность основного оборудования</w:t>
            </w:r>
          </w:p>
        </w:tc>
        <w:tc>
          <w:tcPr>
            <w:tcW w:w="275" w:type="pct"/>
            <w:shd w:val="clear" w:color="auto" w:fill="auto"/>
            <w:vAlign w:val="center"/>
          </w:tcPr>
          <w:p w14:paraId="19A13515" w14:textId="3E31F3C3"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587E1DC6" w14:textId="1D6156E9" w:rsidR="00B45ACC" w:rsidRPr="006B35B8" w:rsidRDefault="00B45ACC" w:rsidP="00B45ACC">
            <w:pPr>
              <w:jc w:val="center"/>
              <w:rPr>
                <w:color w:val="000000"/>
                <w:sz w:val="22"/>
                <w:szCs w:val="22"/>
              </w:rPr>
            </w:pPr>
            <w:r w:rsidRPr="00693216">
              <w:rPr>
                <w:color w:val="000000"/>
                <w:sz w:val="22"/>
                <w:szCs w:val="22"/>
              </w:rPr>
              <w:t>0,172</w:t>
            </w:r>
          </w:p>
        </w:tc>
        <w:tc>
          <w:tcPr>
            <w:tcW w:w="320" w:type="pct"/>
            <w:shd w:val="clear" w:color="auto" w:fill="auto"/>
            <w:vAlign w:val="center"/>
          </w:tcPr>
          <w:p w14:paraId="79492924" w14:textId="3A4FDEAB"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06BC3FB8" w14:textId="251E1E8A"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7EE53036" w14:textId="0F865480"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39777490" w14:textId="2F64671A" w:rsidR="00B45ACC" w:rsidRPr="006B35B8" w:rsidRDefault="00B45ACC" w:rsidP="00B45ACC">
            <w:pPr>
              <w:jc w:val="center"/>
              <w:rPr>
                <w:color w:val="000000"/>
                <w:sz w:val="22"/>
                <w:szCs w:val="22"/>
              </w:rPr>
            </w:pPr>
            <w:r w:rsidRPr="00693216">
              <w:rPr>
                <w:color w:val="000000"/>
                <w:sz w:val="22"/>
                <w:szCs w:val="22"/>
              </w:rPr>
              <w:t>0,172</w:t>
            </w:r>
          </w:p>
        </w:tc>
        <w:tc>
          <w:tcPr>
            <w:tcW w:w="325" w:type="pct"/>
            <w:shd w:val="clear" w:color="auto" w:fill="auto"/>
            <w:vAlign w:val="center"/>
          </w:tcPr>
          <w:p w14:paraId="36BF9659" w14:textId="39D4178E" w:rsidR="00B45ACC" w:rsidRPr="006B35B8" w:rsidRDefault="00B45ACC" w:rsidP="00B45ACC">
            <w:pPr>
              <w:jc w:val="center"/>
              <w:rPr>
                <w:color w:val="000000"/>
                <w:sz w:val="22"/>
                <w:szCs w:val="22"/>
              </w:rPr>
            </w:pPr>
            <w:r w:rsidRPr="00693216">
              <w:rPr>
                <w:color w:val="000000"/>
                <w:sz w:val="22"/>
                <w:szCs w:val="22"/>
              </w:rPr>
              <w:t>0,172</w:t>
            </w:r>
          </w:p>
        </w:tc>
        <w:tc>
          <w:tcPr>
            <w:tcW w:w="384" w:type="pct"/>
            <w:shd w:val="clear" w:color="auto" w:fill="auto"/>
            <w:vAlign w:val="center"/>
          </w:tcPr>
          <w:p w14:paraId="6EF7AC98" w14:textId="18986487" w:rsidR="00B45ACC" w:rsidRPr="006B35B8" w:rsidRDefault="00B45ACC" w:rsidP="00B45ACC">
            <w:pPr>
              <w:jc w:val="center"/>
              <w:rPr>
                <w:color w:val="000000"/>
                <w:sz w:val="22"/>
                <w:szCs w:val="22"/>
              </w:rPr>
            </w:pPr>
            <w:r w:rsidRPr="00693216">
              <w:rPr>
                <w:color w:val="000000"/>
                <w:sz w:val="22"/>
                <w:szCs w:val="22"/>
              </w:rPr>
              <w:t>0,172</w:t>
            </w:r>
          </w:p>
        </w:tc>
        <w:tc>
          <w:tcPr>
            <w:tcW w:w="384" w:type="pct"/>
            <w:shd w:val="clear" w:color="auto" w:fill="auto"/>
            <w:vAlign w:val="center"/>
          </w:tcPr>
          <w:p w14:paraId="2EA54260" w14:textId="29553C87" w:rsidR="00B45ACC" w:rsidRPr="006B35B8" w:rsidRDefault="00B45ACC" w:rsidP="00B45ACC">
            <w:pPr>
              <w:jc w:val="center"/>
              <w:rPr>
                <w:color w:val="000000"/>
                <w:sz w:val="22"/>
                <w:szCs w:val="22"/>
              </w:rPr>
            </w:pPr>
            <w:r w:rsidRPr="00693216">
              <w:rPr>
                <w:color w:val="000000"/>
                <w:sz w:val="22"/>
                <w:szCs w:val="22"/>
              </w:rPr>
              <w:t>0,172</w:t>
            </w:r>
          </w:p>
        </w:tc>
      </w:tr>
      <w:tr w:rsidR="00B45ACC" w:rsidRPr="006B35B8" w14:paraId="012C0C83" w14:textId="77777777" w:rsidTr="00B45ACC">
        <w:trPr>
          <w:cantSplit/>
        </w:trPr>
        <w:tc>
          <w:tcPr>
            <w:tcW w:w="200" w:type="pct"/>
            <w:shd w:val="clear" w:color="auto" w:fill="auto"/>
            <w:vAlign w:val="bottom"/>
          </w:tcPr>
          <w:p w14:paraId="78CA3926" w14:textId="694929B6" w:rsidR="00B45ACC" w:rsidRPr="006B35B8" w:rsidRDefault="00B45ACC" w:rsidP="00B45ACC">
            <w:pPr>
              <w:jc w:val="center"/>
              <w:rPr>
                <w:sz w:val="22"/>
                <w:szCs w:val="22"/>
              </w:rPr>
            </w:pPr>
            <w:r w:rsidRPr="006B35B8">
              <w:rPr>
                <w:color w:val="000000"/>
                <w:sz w:val="22"/>
                <w:szCs w:val="22"/>
              </w:rPr>
              <w:t>2.3</w:t>
            </w:r>
          </w:p>
        </w:tc>
        <w:tc>
          <w:tcPr>
            <w:tcW w:w="1755" w:type="pct"/>
            <w:shd w:val="clear" w:color="auto" w:fill="auto"/>
            <w:vAlign w:val="center"/>
          </w:tcPr>
          <w:p w14:paraId="00FF6A16" w14:textId="11E8A468" w:rsidR="00B45ACC" w:rsidRPr="006B35B8" w:rsidRDefault="00B45ACC" w:rsidP="00B45ACC">
            <w:pPr>
              <w:jc w:val="center"/>
              <w:rPr>
                <w:color w:val="000000"/>
                <w:sz w:val="22"/>
                <w:szCs w:val="22"/>
              </w:rPr>
            </w:pPr>
            <w:r w:rsidRPr="00693216">
              <w:rPr>
                <w:color w:val="000000"/>
                <w:sz w:val="22"/>
                <w:szCs w:val="22"/>
              </w:rPr>
              <w:t>Ограничения тепловой мощности</w:t>
            </w:r>
          </w:p>
        </w:tc>
        <w:tc>
          <w:tcPr>
            <w:tcW w:w="275" w:type="pct"/>
            <w:shd w:val="clear" w:color="auto" w:fill="auto"/>
            <w:vAlign w:val="center"/>
          </w:tcPr>
          <w:p w14:paraId="61956FA2" w14:textId="24F7E0B5"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3CE8890C" w14:textId="54744433" w:rsidR="00B45ACC" w:rsidRPr="006B35B8" w:rsidRDefault="00B45ACC" w:rsidP="00B45ACC">
            <w:pPr>
              <w:jc w:val="center"/>
              <w:rPr>
                <w:color w:val="000000"/>
                <w:sz w:val="22"/>
                <w:szCs w:val="22"/>
              </w:rPr>
            </w:pPr>
            <w:r w:rsidRPr="00693216">
              <w:rPr>
                <w:color w:val="000000"/>
                <w:sz w:val="22"/>
                <w:szCs w:val="22"/>
              </w:rPr>
              <w:t>0,000</w:t>
            </w:r>
          </w:p>
        </w:tc>
        <w:tc>
          <w:tcPr>
            <w:tcW w:w="320" w:type="pct"/>
            <w:shd w:val="clear" w:color="auto" w:fill="auto"/>
            <w:vAlign w:val="center"/>
          </w:tcPr>
          <w:p w14:paraId="3FDE6594" w14:textId="0B6942D1"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51EBBEE6" w14:textId="60350578"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5C07591E" w14:textId="6D1FB99D"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20F2AC64" w14:textId="7520A0E3"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18CC3FAA" w14:textId="7FC9112F" w:rsidR="00B45ACC" w:rsidRPr="006B35B8" w:rsidRDefault="00B45ACC" w:rsidP="00B45ACC">
            <w:pPr>
              <w:jc w:val="center"/>
              <w:rPr>
                <w:color w:val="000000"/>
                <w:sz w:val="22"/>
                <w:szCs w:val="22"/>
              </w:rPr>
            </w:pPr>
            <w:r w:rsidRPr="00693216">
              <w:rPr>
                <w:color w:val="000000"/>
                <w:sz w:val="22"/>
                <w:szCs w:val="22"/>
              </w:rPr>
              <w:t>0,000</w:t>
            </w:r>
          </w:p>
        </w:tc>
        <w:tc>
          <w:tcPr>
            <w:tcW w:w="384" w:type="pct"/>
            <w:shd w:val="clear" w:color="auto" w:fill="auto"/>
            <w:vAlign w:val="center"/>
          </w:tcPr>
          <w:p w14:paraId="6EB30D3C" w14:textId="5FA5277E" w:rsidR="00B45ACC" w:rsidRPr="006B35B8" w:rsidRDefault="00B45ACC" w:rsidP="00B45ACC">
            <w:pPr>
              <w:jc w:val="center"/>
              <w:rPr>
                <w:color w:val="000000"/>
                <w:sz w:val="22"/>
                <w:szCs w:val="22"/>
              </w:rPr>
            </w:pPr>
            <w:r w:rsidRPr="00693216">
              <w:rPr>
                <w:color w:val="000000"/>
                <w:sz w:val="22"/>
                <w:szCs w:val="22"/>
              </w:rPr>
              <w:t>0,000</w:t>
            </w:r>
          </w:p>
        </w:tc>
        <w:tc>
          <w:tcPr>
            <w:tcW w:w="384" w:type="pct"/>
            <w:shd w:val="clear" w:color="auto" w:fill="auto"/>
            <w:vAlign w:val="center"/>
          </w:tcPr>
          <w:p w14:paraId="660FA4A4" w14:textId="5DE8EA82" w:rsidR="00B45ACC" w:rsidRPr="006B35B8" w:rsidRDefault="00B45ACC" w:rsidP="00B45ACC">
            <w:pPr>
              <w:jc w:val="center"/>
              <w:rPr>
                <w:color w:val="000000"/>
                <w:sz w:val="22"/>
                <w:szCs w:val="22"/>
              </w:rPr>
            </w:pPr>
            <w:r w:rsidRPr="00693216">
              <w:rPr>
                <w:color w:val="000000"/>
                <w:sz w:val="22"/>
                <w:szCs w:val="22"/>
              </w:rPr>
              <w:t>0,000</w:t>
            </w:r>
          </w:p>
        </w:tc>
      </w:tr>
      <w:tr w:rsidR="00B45ACC" w:rsidRPr="006B35B8" w14:paraId="408D4945" w14:textId="77777777" w:rsidTr="00B45ACC">
        <w:trPr>
          <w:cantSplit/>
        </w:trPr>
        <w:tc>
          <w:tcPr>
            <w:tcW w:w="200" w:type="pct"/>
            <w:shd w:val="clear" w:color="auto" w:fill="auto"/>
            <w:vAlign w:val="bottom"/>
          </w:tcPr>
          <w:p w14:paraId="4EDD086F" w14:textId="36D22540" w:rsidR="00B45ACC" w:rsidRPr="006B35B8" w:rsidRDefault="00B45ACC" w:rsidP="00B45ACC">
            <w:pPr>
              <w:jc w:val="center"/>
              <w:rPr>
                <w:sz w:val="22"/>
                <w:szCs w:val="22"/>
              </w:rPr>
            </w:pPr>
            <w:r w:rsidRPr="006B35B8">
              <w:rPr>
                <w:color w:val="000000"/>
                <w:sz w:val="22"/>
                <w:szCs w:val="22"/>
              </w:rPr>
              <w:t>2.4</w:t>
            </w:r>
          </w:p>
        </w:tc>
        <w:tc>
          <w:tcPr>
            <w:tcW w:w="1755" w:type="pct"/>
            <w:shd w:val="clear" w:color="auto" w:fill="auto"/>
            <w:vAlign w:val="center"/>
          </w:tcPr>
          <w:p w14:paraId="10996178" w14:textId="0740C233" w:rsidR="00B45ACC" w:rsidRPr="006B35B8" w:rsidRDefault="00B45ACC" w:rsidP="00B45ACC">
            <w:pPr>
              <w:jc w:val="center"/>
              <w:rPr>
                <w:color w:val="000000"/>
                <w:sz w:val="22"/>
                <w:szCs w:val="22"/>
              </w:rPr>
            </w:pPr>
            <w:r w:rsidRPr="00693216">
              <w:rPr>
                <w:color w:val="000000"/>
                <w:sz w:val="22"/>
                <w:szCs w:val="22"/>
              </w:rPr>
              <w:t>Собственные и хозяйственные нужды</w:t>
            </w:r>
          </w:p>
        </w:tc>
        <w:tc>
          <w:tcPr>
            <w:tcW w:w="275" w:type="pct"/>
            <w:shd w:val="clear" w:color="auto" w:fill="auto"/>
            <w:vAlign w:val="center"/>
          </w:tcPr>
          <w:p w14:paraId="673CF595" w14:textId="5A66C1BE"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28A64FCA" w14:textId="33237E1A" w:rsidR="00B45ACC" w:rsidRPr="006B35B8" w:rsidRDefault="00B45ACC" w:rsidP="00B45ACC">
            <w:pPr>
              <w:jc w:val="center"/>
              <w:rPr>
                <w:color w:val="000000"/>
                <w:sz w:val="22"/>
                <w:szCs w:val="22"/>
              </w:rPr>
            </w:pPr>
            <w:r w:rsidRPr="00693216">
              <w:rPr>
                <w:color w:val="000000"/>
                <w:sz w:val="22"/>
                <w:szCs w:val="22"/>
              </w:rPr>
              <w:t>0,001</w:t>
            </w:r>
          </w:p>
        </w:tc>
        <w:tc>
          <w:tcPr>
            <w:tcW w:w="320" w:type="pct"/>
            <w:shd w:val="clear" w:color="auto" w:fill="auto"/>
            <w:vAlign w:val="center"/>
          </w:tcPr>
          <w:p w14:paraId="0F4FB920" w14:textId="73A96A62" w:rsidR="00B45ACC" w:rsidRPr="006B35B8" w:rsidRDefault="00B45ACC" w:rsidP="00B45ACC">
            <w:pPr>
              <w:jc w:val="center"/>
              <w:rPr>
                <w:color w:val="000000"/>
                <w:sz w:val="22"/>
                <w:szCs w:val="22"/>
              </w:rPr>
            </w:pPr>
            <w:r w:rsidRPr="00693216">
              <w:rPr>
                <w:color w:val="000000"/>
                <w:sz w:val="22"/>
                <w:szCs w:val="22"/>
              </w:rPr>
              <w:t>0,001</w:t>
            </w:r>
          </w:p>
        </w:tc>
        <w:tc>
          <w:tcPr>
            <w:tcW w:w="325" w:type="pct"/>
            <w:shd w:val="clear" w:color="auto" w:fill="auto"/>
            <w:vAlign w:val="center"/>
          </w:tcPr>
          <w:p w14:paraId="007DB1B5" w14:textId="4563219F" w:rsidR="00B45ACC" w:rsidRPr="006B35B8" w:rsidRDefault="00B45ACC" w:rsidP="00B45ACC">
            <w:pPr>
              <w:jc w:val="center"/>
              <w:rPr>
                <w:color w:val="000000"/>
                <w:sz w:val="22"/>
                <w:szCs w:val="22"/>
              </w:rPr>
            </w:pPr>
            <w:r w:rsidRPr="00693216">
              <w:rPr>
                <w:color w:val="000000"/>
                <w:sz w:val="22"/>
                <w:szCs w:val="22"/>
              </w:rPr>
              <w:t>0,001</w:t>
            </w:r>
          </w:p>
        </w:tc>
        <w:tc>
          <w:tcPr>
            <w:tcW w:w="325" w:type="pct"/>
            <w:shd w:val="clear" w:color="auto" w:fill="auto"/>
            <w:vAlign w:val="center"/>
          </w:tcPr>
          <w:p w14:paraId="71171F41" w14:textId="070D9985" w:rsidR="00B45ACC" w:rsidRPr="006B35B8" w:rsidRDefault="00B45ACC" w:rsidP="00B45ACC">
            <w:pPr>
              <w:jc w:val="center"/>
              <w:rPr>
                <w:color w:val="000000"/>
                <w:sz w:val="22"/>
                <w:szCs w:val="22"/>
              </w:rPr>
            </w:pPr>
            <w:r w:rsidRPr="00693216">
              <w:rPr>
                <w:color w:val="000000"/>
                <w:sz w:val="22"/>
                <w:szCs w:val="22"/>
              </w:rPr>
              <w:t>0,001</w:t>
            </w:r>
          </w:p>
        </w:tc>
        <w:tc>
          <w:tcPr>
            <w:tcW w:w="325" w:type="pct"/>
            <w:shd w:val="clear" w:color="auto" w:fill="auto"/>
            <w:vAlign w:val="center"/>
          </w:tcPr>
          <w:p w14:paraId="1F16EACA" w14:textId="2FC7451B" w:rsidR="00B45ACC" w:rsidRPr="006B35B8" w:rsidRDefault="00B45ACC" w:rsidP="00B45ACC">
            <w:pPr>
              <w:jc w:val="center"/>
              <w:rPr>
                <w:color w:val="000000"/>
                <w:sz w:val="22"/>
                <w:szCs w:val="22"/>
              </w:rPr>
            </w:pPr>
            <w:r w:rsidRPr="00693216">
              <w:rPr>
                <w:color w:val="000000"/>
                <w:sz w:val="22"/>
                <w:szCs w:val="22"/>
              </w:rPr>
              <w:t>0,001</w:t>
            </w:r>
          </w:p>
        </w:tc>
        <w:tc>
          <w:tcPr>
            <w:tcW w:w="325" w:type="pct"/>
            <w:shd w:val="clear" w:color="auto" w:fill="auto"/>
            <w:vAlign w:val="center"/>
          </w:tcPr>
          <w:p w14:paraId="4D3A153C" w14:textId="0AB2E2B8" w:rsidR="00B45ACC" w:rsidRPr="006B35B8" w:rsidRDefault="00B45ACC" w:rsidP="00B45ACC">
            <w:pPr>
              <w:jc w:val="center"/>
              <w:rPr>
                <w:color w:val="000000"/>
                <w:sz w:val="22"/>
                <w:szCs w:val="22"/>
              </w:rPr>
            </w:pPr>
            <w:r w:rsidRPr="00693216">
              <w:rPr>
                <w:color w:val="000000"/>
                <w:sz w:val="22"/>
                <w:szCs w:val="22"/>
              </w:rPr>
              <w:t>0,001</w:t>
            </w:r>
          </w:p>
        </w:tc>
        <w:tc>
          <w:tcPr>
            <w:tcW w:w="384" w:type="pct"/>
            <w:shd w:val="clear" w:color="auto" w:fill="auto"/>
            <w:vAlign w:val="center"/>
          </w:tcPr>
          <w:p w14:paraId="484D6E12" w14:textId="0BB07261" w:rsidR="00B45ACC" w:rsidRPr="006B35B8" w:rsidRDefault="00B45ACC" w:rsidP="00B45ACC">
            <w:pPr>
              <w:jc w:val="center"/>
              <w:rPr>
                <w:color w:val="000000"/>
                <w:sz w:val="22"/>
                <w:szCs w:val="22"/>
              </w:rPr>
            </w:pPr>
            <w:r w:rsidRPr="00693216">
              <w:rPr>
                <w:color w:val="000000"/>
                <w:sz w:val="22"/>
                <w:szCs w:val="22"/>
              </w:rPr>
              <w:t>0,001</w:t>
            </w:r>
          </w:p>
        </w:tc>
        <w:tc>
          <w:tcPr>
            <w:tcW w:w="384" w:type="pct"/>
            <w:shd w:val="clear" w:color="auto" w:fill="auto"/>
            <w:vAlign w:val="center"/>
          </w:tcPr>
          <w:p w14:paraId="5D84891F" w14:textId="0B20BC4C" w:rsidR="00B45ACC" w:rsidRPr="006B35B8" w:rsidRDefault="00B45ACC" w:rsidP="00B45ACC">
            <w:pPr>
              <w:jc w:val="center"/>
              <w:rPr>
                <w:color w:val="000000"/>
                <w:sz w:val="22"/>
                <w:szCs w:val="22"/>
              </w:rPr>
            </w:pPr>
            <w:r w:rsidRPr="00693216">
              <w:rPr>
                <w:color w:val="000000"/>
                <w:sz w:val="22"/>
                <w:szCs w:val="22"/>
              </w:rPr>
              <w:t>0,001</w:t>
            </w:r>
          </w:p>
        </w:tc>
      </w:tr>
      <w:tr w:rsidR="00B45ACC" w:rsidRPr="006B35B8" w14:paraId="514AF0D1" w14:textId="77777777" w:rsidTr="00B45ACC">
        <w:trPr>
          <w:cantSplit/>
        </w:trPr>
        <w:tc>
          <w:tcPr>
            <w:tcW w:w="200" w:type="pct"/>
            <w:shd w:val="clear" w:color="auto" w:fill="auto"/>
            <w:vAlign w:val="bottom"/>
          </w:tcPr>
          <w:p w14:paraId="36AB99CC" w14:textId="36EBE4F0" w:rsidR="00B45ACC" w:rsidRPr="006B35B8" w:rsidRDefault="00B45ACC" w:rsidP="00B45ACC">
            <w:pPr>
              <w:jc w:val="center"/>
              <w:rPr>
                <w:sz w:val="22"/>
                <w:szCs w:val="22"/>
              </w:rPr>
            </w:pPr>
            <w:r w:rsidRPr="006B35B8">
              <w:rPr>
                <w:color w:val="000000"/>
                <w:sz w:val="22"/>
                <w:szCs w:val="22"/>
              </w:rPr>
              <w:lastRenderedPageBreak/>
              <w:t>2.5</w:t>
            </w:r>
          </w:p>
        </w:tc>
        <w:tc>
          <w:tcPr>
            <w:tcW w:w="1755" w:type="pct"/>
            <w:shd w:val="clear" w:color="auto" w:fill="auto"/>
            <w:vAlign w:val="center"/>
          </w:tcPr>
          <w:p w14:paraId="7037EC57" w14:textId="43055911" w:rsidR="00B45ACC" w:rsidRPr="006B35B8" w:rsidRDefault="00B45ACC" w:rsidP="00B45ACC">
            <w:pPr>
              <w:jc w:val="center"/>
              <w:rPr>
                <w:color w:val="000000"/>
                <w:sz w:val="22"/>
                <w:szCs w:val="22"/>
              </w:rPr>
            </w:pPr>
            <w:r w:rsidRPr="00693216">
              <w:rPr>
                <w:color w:val="000000"/>
                <w:sz w:val="22"/>
                <w:szCs w:val="22"/>
              </w:rPr>
              <w:t xml:space="preserve">Потери в тепловых сетях от отпущенной тепловой энергии </w:t>
            </w:r>
          </w:p>
        </w:tc>
        <w:tc>
          <w:tcPr>
            <w:tcW w:w="275" w:type="pct"/>
            <w:shd w:val="clear" w:color="auto" w:fill="auto"/>
            <w:vAlign w:val="center"/>
          </w:tcPr>
          <w:p w14:paraId="2C72BF84" w14:textId="3F36C488"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4929F2CF" w14:textId="331E69B4" w:rsidR="00B45ACC" w:rsidRPr="006B35B8" w:rsidRDefault="00B45ACC" w:rsidP="00B45ACC">
            <w:pPr>
              <w:jc w:val="center"/>
              <w:rPr>
                <w:color w:val="000000"/>
                <w:sz w:val="22"/>
                <w:szCs w:val="22"/>
              </w:rPr>
            </w:pPr>
            <w:r w:rsidRPr="00693216">
              <w:rPr>
                <w:color w:val="000000"/>
                <w:sz w:val="22"/>
                <w:szCs w:val="22"/>
              </w:rPr>
              <w:t>0,003</w:t>
            </w:r>
          </w:p>
        </w:tc>
        <w:tc>
          <w:tcPr>
            <w:tcW w:w="320" w:type="pct"/>
            <w:shd w:val="clear" w:color="auto" w:fill="auto"/>
            <w:vAlign w:val="center"/>
          </w:tcPr>
          <w:p w14:paraId="6954D074" w14:textId="30C9DF21" w:rsidR="00B45ACC" w:rsidRPr="006B35B8" w:rsidRDefault="00B45ACC" w:rsidP="00B45ACC">
            <w:pPr>
              <w:jc w:val="center"/>
              <w:rPr>
                <w:color w:val="000000"/>
                <w:sz w:val="22"/>
                <w:szCs w:val="22"/>
              </w:rPr>
            </w:pPr>
            <w:r w:rsidRPr="00693216">
              <w:rPr>
                <w:color w:val="000000"/>
                <w:sz w:val="22"/>
                <w:szCs w:val="22"/>
              </w:rPr>
              <w:t>0,003</w:t>
            </w:r>
          </w:p>
        </w:tc>
        <w:tc>
          <w:tcPr>
            <w:tcW w:w="325" w:type="pct"/>
            <w:shd w:val="clear" w:color="auto" w:fill="auto"/>
            <w:vAlign w:val="center"/>
          </w:tcPr>
          <w:p w14:paraId="75CDE980" w14:textId="4B81CC6E" w:rsidR="00B45ACC" w:rsidRPr="006B35B8" w:rsidRDefault="00B45ACC" w:rsidP="00B45ACC">
            <w:pPr>
              <w:jc w:val="center"/>
              <w:rPr>
                <w:color w:val="000000"/>
                <w:sz w:val="22"/>
                <w:szCs w:val="22"/>
              </w:rPr>
            </w:pPr>
            <w:r w:rsidRPr="00693216">
              <w:rPr>
                <w:color w:val="000000"/>
                <w:sz w:val="22"/>
                <w:szCs w:val="22"/>
              </w:rPr>
              <w:t>0,003</w:t>
            </w:r>
          </w:p>
        </w:tc>
        <w:tc>
          <w:tcPr>
            <w:tcW w:w="325" w:type="pct"/>
            <w:shd w:val="clear" w:color="auto" w:fill="auto"/>
            <w:vAlign w:val="center"/>
          </w:tcPr>
          <w:p w14:paraId="7783BAE6" w14:textId="4D8C70D3" w:rsidR="00B45ACC" w:rsidRPr="006B35B8" w:rsidRDefault="00B45ACC" w:rsidP="00B45ACC">
            <w:pPr>
              <w:jc w:val="center"/>
              <w:rPr>
                <w:color w:val="000000"/>
                <w:sz w:val="22"/>
                <w:szCs w:val="22"/>
              </w:rPr>
            </w:pPr>
            <w:r w:rsidRPr="00693216">
              <w:rPr>
                <w:color w:val="000000"/>
                <w:sz w:val="22"/>
                <w:szCs w:val="22"/>
              </w:rPr>
              <w:t>0,003</w:t>
            </w:r>
          </w:p>
        </w:tc>
        <w:tc>
          <w:tcPr>
            <w:tcW w:w="325" w:type="pct"/>
            <w:shd w:val="clear" w:color="auto" w:fill="auto"/>
            <w:vAlign w:val="center"/>
          </w:tcPr>
          <w:p w14:paraId="13A5FCDF" w14:textId="1FD138D4" w:rsidR="00B45ACC" w:rsidRPr="006B35B8" w:rsidRDefault="00B45ACC" w:rsidP="00B45ACC">
            <w:pPr>
              <w:jc w:val="center"/>
              <w:rPr>
                <w:color w:val="000000"/>
                <w:sz w:val="22"/>
                <w:szCs w:val="22"/>
              </w:rPr>
            </w:pPr>
            <w:r w:rsidRPr="00693216">
              <w:rPr>
                <w:color w:val="000000"/>
                <w:sz w:val="22"/>
                <w:szCs w:val="22"/>
              </w:rPr>
              <w:t>0,003</w:t>
            </w:r>
          </w:p>
        </w:tc>
        <w:tc>
          <w:tcPr>
            <w:tcW w:w="325" w:type="pct"/>
            <w:shd w:val="clear" w:color="auto" w:fill="auto"/>
            <w:vAlign w:val="center"/>
          </w:tcPr>
          <w:p w14:paraId="61E2BF77" w14:textId="387DDF41" w:rsidR="00B45ACC" w:rsidRPr="006B35B8" w:rsidRDefault="00B45ACC" w:rsidP="00B45ACC">
            <w:pPr>
              <w:jc w:val="center"/>
              <w:rPr>
                <w:color w:val="000000"/>
                <w:sz w:val="22"/>
                <w:szCs w:val="22"/>
              </w:rPr>
            </w:pPr>
            <w:r w:rsidRPr="00693216">
              <w:rPr>
                <w:color w:val="000000"/>
                <w:sz w:val="22"/>
                <w:szCs w:val="22"/>
              </w:rPr>
              <w:t>0,003</w:t>
            </w:r>
          </w:p>
        </w:tc>
        <w:tc>
          <w:tcPr>
            <w:tcW w:w="384" w:type="pct"/>
            <w:shd w:val="clear" w:color="auto" w:fill="auto"/>
            <w:vAlign w:val="center"/>
          </w:tcPr>
          <w:p w14:paraId="52D82ADF" w14:textId="4FEA89F8" w:rsidR="00B45ACC" w:rsidRPr="006B35B8" w:rsidRDefault="00B45ACC" w:rsidP="00B45ACC">
            <w:pPr>
              <w:jc w:val="center"/>
              <w:rPr>
                <w:color w:val="000000"/>
                <w:sz w:val="22"/>
                <w:szCs w:val="22"/>
              </w:rPr>
            </w:pPr>
            <w:r w:rsidRPr="00693216">
              <w:rPr>
                <w:color w:val="000000"/>
                <w:sz w:val="22"/>
                <w:szCs w:val="22"/>
              </w:rPr>
              <w:t>0,003</w:t>
            </w:r>
          </w:p>
        </w:tc>
        <w:tc>
          <w:tcPr>
            <w:tcW w:w="384" w:type="pct"/>
            <w:shd w:val="clear" w:color="auto" w:fill="auto"/>
            <w:vAlign w:val="center"/>
          </w:tcPr>
          <w:p w14:paraId="49F18367" w14:textId="73BBC243" w:rsidR="00B45ACC" w:rsidRPr="006B35B8" w:rsidRDefault="00B45ACC" w:rsidP="00B45ACC">
            <w:pPr>
              <w:jc w:val="center"/>
              <w:rPr>
                <w:color w:val="000000"/>
                <w:sz w:val="22"/>
                <w:szCs w:val="22"/>
              </w:rPr>
            </w:pPr>
            <w:r w:rsidRPr="00693216">
              <w:rPr>
                <w:color w:val="000000"/>
                <w:sz w:val="22"/>
                <w:szCs w:val="22"/>
              </w:rPr>
              <w:t>0,003</w:t>
            </w:r>
          </w:p>
        </w:tc>
      </w:tr>
      <w:tr w:rsidR="00B45ACC" w:rsidRPr="006B35B8" w14:paraId="20F52E71" w14:textId="77777777" w:rsidTr="00B45ACC">
        <w:trPr>
          <w:cantSplit/>
        </w:trPr>
        <w:tc>
          <w:tcPr>
            <w:tcW w:w="200" w:type="pct"/>
            <w:shd w:val="clear" w:color="auto" w:fill="auto"/>
            <w:vAlign w:val="bottom"/>
          </w:tcPr>
          <w:p w14:paraId="72039CE1" w14:textId="12BA991E" w:rsidR="00B45ACC" w:rsidRPr="006B35B8" w:rsidRDefault="00B45ACC" w:rsidP="00B45ACC">
            <w:pPr>
              <w:jc w:val="center"/>
              <w:rPr>
                <w:sz w:val="22"/>
                <w:szCs w:val="22"/>
              </w:rPr>
            </w:pPr>
            <w:r w:rsidRPr="006B35B8">
              <w:rPr>
                <w:color w:val="000000"/>
                <w:sz w:val="22"/>
                <w:szCs w:val="22"/>
              </w:rPr>
              <w:t>2.6</w:t>
            </w:r>
          </w:p>
        </w:tc>
        <w:tc>
          <w:tcPr>
            <w:tcW w:w="1755" w:type="pct"/>
            <w:shd w:val="clear" w:color="auto" w:fill="auto"/>
            <w:vAlign w:val="center"/>
          </w:tcPr>
          <w:p w14:paraId="0FA662D2" w14:textId="79036004" w:rsidR="00B45ACC" w:rsidRPr="006B35B8" w:rsidRDefault="00B45ACC" w:rsidP="00B45ACC">
            <w:pPr>
              <w:jc w:val="center"/>
              <w:rPr>
                <w:color w:val="000000"/>
                <w:sz w:val="22"/>
                <w:szCs w:val="22"/>
              </w:rPr>
            </w:pPr>
            <w:r w:rsidRPr="00693216">
              <w:rPr>
                <w:color w:val="000000"/>
                <w:sz w:val="22"/>
                <w:szCs w:val="22"/>
              </w:rPr>
              <w:t>Присоединенная тепловая нагрузка</w:t>
            </w:r>
          </w:p>
        </w:tc>
        <w:tc>
          <w:tcPr>
            <w:tcW w:w="275" w:type="pct"/>
            <w:shd w:val="clear" w:color="auto" w:fill="auto"/>
            <w:vAlign w:val="center"/>
          </w:tcPr>
          <w:p w14:paraId="7D29C829" w14:textId="118777C9"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46F0BDBD" w14:textId="150B1717" w:rsidR="00B45ACC" w:rsidRPr="006B35B8" w:rsidRDefault="00B45ACC" w:rsidP="00B45ACC">
            <w:pPr>
              <w:jc w:val="center"/>
              <w:rPr>
                <w:color w:val="000000"/>
                <w:sz w:val="22"/>
                <w:szCs w:val="22"/>
              </w:rPr>
            </w:pPr>
            <w:r w:rsidRPr="00693216">
              <w:rPr>
                <w:color w:val="000000"/>
                <w:sz w:val="22"/>
                <w:szCs w:val="22"/>
              </w:rPr>
              <w:t>0,220</w:t>
            </w:r>
          </w:p>
        </w:tc>
        <w:tc>
          <w:tcPr>
            <w:tcW w:w="320" w:type="pct"/>
            <w:shd w:val="clear" w:color="auto" w:fill="auto"/>
            <w:vAlign w:val="center"/>
          </w:tcPr>
          <w:p w14:paraId="1CABC46B" w14:textId="65818241" w:rsidR="00B45ACC" w:rsidRPr="006B35B8" w:rsidRDefault="00B45ACC" w:rsidP="00B45ACC">
            <w:pPr>
              <w:jc w:val="center"/>
              <w:rPr>
                <w:color w:val="000000"/>
                <w:sz w:val="22"/>
                <w:szCs w:val="22"/>
              </w:rPr>
            </w:pPr>
            <w:r w:rsidRPr="00693216">
              <w:rPr>
                <w:color w:val="000000"/>
                <w:sz w:val="22"/>
                <w:szCs w:val="22"/>
              </w:rPr>
              <w:t>0,220</w:t>
            </w:r>
          </w:p>
        </w:tc>
        <w:tc>
          <w:tcPr>
            <w:tcW w:w="325" w:type="pct"/>
            <w:shd w:val="clear" w:color="auto" w:fill="auto"/>
            <w:vAlign w:val="center"/>
          </w:tcPr>
          <w:p w14:paraId="049AFEA9" w14:textId="346EDA98" w:rsidR="00B45ACC" w:rsidRPr="006B35B8" w:rsidRDefault="00B45ACC" w:rsidP="00B45ACC">
            <w:pPr>
              <w:jc w:val="center"/>
              <w:rPr>
                <w:color w:val="000000"/>
                <w:sz w:val="22"/>
                <w:szCs w:val="22"/>
              </w:rPr>
            </w:pPr>
            <w:r w:rsidRPr="00693216">
              <w:rPr>
                <w:color w:val="000000"/>
                <w:sz w:val="22"/>
                <w:szCs w:val="22"/>
              </w:rPr>
              <w:t>0,220</w:t>
            </w:r>
          </w:p>
        </w:tc>
        <w:tc>
          <w:tcPr>
            <w:tcW w:w="325" w:type="pct"/>
            <w:shd w:val="clear" w:color="auto" w:fill="auto"/>
            <w:vAlign w:val="center"/>
          </w:tcPr>
          <w:p w14:paraId="49285F4D" w14:textId="1BC4D10A" w:rsidR="00B45ACC" w:rsidRPr="006B35B8" w:rsidRDefault="00B45ACC" w:rsidP="00B45ACC">
            <w:pPr>
              <w:jc w:val="center"/>
              <w:rPr>
                <w:color w:val="000000"/>
                <w:sz w:val="22"/>
                <w:szCs w:val="22"/>
              </w:rPr>
            </w:pPr>
            <w:r w:rsidRPr="00693216">
              <w:rPr>
                <w:color w:val="000000"/>
                <w:sz w:val="22"/>
                <w:szCs w:val="22"/>
              </w:rPr>
              <w:t>0,220</w:t>
            </w:r>
          </w:p>
        </w:tc>
        <w:tc>
          <w:tcPr>
            <w:tcW w:w="325" w:type="pct"/>
            <w:shd w:val="clear" w:color="auto" w:fill="auto"/>
            <w:vAlign w:val="center"/>
          </w:tcPr>
          <w:p w14:paraId="2CDCF8DF" w14:textId="68941B9C" w:rsidR="00B45ACC" w:rsidRPr="006B35B8" w:rsidRDefault="00B45ACC" w:rsidP="00B45ACC">
            <w:pPr>
              <w:jc w:val="center"/>
              <w:rPr>
                <w:color w:val="000000"/>
                <w:sz w:val="22"/>
                <w:szCs w:val="22"/>
              </w:rPr>
            </w:pPr>
            <w:r w:rsidRPr="00693216">
              <w:rPr>
                <w:color w:val="000000"/>
                <w:sz w:val="22"/>
                <w:szCs w:val="22"/>
              </w:rPr>
              <w:t>0,220</w:t>
            </w:r>
          </w:p>
        </w:tc>
        <w:tc>
          <w:tcPr>
            <w:tcW w:w="325" w:type="pct"/>
            <w:shd w:val="clear" w:color="auto" w:fill="auto"/>
            <w:vAlign w:val="center"/>
          </w:tcPr>
          <w:p w14:paraId="34444C11" w14:textId="14F42B9B" w:rsidR="00B45ACC" w:rsidRPr="006B35B8" w:rsidRDefault="00B45ACC" w:rsidP="00B45ACC">
            <w:pPr>
              <w:jc w:val="center"/>
              <w:rPr>
                <w:color w:val="000000"/>
                <w:sz w:val="22"/>
                <w:szCs w:val="22"/>
              </w:rPr>
            </w:pPr>
            <w:r w:rsidRPr="00693216">
              <w:rPr>
                <w:color w:val="000000"/>
                <w:sz w:val="22"/>
                <w:szCs w:val="22"/>
              </w:rPr>
              <w:t>0,220</w:t>
            </w:r>
          </w:p>
        </w:tc>
        <w:tc>
          <w:tcPr>
            <w:tcW w:w="384" w:type="pct"/>
            <w:shd w:val="clear" w:color="auto" w:fill="auto"/>
            <w:vAlign w:val="center"/>
          </w:tcPr>
          <w:p w14:paraId="3B2705D6" w14:textId="76399D6A" w:rsidR="00B45ACC" w:rsidRPr="006B35B8" w:rsidRDefault="00B45ACC" w:rsidP="00B45ACC">
            <w:pPr>
              <w:jc w:val="center"/>
              <w:rPr>
                <w:color w:val="000000"/>
                <w:sz w:val="22"/>
                <w:szCs w:val="22"/>
              </w:rPr>
            </w:pPr>
            <w:r w:rsidRPr="00693216">
              <w:rPr>
                <w:color w:val="000000"/>
                <w:sz w:val="22"/>
                <w:szCs w:val="22"/>
              </w:rPr>
              <w:t>0,220</w:t>
            </w:r>
          </w:p>
        </w:tc>
        <w:tc>
          <w:tcPr>
            <w:tcW w:w="384" w:type="pct"/>
            <w:shd w:val="clear" w:color="auto" w:fill="auto"/>
            <w:vAlign w:val="center"/>
          </w:tcPr>
          <w:p w14:paraId="6317BE87" w14:textId="1B58EFFC" w:rsidR="00B45ACC" w:rsidRPr="006B35B8" w:rsidRDefault="00B45ACC" w:rsidP="00B45ACC">
            <w:pPr>
              <w:jc w:val="center"/>
              <w:rPr>
                <w:color w:val="000000"/>
                <w:sz w:val="22"/>
                <w:szCs w:val="22"/>
              </w:rPr>
            </w:pPr>
            <w:r w:rsidRPr="00693216">
              <w:rPr>
                <w:color w:val="000000"/>
                <w:sz w:val="22"/>
                <w:szCs w:val="22"/>
              </w:rPr>
              <w:t>0,220</w:t>
            </w:r>
          </w:p>
        </w:tc>
      </w:tr>
      <w:tr w:rsidR="00B45ACC" w:rsidRPr="006B35B8" w14:paraId="541A6187" w14:textId="77777777" w:rsidTr="00B45ACC">
        <w:trPr>
          <w:cantSplit/>
        </w:trPr>
        <w:tc>
          <w:tcPr>
            <w:tcW w:w="200" w:type="pct"/>
            <w:shd w:val="clear" w:color="auto" w:fill="auto"/>
            <w:vAlign w:val="bottom"/>
          </w:tcPr>
          <w:p w14:paraId="79845CDB" w14:textId="1B90C3C8" w:rsidR="00B45ACC" w:rsidRPr="006B35B8" w:rsidRDefault="00B45ACC" w:rsidP="00B45ACC">
            <w:pPr>
              <w:jc w:val="center"/>
              <w:rPr>
                <w:sz w:val="22"/>
                <w:szCs w:val="22"/>
              </w:rPr>
            </w:pPr>
            <w:r w:rsidRPr="006B35B8">
              <w:rPr>
                <w:color w:val="000000"/>
                <w:sz w:val="22"/>
                <w:szCs w:val="22"/>
              </w:rPr>
              <w:t>2.7</w:t>
            </w:r>
          </w:p>
        </w:tc>
        <w:tc>
          <w:tcPr>
            <w:tcW w:w="1755" w:type="pct"/>
            <w:shd w:val="clear" w:color="auto" w:fill="auto"/>
            <w:vAlign w:val="center"/>
          </w:tcPr>
          <w:p w14:paraId="65EB3A3D" w14:textId="131C5BC7" w:rsidR="00B45ACC" w:rsidRPr="006B35B8" w:rsidRDefault="00B45ACC" w:rsidP="00B45ACC">
            <w:pPr>
              <w:jc w:val="center"/>
              <w:rPr>
                <w:color w:val="000000"/>
                <w:sz w:val="22"/>
                <w:szCs w:val="22"/>
              </w:rPr>
            </w:pPr>
            <w:r w:rsidRPr="00693216">
              <w:rPr>
                <w:color w:val="000000"/>
                <w:sz w:val="22"/>
                <w:szCs w:val="22"/>
              </w:rPr>
              <w:t>Резерв (+)/дефицит (-) тепловой мощности</w:t>
            </w:r>
          </w:p>
        </w:tc>
        <w:tc>
          <w:tcPr>
            <w:tcW w:w="275" w:type="pct"/>
            <w:shd w:val="clear" w:color="auto" w:fill="auto"/>
            <w:vAlign w:val="center"/>
          </w:tcPr>
          <w:p w14:paraId="0C261998" w14:textId="41F98BB4"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2CB0911F" w14:textId="1D714AE4" w:rsidR="00B45ACC" w:rsidRPr="006B35B8" w:rsidRDefault="00B45ACC" w:rsidP="00B45ACC">
            <w:pPr>
              <w:jc w:val="center"/>
              <w:rPr>
                <w:color w:val="000000"/>
                <w:sz w:val="22"/>
                <w:szCs w:val="22"/>
              </w:rPr>
            </w:pPr>
            <w:r w:rsidRPr="00693216">
              <w:rPr>
                <w:color w:val="000000"/>
                <w:sz w:val="22"/>
                <w:szCs w:val="22"/>
              </w:rPr>
              <w:t>-0,052</w:t>
            </w:r>
          </w:p>
        </w:tc>
        <w:tc>
          <w:tcPr>
            <w:tcW w:w="320" w:type="pct"/>
            <w:shd w:val="clear" w:color="auto" w:fill="auto"/>
            <w:vAlign w:val="center"/>
          </w:tcPr>
          <w:p w14:paraId="0CBC0EE2" w14:textId="1E52BFC8" w:rsidR="00B45ACC" w:rsidRPr="006B35B8" w:rsidRDefault="00B45ACC" w:rsidP="00B45ACC">
            <w:pPr>
              <w:jc w:val="center"/>
              <w:rPr>
                <w:color w:val="000000"/>
                <w:sz w:val="22"/>
                <w:szCs w:val="22"/>
              </w:rPr>
            </w:pPr>
            <w:r w:rsidRPr="00693216">
              <w:rPr>
                <w:color w:val="000000"/>
                <w:sz w:val="22"/>
                <w:szCs w:val="22"/>
              </w:rPr>
              <w:t>-0,052</w:t>
            </w:r>
          </w:p>
        </w:tc>
        <w:tc>
          <w:tcPr>
            <w:tcW w:w="325" w:type="pct"/>
            <w:shd w:val="clear" w:color="auto" w:fill="auto"/>
            <w:vAlign w:val="center"/>
          </w:tcPr>
          <w:p w14:paraId="2593A58E" w14:textId="679422E9" w:rsidR="00B45ACC" w:rsidRPr="006B35B8" w:rsidRDefault="00B45ACC" w:rsidP="00B45ACC">
            <w:pPr>
              <w:jc w:val="center"/>
              <w:rPr>
                <w:color w:val="000000"/>
                <w:sz w:val="22"/>
                <w:szCs w:val="22"/>
              </w:rPr>
            </w:pPr>
            <w:r w:rsidRPr="00693216">
              <w:rPr>
                <w:color w:val="000000"/>
                <w:sz w:val="22"/>
                <w:szCs w:val="22"/>
              </w:rPr>
              <w:t>-0,052</w:t>
            </w:r>
          </w:p>
        </w:tc>
        <w:tc>
          <w:tcPr>
            <w:tcW w:w="325" w:type="pct"/>
            <w:shd w:val="clear" w:color="auto" w:fill="auto"/>
            <w:vAlign w:val="center"/>
          </w:tcPr>
          <w:p w14:paraId="2C430DEE" w14:textId="390C3AE2" w:rsidR="00B45ACC" w:rsidRPr="006B35B8" w:rsidRDefault="00B45ACC" w:rsidP="00B45ACC">
            <w:pPr>
              <w:jc w:val="center"/>
              <w:rPr>
                <w:color w:val="000000"/>
                <w:sz w:val="22"/>
                <w:szCs w:val="22"/>
              </w:rPr>
            </w:pPr>
            <w:r w:rsidRPr="00693216">
              <w:rPr>
                <w:color w:val="000000"/>
                <w:sz w:val="22"/>
                <w:szCs w:val="22"/>
              </w:rPr>
              <w:t>-0,052</w:t>
            </w:r>
          </w:p>
        </w:tc>
        <w:tc>
          <w:tcPr>
            <w:tcW w:w="325" w:type="pct"/>
            <w:shd w:val="clear" w:color="auto" w:fill="auto"/>
            <w:vAlign w:val="center"/>
          </w:tcPr>
          <w:p w14:paraId="237A3908" w14:textId="253BBBB5" w:rsidR="00B45ACC" w:rsidRPr="006B35B8" w:rsidRDefault="00B45ACC" w:rsidP="00B45ACC">
            <w:pPr>
              <w:jc w:val="center"/>
              <w:rPr>
                <w:color w:val="000000"/>
                <w:sz w:val="22"/>
                <w:szCs w:val="22"/>
              </w:rPr>
            </w:pPr>
            <w:r w:rsidRPr="00693216">
              <w:rPr>
                <w:color w:val="000000"/>
                <w:sz w:val="22"/>
                <w:szCs w:val="22"/>
              </w:rPr>
              <w:t>-0,052</w:t>
            </w:r>
          </w:p>
        </w:tc>
        <w:tc>
          <w:tcPr>
            <w:tcW w:w="325" w:type="pct"/>
            <w:shd w:val="clear" w:color="auto" w:fill="auto"/>
            <w:vAlign w:val="center"/>
          </w:tcPr>
          <w:p w14:paraId="22EAAC05" w14:textId="7F9CCCCA" w:rsidR="00B45ACC" w:rsidRPr="006B35B8" w:rsidRDefault="00B45ACC" w:rsidP="00B45ACC">
            <w:pPr>
              <w:jc w:val="center"/>
              <w:rPr>
                <w:color w:val="000000"/>
                <w:sz w:val="22"/>
                <w:szCs w:val="22"/>
              </w:rPr>
            </w:pPr>
            <w:r w:rsidRPr="00693216">
              <w:rPr>
                <w:color w:val="000000"/>
                <w:sz w:val="22"/>
                <w:szCs w:val="22"/>
              </w:rPr>
              <w:t>-0,052</w:t>
            </w:r>
          </w:p>
        </w:tc>
        <w:tc>
          <w:tcPr>
            <w:tcW w:w="384" w:type="pct"/>
            <w:shd w:val="clear" w:color="auto" w:fill="auto"/>
            <w:vAlign w:val="center"/>
          </w:tcPr>
          <w:p w14:paraId="1FD5F391" w14:textId="3D6970DF" w:rsidR="00B45ACC" w:rsidRPr="006B35B8" w:rsidRDefault="00B45ACC" w:rsidP="00B45ACC">
            <w:pPr>
              <w:jc w:val="center"/>
              <w:rPr>
                <w:color w:val="000000"/>
                <w:sz w:val="22"/>
                <w:szCs w:val="22"/>
              </w:rPr>
            </w:pPr>
            <w:r w:rsidRPr="00693216">
              <w:rPr>
                <w:color w:val="000000"/>
                <w:sz w:val="22"/>
                <w:szCs w:val="22"/>
              </w:rPr>
              <w:t>-0,052</w:t>
            </w:r>
          </w:p>
        </w:tc>
        <w:tc>
          <w:tcPr>
            <w:tcW w:w="384" w:type="pct"/>
            <w:shd w:val="clear" w:color="auto" w:fill="auto"/>
            <w:vAlign w:val="center"/>
          </w:tcPr>
          <w:p w14:paraId="6DEDBA8B" w14:textId="111BEEDC" w:rsidR="00B45ACC" w:rsidRPr="006B35B8" w:rsidRDefault="00B45ACC" w:rsidP="00B45ACC">
            <w:pPr>
              <w:jc w:val="center"/>
              <w:rPr>
                <w:color w:val="000000"/>
                <w:sz w:val="22"/>
                <w:szCs w:val="22"/>
              </w:rPr>
            </w:pPr>
            <w:r w:rsidRPr="00693216">
              <w:rPr>
                <w:color w:val="000000"/>
                <w:sz w:val="22"/>
                <w:szCs w:val="22"/>
              </w:rPr>
              <w:t>-0,052</w:t>
            </w:r>
          </w:p>
        </w:tc>
      </w:tr>
      <w:tr w:rsidR="00B45ACC" w:rsidRPr="006B35B8" w14:paraId="5839A6C5" w14:textId="77777777" w:rsidTr="00B45ACC">
        <w:trPr>
          <w:cantSplit/>
        </w:trPr>
        <w:tc>
          <w:tcPr>
            <w:tcW w:w="200" w:type="pct"/>
            <w:shd w:val="clear" w:color="auto" w:fill="auto"/>
            <w:vAlign w:val="bottom"/>
          </w:tcPr>
          <w:p w14:paraId="6012718C" w14:textId="1BB385C2" w:rsidR="00B45ACC" w:rsidRPr="006B35B8" w:rsidRDefault="00B45ACC" w:rsidP="00B45ACC">
            <w:pPr>
              <w:jc w:val="center"/>
              <w:rPr>
                <w:sz w:val="22"/>
                <w:szCs w:val="22"/>
              </w:rPr>
            </w:pPr>
            <w:r w:rsidRPr="006B35B8">
              <w:rPr>
                <w:color w:val="000000"/>
                <w:sz w:val="22"/>
                <w:szCs w:val="22"/>
              </w:rPr>
              <w:t>3</w:t>
            </w:r>
          </w:p>
        </w:tc>
        <w:tc>
          <w:tcPr>
            <w:tcW w:w="1755" w:type="pct"/>
            <w:shd w:val="clear" w:color="auto" w:fill="auto"/>
            <w:vAlign w:val="center"/>
          </w:tcPr>
          <w:p w14:paraId="3E9AF435" w14:textId="36BFC097" w:rsidR="00B45ACC" w:rsidRPr="006B35B8" w:rsidRDefault="00B45ACC" w:rsidP="00B45ACC">
            <w:pPr>
              <w:jc w:val="center"/>
              <w:rPr>
                <w:color w:val="000000"/>
                <w:sz w:val="22"/>
                <w:szCs w:val="22"/>
              </w:rPr>
            </w:pPr>
            <w:r w:rsidRPr="00693216">
              <w:rPr>
                <w:b/>
                <w:bCs/>
                <w:color w:val="000000"/>
                <w:sz w:val="22"/>
                <w:szCs w:val="22"/>
              </w:rPr>
              <w:t>Котельная (ул. Октябрьская, 82)</w:t>
            </w:r>
          </w:p>
        </w:tc>
        <w:tc>
          <w:tcPr>
            <w:tcW w:w="275" w:type="pct"/>
            <w:shd w:val="clear" w:color="auto" w:fill="auto"/>
            <w:vAlign w:val="bottom"/>
          </w:tcPr>
          <w:p w14:paraId="599761C1" w14:textId="24F28500" w:rsidR="00B45ACC" w:rsidRPr="006B35B8" w:rsidRDefault="00B45ACC" w:rsidP="00B45ACC">
            <w:pPr>
              <w:jc w:val="center"/>
              <w:rPr>
                <w:color w:val="000000"/>
                <w:sz w:val="22"/>
                <w:szCs w:val="22"/>
              </w:rPr>
            </w:pPr>
          </w:p>
        </w:tc>
        <w:tc>
          <w:tcPr>
            <w:tcW w:w="382" w:type="pct"/>
            <w:shd w:val="clear" w:color="auto" w:fill="auto"/>
            <w:vAlign w:val="center"/>
          </w:tcPr>
          <w:p w14:paraId="1F8E146A" w14:textId="77777777" w:rsidR="00B45ACC" w:rsidRPr="006B35B8" w:rsidRDefault="00B45ACC" w:rsidP="00B45ACC">
            <w:pPr>
              <w:jc w:val="center"/>
              <w:rPr>
                <w:color w:val="000000"/>
                <w:sz w:val="22"/>
                <w:szCs w:val="22"/>
              </w:rPr>
            </w:pPr>
          </w:p>
        </w:tc>
        <w:tc>
          <w:tcPr>
            <w:tcW w:w="320" w:type="pct"/>
            <w:shd w:val="clear" w:color="auto" w:fill="auto"/>
            <w:vAlign w:val="center"/>
          </w:tcPr>
          <w:p w14:paraId="28B1DE2E" w14:textId="77777777" w:rsidR="00B45ACC" w:rsidRPr="006B35B8" w:rsidRDefault="00B45ACC" w:rsidP="00B45ACC">
            <w:pPr>
              <w:jc w:val="center"/>
              <w:rPr>
                <w:color w:val="000000"/>
                <w:sz w:val="22"/>
                <w:szCs w:val="22"/>
              </w:rPr>
            </w:pPr>
          </w:p>
        </w:tc>
        <w:tc>
          <w:tcPr>
            <w:tcW w:w="325" w:type="pct"/>
            <w:shd w:val="clear" w:color="auto" w:fill="auto"/>
            <w:vAlign w:val="center"/>
          </w:tcPr>
          <w:p w14:paraId="4AA562FA" w14:textId="77777777" w:rsidR="00B45ACC" w:rsidRPr="006B35B8" w:rsidRDefault="00B45ACC" w:rsidP="00B45ACC">
            <w:pPr>
              <w:jc w:val="center"/>
              <w:rPr>
                <w:color w:val="000000"/>
                <w:sz w:val="22"/>
                <w:szCs w:val="22"/>
              </w:rPr>
            </w:pPr>
          </w:p>
        </w:tc>
        <w:tc>
          <w:tcPr>
            <w:tcW w:w="325" w:type="pct"/>
            <w:shd w:val="clear" w:color="auto" w:fill="auto"/>
            <w:vAlign w:val="center"/>
          </w:tcPr>
          <w:p w14:paraId="45D2E99C" w14:textId="77777777" w:rsidR="00B45ACC" w:rsidRPr="006B35B8" w:rsidRDefault="00B45ACC" w:rsidP="00B45ACC">
            <w:pPr>
              <w:jc w:val="center"/>
              <w:rPr>
                <w:color w:val="000000"/>
                <w:sz w:val="22"/>
                <w:szCs w:val="22"/>
              </w:rPr>
            </w:pPr>
          </w:p>
        </w:tc>
        <w:tc>
          <w:tcPr>
            <w:tcW w:w="325" w:type="pct"/>
            <w:shd w:val="clear" w:color="auto" w:fill="auto"/>
            <w:vAlign w:val="center"/>
          </w:tcPr>
          <w:p w14:paraId="4758E8E0" w14:textId="77777777" w:rsidR="00B45ACC" w:rsidRPr="006B35B8" w:rsidRDefault="00B45ACC" w:rsidP="00B45ACC">
            <w:pPr>
              <w:jc w:val="center"/>
              <w:rPr>
                <w:color w:val="000000"/>
                <w:sz w:val="22"/>
                <w:szCs w:val="22"/>
              </w:rPr>
            </w:pPr>
          </w:p>
        </w:tc>
        <w:tc>
          <w:tcPr>
            <w:tcW w:w="325" w:type="pct"/>
            <w:shd w:val="clear" w:color="auto" w:fill="auto"/>
            <w:vAlign w:val="center"/>
          </w:tcPr>
          <w:p w14:paraId="38EAC619" w14:textId="77777777" w:rsidR="00B45ACC" w:rsidRPr="006B35B8" w:rsidRDefault="00B45ACC" w:rsidP="00B45ACC">
            <w:pPr>
              <w:jc w:val="center"/>
              <w:rPr>
                <w:color w:val="000000"/>
                <w:sz w:val="22"/>
                <w:szCs w:val="22"/>
              </w:rPr>
            </w:pPr>
          </w:p>
        </w:tc>
        <w:tc>
          <w:tcPr>
            <w:tcW w:w="384" w:type="pct"/>
            <w:shd w:val="clear" w:color="auto" w:fill="auto"/>
            <w:vAlign w:val="center"/>
          </w:tcPr>
          <w:p w14:paraId="21BE7610" w14:textId="77777777" w:rsidR="00B45ACC" w:rsidRPr="006B35B8" w:rsidRDefault="00B45ACC" w:rsidP="00B45ACC">
            <w:pPr>
              <w:jc w:val="center"/>
              <w:rPr>
                <w:color w:val="000000"/>
                <w:sz w:val="22"/>
                <w:szCs w:val="22"/>
              </w:rPr>
            </w:pPr>
          </w:p>
        </w:tc>
        <w:tc>
          <w:tcPr>
            <w:tcW w:w="384" w:type="pct"/>
            <w:shd w:val="clear" w:color="auto" w:fill="auto"/>
            <w:vAlign w:val="center"/>
          </w:tcPr>
          <w:p w14:paraId="22C41A82" w14:textId="77777777" w:rsidR="00B45ACC" w:rsidRPr="006B35B8" w:rsidRDefault="00B45ACC" w:rsidP="00B45ACC">
            <w:pPr>
              <w:jc w:val="center"/>
              <w:rPr>
                <w:color w:val="000000"/>
                <w:sz w:val="22"/>
                <w:szCs w:val="22"/>
              </w:rPr>
            </w:pPr>
          </w:p>
        </w:tc>
      </w:tr>
      <w:tr w:rsidR="00B45ACC" w:rsidRPr="006B35B8" w14:paraId="37555E05" w14:textId="77777777" w:rsidTr="00B45ACC">
        <w:trPr>
          <w:cantSplit/>
        </w:trPr>
        <w:tc>
          <w:tcPr>
            <w:tcW w:w="200" w:type="pct"/>
            <w:shd w:val="clear" w:color="auto" w:fill="auto"/>
            <w:vAlign w:val="bottom"/>
          </w:tcPr>
          <w:p w14:paraId="6C149C97" w14:textId="511F1C7F" w:rsidR="00B45ACC" w:rsidRPr="006B35B8" w:rsidRDefault="00B45ACC" w:rsidP="00B45ACC">
            <w:pPr>
              <w:jc w:val="center"/>
              <w:rPr>
                <w:sz w:val="22"/>
                <w:szCs w:val="22"/>
              </w:rPr>
            </w:pPr>
            <w:r w:rsidRPr="006B35B8">
              <w:rPr>
                <w:color w:val="000000"/>
                <w:sz w:val="22"/>
                <w:szCs w:val="22"/>
              </w:rPr>
              <w:t>3.1</w:t>
            </w:r>
          </w:p>
        </w:tc>
        <w:tc>
          <w:tcPr>
            <w:tcW w:w="1755" w:type="pct"/>
            <w:shd w:val="clear" w:color="auto" w:fill="auto"/>
            <w:vAlign w:val="center"/>
          </w:tcPr>
          <w:p w14:paraId="6DC83AB3" w14:textId="6104A7FA" w:rsidR="00B45ACC" w:rsidRPr="006B35B8" w:rsidRDefault="00B45ACC" w:rsidP="00B45ACC">
            <w:pPr>
              <w:jc w:val="center"/>
              <w:rPr>
                <w:b/>
                <w:bCs/>
                <w:color w:val="000000"/>
                <w:sz w:val="22"/>
                <w:szCs w:val="22"/>
              </w:rPr>
            </w:pPr>
            <w:r w:rsidRPr="00693216">
              <w:rPr>
                <w:color w:val="000000"/>
                <w:sz w:val="22"/>
                <w:szCs w:val="22"/>
              </w:rPr>
              <w:t>Установленная мощность основного оборудования</w:t>
            </w:r>
          </w:p>
        </w:tc>
        <w:tc>
          <w:tcPr>
            <w:tcW w:w="275" w:type="pct"/>
            <w:shd w:val="clear" w:color="auto" w:fill="auto"/>
            <w:vAlign w:val="center"/>
          </w:tcPr>
          <w:p w14:paraId="3580C9F5" w14:textId="0AAD0A93"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28D08942" w14:textId="2B7B5A55" w:rsidR="00B45ACC" w:rsidRPr="006B35B8" w:rsidRDefault="00B45ACC" w:rsidP="00B45ACC">
            <w:pPr>
              <w:jc w:val="center"/>
              <w:rPr>
                <w:color w:val="000000"/>
                <w:sz w:val="22"/>
                <w:szCs w:val="22"/>
              </w:rPr>
            </w:pPr>
            <w:r w:rsidRPr="00693216">
              <w:rPr>
                <w:color w:val="000000"/>
                <w:sz w:val="22"/>
                <w:szCs w:val="22"/>
              </w:rPr>
              <w:t>1,032</w:t>
            </w:r>
          </w:p>
        </w:tc>
        <w:tc>
          <w:tcPr>
            <w:tcW w:w="320" w:type="pct"/>
            <w:shd w:val="clear" w:color="auto" w:fill="auto"/>
            <w:vAlign w:val="center"/>
          </w:tcPr>
          <w:p w14:paraId="632E66DE" w14:textId="364539CF"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062D2DD7" w14:textId="18C78641"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0E4446C2" w14:textId="39762D1A"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6C5B360C" w14:textId="05AD0ED9"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023565B2" w14:textId="5B1F4A7C" w:rsidR="00B45ACC" w:rsidRPr="006B35B8" w:rsidRDefault="00B45ACC" w:rsidP="00B45ACC">
            <w:pPr>
              <w:jc w:val="center"/>
              <w:rPr>
                <w:color w:val="000000"/>
                <w:sz w:val="22"/>
                <w:szCs w:val="22"/>
              </w:rPr>
            </w:pPr>
            <w:r w:rsidRPr="00693216">
              <w:rPr>
                <w:color w:val="000000"/>
                <w:sz w:val="22"/>
                <w:szCs w:val="22"/>
              </w:rPr>
              <w:t>1,032</w:t>
            </w:r>
          </w:p>
        </w:tc>
        <w:tc>
          <w:tcPr>
            <w:tcW w:w="384" w:type="pct"/>
            <w:shd w:val="clear" w:color="auto" w:fill="auto"/>
            <w:vAlign w:val="center"/>
          </w:tcPr>
          <w:p w14:paraId="558B108A" w14:textId="5A7964F7" w:rsidR="00B45ACC" w:rsidRPr="006B35B8" w:rsidRDefault="00B45ACC" w:rsidP="00B45ACC">
            <w:pPr>
              <w:jc w:val="center"/>
              <w:rPr>
                <w:color w:val="000000"/>
                <w:sz w:val="22"/>
                <w:szCs w:val="22"/>
              </w:rPr>
            </w:pPr>
            <w:r w:rsidRPr="00693216">
              <w:rPr>
                <w:color w:val="000000"/>
                <w:sz w:val="22"/>
                <w:szCs w:val="22"/>
              </w:rPr>
              <w:t>1,032</w:t>
            </w:r>
          </w:p>
        </w:tc>
        <w:tc>
          <w:tcPr>
            <w:tcW w:w="384" w:type="pct"/>
            <w:shd w:val="clear" w:color="auto" w:fill="auto"/>
            <w:vAlign w:val="center"/>
          </w:tcPr>
          <w:p w14:paraId="530664C9" w14:textId="7E234379" w:rsidR="00B45ACC" w:rsidRPr="006B35B8" w:rsidRDefault="00B45ACC" w:rsidP="00B45ACC">
            <w:pPr>
              <w:jc w:val="center"/>
              <w:rPr>
                <w:color w:val="000000"/>
                <w:sz w:val="22"/>
                <w:szCs w:val="22"/>
              </w:rPr>
            </w:pPr>
            <w:r w:rsidRPr="00693216">
              <w:rPr>
                <w:color w:val="000000"/>
                <w:sz w:val="22"/>
                <w:szCs w:val="22"/>
              </w:rPr>
              <w:t>1,032</w:t>
            </w:r>
          </w:p>
        </w:tc>
      </w:tr>
      <w:tr w:rsidR="00B45ACC" w:rsidRPr="006B35B8" w14:paraId="484FD4B6" w14:textId="77777777" w:rsidTr="00B45ACC">
        <w:trPr>
          <w:cantSplit/>
        </w:trPr>
        <w:tc>
          <w:tcPr>
            <w:tcW w:w="200" w:type="pct"/>
            <w:shd w:val="clear" w:color="auto" w:fill="auto"/>
            <w:vAlign w:val="bottom"/>
          </w:tcPr>
          <w:p w14:paraId="6A5510A4" w14:textId="319516BE" w:rsidR="00B45ACC" w:rsidRPr="006B35B8" w:rsidRDefault="00B45ACC" w:rsidP="00B45ACC">
            <w:pPr>
              <w:jc w:val="center"/>
              <w:rPr>
                <w:sz w:val="22"/>
                <w:szCs w:val="22"/>
              </w:rPr>
            </w:pPr>
            <w:r w:rsidRPr="006B35B8">
              <w:rPr>
                <w:color w:val="000000"/>
                <w:sz w:val="22"/>
                <w:szCs w:val="22"/>
              </w:rPr>
              <w:t>3.2</w:t>
            </w:r>
          </w:p>
        </w:tc>
        <w:tc>
          <w:tcPr>
            <w:tcW w:w="1755" w:type="pct"/>
            <w:shd w:val="clear" w:color="auto" w:fill="auto"/>
            <w:vAlign w:val="center"/>
          </w:tcPr>
          <w:p w14:paraId="5C6C5E4F" w14:textId="39A03604" w:rsidR="00B45ACC" w:rsidRPr="006B35B8" w:rsidRDefault="00B45ACC" w:rsidP="00B45ACC">
            <w:pPr>
              <w:jc w:val="center"/>
              <w:rPr>
                <w:color w:val="000000"/>
                <w:sz w:val="22"/>
                <w:szCs w:val="22"/>
              </w:rPr>
            </w:pPr>
            <w:r w:rsidRPr="00693216">
              <w:rPr>
                <w:color w:val="000000"/>
                <w:sz w:val="22"/>
                <w:szCs w:val="22"/>
              </w:rPr>
              <w:t>Располагаемая мощность основного оборудования</w:t>
            </w:r>
          </w:p>
        </w:tc>
        <w:tc>
          <w:tcPr>
            <w:tcW w:w="275" w:type="pct"/>
            <w:shd w:val="clear" w:color="auto" w:fill="auto"/>
            <w:vAlign w:val="center"/>
          </w:tcPr>
          <w:p w14:paraId="446AEAC5" w14:textId="52451783"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54BD5AE3" w14:textId="3FA3D12F" w:rsidR="00B45ACC" w:rsidRPr="006B35B8" w:rsidRDefault="00B45ACC" w:rsidP="00B45ACC">
            <w:pPr>
              <w:jc w:val="center"/>
              <w:rPr>
                <w:color w:val="000000"/>
                <w:sz w:val="22"/>
                <w:szCs w:val="22"/>
              </w:rPr>
            </w:pPr>
            <w:r w:rsidRPr="00693216">
              <w:rPr>
                <w:color w:val="000000"/>
                <w:sz w:val="22"/>
                <w:szCs w:val="22"/>
              </w:rPr>
              <w:t>1,032</w:t>
            </w:r>
          </w:p>
        </w:tc>
        <w:tc>
          <w:tcPr>
            <w:tcW w:w="320" w:type="pct"/>
            <w:shd w:val="clear" w:color="auto" w:fill="auto"/>
            <w:vAlign w:val="center"/>
          </w:tcPr>
          <w:p w14:paraId="7F548FB3" w14:textId="0A9CD4B0"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6A19D30A" w14:textId="3D982AE5"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7BC22123" w14:textId="11B26D8F"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617E3B3E" w14:textId="0521BCAD" w:rsidR="00B45ACC" w:rsidRPr="006B35B8" w:rsidRDefault="00B45ACC" w:rsidP="00B45ACC">
            <w:pPr>
              <w:jc w:val="center"/>
              <w:rPr>
                <w:color w:val="000000"/>
                <w:sz w:val="22"/>
                <w:szCs w:val="22"/>
              </w:rPr>
            </w:pPr>
            <w:r w:rsidRPr="00693216">
              <w:rPr>
                <w:color w:val="000000"/>
                <w:sz w:val="22"/>
                <w:szCs w:val="22"/>
              </w:rPr>
              <w:t>1,032</w:t>
            </w:r>
          </w:p>
        </w:tc>
        <w:tc>
          <w:tcPr>
            <w:tcW w:w="325" w:type="pct"/>
            <w:shd w:val="clear" w:color="auto" w:fill="auto"/>
            <w:vAlign w:val="center"/>
          </w:tcPr>
          <w:p w14:paraId="42B3995B" w14:textId="7A4FF563" w:rsidR="00B45ACC" w:rsidRPr="006B35B8" w:rsidRDefault="00B45ACC" w:rsidP="00B45ACC">
            <w:pPr>
              <w:jc w:val="center"/>
              <w:rPr>
                <w:color w:val="000000"/>
                <w:sz w:val="22"/>
                <w:szCs w:val="22"/>
              </w:rPr>
            </w:pPr>
            <w:r w:rsidRPr="00693216">
              <w:rPr>
                <w:color w:val="000000"/>
                <w:sz w:val="22"/>
                <w:szCs w:val="22"/>
              </w:rPr>
              <w:t>1,032</w:t>
            </w:r>
          </w:p>
        </w:tc>
        <w:tc>
          <w:tcPr>
            <w:tcW w:w="384" w:type="pct"/>
            <w:shd w:val="clear" w:color="auto" w:fill="auto"/>
            <w:vAlign w:val="center"/>
          </w:tcPr>
          <w:p w14:paraId="7F0F1E1B" w14:textId="6885CE2C" w:rsidR="00B45ACC" w:rsidRPr="006B35B8" w:rsidRDefault="00B45ACC" w:rsidP="00B45ACC">
            <w:pPr>
              <w:jc w:val="center"/>
              <w:rPr>
                <w:color w:val="000000"/>
                <w:sz w:val="22"/>
                <w:szCs w:val="22"/>
              </w:rPr>
            </w:pPr>
            <w:r w:rsidRPr="00693216">
              <w:rPr>
                <w:color w:val="000000"/>
                <w:sz w:val="22"/>
                <w:szCs w:val="22"/>
              </w:rPr>
              <w:t>1,032</w:t>
            </w:r>
          </w:p>
        </w:tc>
        <w:tc>
          <w:tcPr>
            <w:tcW w:w="384" w:type="pct"/>
            <w:shd w:val="clear" w:color="auto" w:fill="auto"/>
            <w:vAlign w:val="center"/>
          </w:tcPr>
          <w:p w14:paraId="02030127" w14:textId="70436DE2" w:rsidR="00B45ACC" w:rsidRPr="006B35B8" w:rsidRDefault="00B45ACC" w:rsidP="00B45ACC">
            <w:pPr>
              <w:jc w:val="center"/>
              <w:rPr>
                <w:color w:val="000000"/>
                <w:sz w:val="22"/>
                <w:szCs w:val="22"/>
              </w:rPr>
            </w:pPr>
            <w:r w:rsidRPr="00693216">
              <w:rPr>
                <w:color w:val="000000"/>
                <w:sz w:val="22"/>
                <w:szCs w:val="22"/>
              </w:rPr>
              <w:t>1,032</w:t>
            </w:r>
          </w:p>
        </w:tc>
      </w:tr>
      <w:tr w:rsidR="00B45ACC" w:rsidRPr="006B35B8" w14:paraId="3C58758D" w14:textId="77777777" w:rsidTr="00B45ACC">
        <w:trPr>
          <w:cantSplit/>
        </w:trPr>
        <w:tc>
          <w:tcPr>
            <w:tcW w:w="200" w:type="pct"/>
            <w:shd w:val="clear" w:color="auto" w:fill="auto"/>
            <w:vAlign w:val="bottom"/>
          </w:tcPr>
          <w:p w14:paraId="60104678" w14:textId="3F96525D" w:rsidR="00B45ACC" w:rsidRPr="006B35B8" w:rsidRDefault="00B45ACC" w:rsidP="00B45ACC">
            <w:pPr>
              <w:jc w:val="center"/>
              <w:rPr>
                <w:sz w:val="22"/>
                <w:szCs w:val="22"/>
              </w:rPr>
            </w:pPr>
            <w:r w:rsidRPr="006B35B8">
              <w:rPr>
                <w:color w:val="000000"/>
                <w:sz w:val="22"/>
                <w:szCs w:val="22"/>
              </w:rPr>
              <w:t>3.3</w:t>
            </w:r>
          </w:p>
        </w:tc>
        <w:tc>
          <w:tcPr>
            <w:tcW w:w="1755" w:type="pct"/>
            <w:shd w:val="clear" w:color="auto" w:fill="auto"/>
            <w:vAlign w:val="center"/>
          </w:tcPr>
          <w:p w14:paraId="6B6C6094" w14:textId="28A27C4A" w:rsidR="00B45ACC" w:rsidRPr="006B35B8" w:rsidRDefault="00B45ACC" w:rsidP="00B45ACC">
            <w:pPr>
              <w:jc w:val="center"/>
              <w:rPr>
                <w:color w:val="000000"/>
                <w:sz w:val="22"/>
                <w:szCs w:val="22"/>
              </w:rPr>
            </w:pPr>
            <w:r w:rsidRPr="00693216">
              <w:rPr>
                <w:color w:val="000000"/>
                <w:sz w:val="22"/>
                <w:szCs w:val="22"/>
              </w:rPr>
              <w:t>Ограничения тепловой мощности</w:t>
            </w:r>
          </w:p>
        </w:tc>
        <w:tc>
          <w:tcPr>
            <w:tcW w:w="275" w:type="pct"/>
            <w:shd w:val="clear" w:color="auto" w:fill="auto"/>
            <w:vAlign w:val="center"/>
          </w:tcPr>
          <w:p w14:paraId="37C1F8B0" w14:textId="7C86E318"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276E5992" w14:textId="5DC3031B" w:rsidR="00B45ACC" w:rsidRPr="006B35B8" w:rsidRDefault="00B45ACC" w:rsidP="00B45ACC">
            <w:pPr>
              <w:jc w:val="center"/>
              <w:rPr>
                <w:color w:val="000000"/>
                <w:sz w:val="22"/>
                <w:szCs w:val="22"/>
              </w:rPr>
            </w:pPr>
            <w:r w:rsidRPr="00693216">
              <w:rPr>
                <w:color w:val="000000"/>
                <w:sz w:val="22"/>
                <w:szCs w:val="22"/>
              </w:rPr>
              <w:t>0,000</w:t>
            </w:r>
          </w:p>
        </w:tc>
        <w:tc>
          <w:tcPr>
            <w:tcW w:w="320" w:type="pct"/>
            <w:shd w:val="clear" w:color="auto" w:fill="auto"/>
            <w:vAlign w:val="center"/>
          </w:tcPr>
          <w:p w14:paraId="4F6F0384" w14:textId="1D5B1886"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70E6B1BF" w14:textId="4AC88DDE"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5D3DE193" w14:textId="0AF7588A"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2A03A18A" w14:textId="4E0C6645" w:rsidR="00B45ACC" w:rsidRPr="006B35B8" w:rsidRDefault="00B45ACC" w:rsidP="00B45ACC">
            <w:pPr>
              <w:jc w:val="center"/>
              <w:rPr>
                <w:color w:val="000000"/>
                <w:sz w:val="22"/>
                <w:szCs w:val="22"/>
              </w:rPr>
            </w:pPr>
            <w:r w:rsidRPr="00693216">
              <w:rPr>
                <w:color w:val="000000"/>
                <w:sz w:val="22"/>
                <w:szCs w:val="22"/>
              </w:rPr>
              <w:t>0,000</w:t>
            </w:r>
          </w:p>
        </w:tc>
        <w:tc>
          <w:tcPr>
            <w:tcW w:w="325" w:type="pct"/>
            <w:shd w:val="clear" w:color="auto" w:fill="auto"/>
            <w:vAlign w:val="center"/>
          </w:tcPr>
          <w:p w14:paraId="6858FC81" w14:textId="4CBC517D" w:rsidR="00B45ACC" w:rsidRPr="006B35B8" w:rsidRDefault="00B45ACC" w:rsidP="00B45ACC">
            <w:pPr>
              <w:jc w:val="center"/>
              <w:rPr>
                <w:color w:val="000000"/>
                <w:sz w:val="22"/>
                <w:szCs w:val="22"/>
              </w:rPr>
            </w:pPr>
            <w:r w:rsidRPr="00693216">
              <w:rPr>
                <w:color w:val="000000"/>
                <w:sz w:val="22"/>
                <w:szCs w:val="22"/>
              </w:rPr>
              <w:t>0,000</w:t>
            </w:r>
          </w:p>
        </w:tc>
        <w:tc>
          <w:tcPr>
            <w:tcW w:w="384" w:type="pct"/>
            <w:shd w:val="clear" w:color="auto" w:fill="auto"/>
            <w:vAlign w:val="center"/>
          </w:tcPr>
          <w:p w14:paraId="38DBC4BE" w14:textId="6F8EFBE1" w:rsidR="00B45ACC" w:rsidRPr="006B35B8" w:rsidRDefault="00B45ACC" w:rsidP="00B45ACC">
            <w:pPr>
              <w:jc w:val="center"/>
              <w:rPr>
                <w:color w:val="000000"/>
                <w:sz w:val="22"/>
                <w:szCs w:val="22"/>
              </w:rPr>
            </w:pPr>
            <w:r w:rsidRPr="00693216">
              <w:rPr>
                <w:color w:val="000000"/>
                <w:sz w:val="22"/>
                <w:szCs w:val="22"/>
              </w:rPr>
              <w:t>0,000</w:t>
            </w:r>
          </w:p>
        </w:tc>
        <w:tc>
          <w:tcPr>
            <w:tcW w:w="384" w:type="pct"/>
            <w:shd w:val="clear" w:color="auto" w:fill="auto"/>
            <w:vAlign w:val="center"/>
          </w:tcPr>
          <w:p w14:paraId="62178BBB" w14:textId="5B61CDEA" w:rsidR="00B45ACC" w:rsidRPr="006B35B8" w:rsidRDefault="00B45ACC" w:rsidP="00B45ACC">
            <w:pPr>
              <w:jc w:val="center"/>
              <w:rPr>
                <w:color w:val="000000"/>
                <w:sz w:val="22"/>
                <w:szCs w:val="22"/>
              </w:rPr>
            </w:pPr>
            <w:r w:rsidRPr="00693216">
              <w:rPr>
                <w:color w:val="000000"/>
                <w:sz w:val="22"/>
                <w:szCs w:val="22"/>
              </w:rPr>
              <w:t>0,000</w:t>
            </w:r>
          </w:p>
        </w:tc>
      </w:tr>
      <w:tr w:rsidR="00B45ACC" w:rsidRPr="006B35B8" w14:paraId="3F7533C3" w14:textId="77777777" w:rsidTr="00B45ACC">
        <w:trPr>
          <w:cantSplit/>
        </w:trPr>
        <w:tc>
          <w:tcPr>
            <w:tcW w:w="200" w:type="pct"/>
            <w:shd w:val="clear" w:color="auto" w:fill="auto"/>
            <w:vAlign w:val="bottom"/>
          </w:tcPr>
          <w:p w14:paraId="766F6FC6" w14:textId="04E27D60" w:rsidR="00B45ACC" w:rsidRPr="006B35B8" w:rsidRDefault="00B45ACC" w:rsidP="00B45ACC">
            <w:pPr>
              <w:jc w:val="center"/>
              <w:rPr>
                <w:sz w:val="22"/>
                <w:szCs w:val="22"/>
              </w:rPr>
            </w:pPr>
            <w:r w:rsidRPr="006B35B8">
              <w:rPr>
                <w:color w:val="000000"/>
                <w:sz w:val="22"/>
                <w:szCs w:val="22"/>
              </w:rPr>
              <w:t>3.4</w:t>
            </w:r>
          </w:p>
        </w:tc>
        <w:tc>
          <w:tcPr>
            <w:tcW w:w="1755" w:type="pct"/>
            <w:shd w:val="clear" w:color="auto" w:fill="auto"/>
            <w:vAlign w:val="center"/>
          </w:tcPr>
          <w:p w14:paraId="2C1FE715" w14:textId="0E4F9470" w:rsidR="00B45ACC" w:rsidRPr="006B35B8" w:rsidRDefault="00B45ACC" w:rsidP="00B45ACC">
            <w:pPr>
              <w:jc w:val="center"/>
              <w:rPr>
                <w:color w:val="000000"/>
                <w:sz w:val="22"/>
                <w:szCs w:val="22"/>
              </w:rPr>
            </w:pPr>
            <w:r w:rsidRPr="00693216">
              <w:rPr>
                <w:color w:val="000000"/>
                <w:sz w:val="22"/>
                <w:szCs w:val="22"/>
              </w:rPr>
              <w:t>Собственные и хозяйственные нужды</w:t>
            </w:r>
          </w:p>
        </w:tc>
        <w:tc>
          <w:tcPr>
            <w:tcW w:w="275" w:type="pct"/>
            <w:shd w:val="clear" w:color="auto" w:fill="auto"/>
            <w:vAlign w:val="center"/>
          </w:tcPr>
          <w:p w14:paraId="5EF0D6AF" w14:textId="1DFE42F0"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5868F168" w14:textId="3E5AB825" w:rsidR="00B45ACC" w:rsidRPr="006B35B8" w:rsidRDefault="00B45ACC" w:rsidP="00B45ACC">
            <w:pPr>
              <w:jc w:val="center"/>
              <w:rPr>
                <w:color w:val="000000"/>
                <w:sz w:val="22"/>
                <w:szCs w:val="22"/>
              </w:rPr>
            </w:pPr>
            <w:r w:rsidRPr="00693216">
              <w:rPr>
                <w:color w:val="000000"/>
                <w:sz w:val="22"/>
                <w:szCs w:val="22"/>
              </w:rPr>
              <w:t>0,006</w:t>
            </w:r>
          </w:p>
        </w:tc>
        <w:tc>
          <w:tcPr>
            <w:tcW w:w="320" w:type="pct"/>
            <w:shd w:val="clear" w:color="auto" w:fill="auto"/>
            <w:vAlign w:val="center"/>
          </w:tcPr>
          <w:p w14:paraId="4D0209F5" w14:textId="39573DCE" w:rsidR="00B45ACC" w:rsidRPr="006B35B8" w:rsidRDefault="00B45ACC" w:rsidP="00B45ACC">
            <w:pPr>
              <w:jc w:val="center"/>
              <w:rPr>
                <w:color w:val="000000"/>
                <w:sz w:val="22"/>
                <w:szCs w:val="22"/>
              </w:rPr>
            </w:pPr>
            <w:r w:rsidRPr="00693216">
              <w:rPr>
                <w:color w:val="000000"/>
                <w:sz w:val="22"/>
                <w:szCs w:val="22"/>
              </w:rPr>
              <w:t>0,006</w:t>
            </w:r>
          </w:p>
        </w:tc>
        <w:tc>
          <w:tcPr>
            <w:tcW w:w="325" w:type="pct"/>
            <w:shd w:val="clear" w:color="auto" w:fill="auto"/>
            <w:vAlign w:val="center"/>
          </w:tcPr>
          <w:p w14:paraId="6244DA69" w14:textId="62EAE3EC" w:rsidR="00B45ACC" w:rsidRPr="006B35B8" w:rsidRDefault="00B45ACC" w:rsidP="00B45ACC">
            <w:pPr>
              <w:jc w:val="center"/>
              <w:rPr>
                <w:color w:val="000000"/>
                <w:sz w:val="22"/>
                <w:szCs w:val="22"/>
              </w:rPr>
            </w:pPr>
            <w:r w:rsidRPr="00693216">
              <w:rPr>
                <w:color w:val="000000"/>
                <w:sz w:val="22"/>
                <w:szCs w:val="22"/>
              </w:rPr>
              <w:t>0,006</w:t>
            </w:r>
          </w:p>
        </w:tc>
        <w:tc>
          <w:tcPr>
            <w:tcW w:w="325" w:type="pct"/>
            <w:shd w:val="clear" w:color="auto" w:fill="auto"/>
            <w:vAlign w:val="center"/>
          </w:tcPr>
          <w:p w14:paraId="067BE941" w14:textId="6836B7A3" w:rsidR="00B45ACC" w:rsidRPr="006B35B8" w:rsidRDefault="00B45ACC" w:rsidP="00B45ACC">
            <w:pPr>
              <w:jc w:val="center"/>
              <w:rPr>
                <w:color w:val="000000"/>
                <w:sz w:val="22"/>
                <w:szCs w:val="22"/>
              </w:rPr>
            </w:pPr>
            <w:r w:rsidRPr="00693216">
              <w:rPr>
                <w:color w:val="000000"/>
                <w:sz w:val="22"/>
                <w:szCs w:val="22"/>
              </w:rPr>
              <w:t>0,006</w:t>
            </w:r>
          </w:p>
        </w:tc>
        <w:tc>
          <w:tcPr>
            <w:tcW w:w="325" w:type="pct"/>
            <w:shd w:val="clear" w:color="auto" w:fill="auto"/>
            <w:vAlign w:val="center"/>
          </w:tcPr>
          <w:p w14:paraId="5AB026CC" w14:textId="162FDF6E" w:rsidR="00B45ACC" w:rsidRPr="006B35B8" w:rsidRDefault="00B45ACC" w:rsidP="00B45ACC">
            <w:pPr>
              <w:jc w:val="center"/>
              <w:rPr>
                <w:color w:val="000000"/>
                <w:sz w:val="22"/>
                <w:szCs w:val="22"/>
              </w:rPr>
            </w:pPr>
            <w:r w:rsidRPr="00693216">
              <w:rPr>
                <w:color w:val="000000"/>
                <w:sz w:val="22"/>
                <w:szCs w:val="22"/>
              </w:rPr>
              <w:t>0,006</w:t>
            </w:r>
          </w:p>
        </w:tc>
        <w:tc>
          <w:tcPr>
            <w:tcW w:w="325" w:type="pct"/>
            <w:shd w:val="clear" w:color="auto" w:fill="auto"/>
            <w:vAlign w:val="center"/>
          </w:tcPr>
          <w:p w14:paraId="32CD4530" w14:textId="459B3210" w:rsidR="00B45ACC" w:rsidRPr="006B35B8" w:rsidRDefault="00B45ACC" w:rsidP="00B45ACC">
            <w:pPr>
              <w:jc w:val="center"/>
              <w:rPr>
                <w:color w:val="000000"/>
                <w:sz w:val="22"/>
                <w:szCs w:val="22"/>
              </w:rPr>
            </w:pPr>
            <w:r w:rsidRPr="00693216">
              <w:rPr>
                <w:color w:val="000000"/>
                <w:sz w:val="22"/>
                <w:szCs w:val="22"/>
              </w:rPr>
              <w:t>0,006</w:t>
            </w:r>
          </w:p>
        </w:tc>
        <w:tc>
          <w:tcPr>
            <w:tcW w:w="384" w:type="pct"/>
            <w:shd w:val="clear" w:color="auto" w:fill="auto"/>
            <w:vAlign w:val="center"/>
          </w:tcPr>
          <w:p w14:paraId="07E41D8E" w14:textId="6DDC6501" w:rsidR="00B45ACC" w:rsidRPr="006B35B8" w:rsidRDefault="00B45ACC" w:rsidP="00B45ACC">
            <w:pPr>
              <w:jc w:val="center"/>
              <w:rPr>
                <w:color w:val="000000"/>
                <w:sz w:val="22"/>
                <w:szCs w:val="22"/>
              </w:rPr>
            </w:pPr>
            <w:r w:rsidRPr="00693216">
              <w:rPr>
                <w:color w:val="000000"/>
                <w:sz w:val="22"/>
                <w:szCs w:val="22"/>
              </w:rPr>
              <w:t>0,006</w:t>
            </w:r>
          </w:p>
        </w:tc>
        <w:tc>
          <w:tcPr>
            <w:tcW w:w="384" w:type="pct"/>
            <w:shd w:val="clear" w:color="auto" w:fill="auto"/>
            <w:vAlign w:val="center"/>
          </w:tcPr>
          <w:p w14:paraId="554E7F44" w14:textId="3B1BC55C" w:rsidR="00B45ACC" w:rsidRPr="006B35B8" w:rsidRDefault="00B45ACC" w:rsidP="00B45ACC">
            <w:pPr>
              <w:jc w:val="center"/>
              <w:rPr>
                <w:color w:val="000000"/>
                <w:sz w:val="22"/>
                <w:szCs w:val="22"/>
              </w:rPr>
            </w:pPr>
            <w:r w:rsidRPr="00693216">
              <w:rPr>
                <w:color w:val="000000"/>
                <w:sz w:val="22"/>
                <w:szCs w:val="22"/>
              </w:rPr>
              <w:t>0,006</w:t>
            </w:r>
          </w:p>
        </w:tc>
      </w:tr>
      <w:tr w:rsidR="00B45ACC" w:rsidRPr="006B35B8" w14:paraId="3F25401D" w14:textId="77777777" w:rsidTr="00B45ACC">
        <w:trPr>
          <w:cantSplit/>
        </w:trPr>
        <w:tc>
          <w:tcPr>
            <w:tcW w:w="200" w:type="pct"/>
            <w:shd w:val="clear" w:color="auto" w:fill="auto"/>
            <w:vAlign w:val="bottom"/>
          </w:tcPr>
          <w:p w14:paraId="673C66F7" w14:textId="7FF07934" w:rsidR="00B45ACC" w:rsidRPr="006B35B8" w:rsidRDefault="00B45ACC" w:rsidP="00B45ACC">
            <w:pPr>
              <w:jc w:val="center"/>
              <w:rPr>
                <w:sz w:val="22"/>
                <w:szCs w:val="22"/>
              </w:rPr>
            </w:pPr>
            <w:r w:rsidRPr="006B35B8">
              <w:rPr>
                <w:color w:val="000000"/>
                <w:sz w:val="22"/>
                <w:szCs w:val="22"/>
              </w:rPr>
              <w:t>3.5</w:t>
            </w:r>
          </w:p>
        </w:tc>
        <w:tc>
          <w:tcPr>
            <w:tcW w:w="1755" w:type="pct"/>
            <w:shd w:val="clear" w:color="auto" w:fill="auto"/>
            <w:vAlign w:val="center"/>
          </w:tcPr>
          <w:p w14:paraId="1346FBAF" w14:textId="1319808A" w:rsidR="00B45ACC" w:rsidRPr="006B35B8" w:rsidRDefault="00B45ACC" w:rsidP="00B45ACC">
            <w:pPr>
              <w:jc w:val="center"/>
              <w:rPr>
                <w:color w:val="000000"/>
                <w:sz w:val="22"/>
                <w:szCs w:val="22"/>
              </w:rPr>
            </w:pPr>
            <w:r w:rsidRPr="00693216">
              <w:rPr>
                <w:color w:val="000000"/>
                <w:sz w:val="22"/>
                <w:szCs w:val="22"/>
              </w:rPr>
              <w:t xml:space="preserve">Потери в тепловых сетях от отпущенной тепловой энергии </w:t>
            </w:r>
          </w:p>
        </w:tc>
        <w:tc>
          <w:tcPr>
            <w:tcW w:w="275" w:type="pct"/>
            <w:shd w:val="clear" w:color="auto" w:fill="auto"/>
            <w:vAlign w:val="center"/>
          </w:tcPr>
          <w:p w14:paraId="253215E8" w14:textId="5464E61A"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0D7F3B01" w14:textId="3DDC6796" w:rsidR="00B45ACC" w:rsidRPr="006B35B8" w:rsidRDefault="00B45ACC" w:rsidP="00B45ACC">
            <w:pPr>
              <w:jc w:val="center"/>
              <w:rPr>
                <w:color w:val="000000"/>
                <w:sz w:val="22"/>
                <w:szCs w:val="22"/>
              </w:rPr>
            </w:pPr>
            <w:r w:rsidRPr="00693216">
              <w:rPr>
                <w:color w:val="000000"/>
                <w:sz w:val="22"/>
                <w:szCs w:val="22"/>
              </w:rPr>
              <w:t>0,107</w:t>
            </w:r>
          </w:p>
        </w:tc>
        <w:tc>
          <w:tcPr>
            <w:tcW w:w="320" w:type="pct"/>
            <w:shd w:val="clear" w:color="auto" w:fill="auto"/>
            <w:vAlign w:val="center"/>
          </w:tcPr>
          <w:p w14:paraId="6507410B" w14:textId="4B7EADCC" w:rsidR="00B45ACC" w:rsidRPr="006B35B8" w:rsidRDefault="00B45ACC" w:rsidP="00B45ACC">
            <w:pPr>
              <w:jc w:val="center"/>
              <w:rPr>
                <w:color w:val="000000"/>
                <w:sz w:val="22"/>
                <w:szCs w:val="22"/>
              </w:rPr>
            </w:pPr>
            <w:r w:rsidRPr="00693216">
              <w:rPr>
                <w:color w:val="000000"/>
                <w:sz w:val="22"/>
                <w:szCs w:val="22"/>
              </w:rPr>
              <w:t>0,107</w:t>
            </w:r>
          </w:p>
        </w:tc>
        <w:tc>
          <w:tcPr>
            <w:tcW w:w="325" w:type="pct"/>
            <w:shd w:val="clear" w:color="auto" w:fill="auto"/>
            <w:vAlign w:val="center"/>
          </w:tcPr>
          <w:p w14:paraId="62573F3A" w14:textId="55DE4FD0" w:rsidR="00B45ACC" w:rsidRPr="006B35B8" w:rsidRDefault="00B45ACC" w:rsidP="00B45ACC">
            <w:pPr>
              <w:jc w:val="center"/>
              <w:rPr>
                <w:color w:val="000000"/>
                <w:sz w:val="22"/>
                <w:szCs w:val="22"/>
              </w:rPr>
            </w:pPr>
            <w:r w:rsidRPr="00693216">
              <w:rPr>
                <w:color w:val="000000"/>
                <w:sz w:val="22"/>
                <w:szCs w:val="22"/>
              </w:rPr>
              <w:t>0,107</w:t>
            </w:r>
          </w:p>
        </w:tc>
        <w:tc>
          <w:tcPr>
            <w:tcW w:w="325" w:type="pct"/>
            <w:shd w:val="clear" w:color="auto" w:fill="auto"/>
            <w:vAlign w:val="center"/>
          </w:tcPr>
          <w:p w14:paraId="4821740E" w14:textId="4CA8BD32" w:rsidR="00B45ACC" w:rsidRPr="006B35B8" w:rsidRDefault="00B45ACC" w:rsidP="00B45ACC">
            <w:pPr>
              <w:jc w:val="center"/>
              <w:rPr>
                <w:color w:val="000000"/>
                <w:sz w:val="22"/>
                <w:szCs w:val="22"/>
              </w:rPr>
            </w:pPr>
            <w:r w:rsidRPr="00693216">
              <w:rPr>
                <w:color w:val="000000"/>
                <w:sz w:val="22"/>
                <w:szCs w:val="22"/>
              </w:rPr>
              <w:t>0,107</w:t>
            </w:r>
          </w:p>
        </w:tc>
        <w:tc>
          <w:tcPr>
            <w:tcW w:w="325" w:type="pct"/>
            <w:shd w:val="clear" w:color="auto" w:fill="auto"/>
            <w:vAlign w:val="center"/>
          </w:tcPr>
          <w:p w14:paraId="466E0AB6" w14:textId="006F10D1" w:rsidR="00B45ACC" w:rsidRPr="006B35B8" w:rsidRDefault="00B45ACC" w:rsidP="00B45ACC">
            <w:pPr>
              <w:jc w:val="center"/>
              <w:rPr>
                <w:color w:val="000000"/>
                <w:sz w:val="22"/>
                <w:szCs w:val="22"/>
              </w:rPr>
            </w:pPr>
            <w:r w:rsidRPr="00693216">
              <w:rPr>
                <w:color w:val="000000"/>
                <w:sz w:val="22"/>
                <w:szCs w:val="22"/>
              </w:rPr>
              <w:t>0,107</w:t>
            </w:r>
          </w:p>
        </w:tc>
        <w:tc>
          <w:tcPr>
            <w:tcW w:w="325" w:type="pct"/>
            <w:shd w:val="clear" w:color="auto" w:fill="auto"/>
            <w:vAlign w:val="center"/>
          </w:tcPr>
          <w:p w14:paraId="069DC8DA" w14:textId="3FE4D9BF" w:rsidR="00B45ACC" w:rsidRPr="006B35B8" w:rsidRDefault="00B45ACC" w:rsidP="00B45ACC">
            <w:pPr>
              <w:jc w:val="center"/>
              <w:rPr>
                <w:color w:val="000000"/>
                <w:sz w:val="22"/>
                <w:szCs w:val="22"/>
              </w:rPr>
            </w:pPr>
            <w:r w:rsidRPr="00693216">
              <w:rPr>
                <w:color w:val="000000"/>
                <w:sz w:val="22"/>
                <w:szCs w:val="22"/>
              </w:rPr>
              <w:t>0,107</w:t>
            </w:r>
          </w:p>
        </w:tc>
        <w:tc>
          <w:tcPr>
            <w:tcW w:w="384" w:type="pct"/>
            <w:shd w:val="clear" w:color="auto" w:fill="auto"/>
            <w:vAlign w:val="center"/>
          </w:tcPr>
          <w:p w14:paraId="6E2F19C6" w14:textId="49825A97" w:rsidR="00B45ACC" w:rsidRPr="006B35B8" w:rsidRDefault="00B45ACC" w:rsidP="00B45ACC">
            <w:pPr>
              <w:jc w:val="center"/>
              <w:rPr>
                <w:color w:val="000000"/>
                <w:sz w:val="22"/>
                <w:szCs w:val="22"/>
              </w:rPr>
            </w:pPr>
            <w:r w:rsidRPr="00693216">
              <w:rPr>
                <w:color w:val="000000"/>
                <w:sz w:val="22"/>
                <w:szCs w:val="22"/>
              </w:rPr>
              <w:t>0,107</w:t>
            </w:r>
          </w:p>
        </w:tc>
        <w:tc>
          <w:tcPr>
            <w:tcW w:w="384" w:type="pct"/>
            <w:shd w:val="clear" w:color="auto" w:fill="auto"/>
            <w:vAlign w:val="center"/>
          </w:tcPr>
          <w:p w14:paraId="1FFCC52E" w14:textId="28DA2EDF" w:rsidR="00B45ACC" w:rsidRPr="006B35B8" w:rsidRDefault="00B45ACC" w:rsidP="00B45ACC">
            <w:pPr>
              <w:jc w:val="center"/>
              <w:rPr>
                <w:color w:val="000000"/>
                <w:sz w:val="22"/>
                <w:szCs w:val="22"/>
              </w:rPr>
            </w:pPr>
            <w:r w:rsidRPr="00693216">
              <w:rPr>
                <w:color w:val="000000"/>
                <w:sz w:val="22"/>
                <w:szCs w:val="22"/>
              </w:rPr>
              <w:t>0,107</w:t>
            </w:r>
          </w:p>
        </w:tc>
      </w:tr>
      <w:tr w:rsidR="00B45ACC" w:rsidRPr="006B35B8" w14:paraId="1CEC98CA" w14:textId="77777777" w:rsidTr="00B45ACC">
        <w:trPr>
          <w:cantSplit/>
        </w:trPr>
        <w:tc>
          <w:tcPr>
            <w:tcW w:w="200" w:type="pct"/>
            <w:shd w:val="clear" w:color="auto" w:fill="auto"/>
            <w:vAlign w:val="bottom"/>
          </w:tcPr>
          <w:p w14:paraId="5CB1BCAB" w14:textId="4766BBF9" w:rsidR="00B45ACC" w:rsidRPr="006B35B8" w:rsidRDefault="00B45ACC" w:rsidP="00B45ACC">
            <w:pPr>
              <w:jc w:val="center"/>
              <w:rPr>
                <w:sz w:val="22"/>
                <w:szCs w:val="22"/>
              </w:rPr>
            </w:pPr>
            <w:r w:rsidRPr="006B35B8">
              <w:rPr>
                <w:color w:val="000000"/>
                <w:sz w:val="22"/>
                <w:szCs w:val="22"/>
              </w:rPr>
              <w:t>3.6</w:t>
            </w:r>
          </w:p>
        </w:tc>
        <w:tc>
          <w:tcPr>
            <w:tcW w:w="1755" w:type="pct"/>
            <w:shd w:val="clear" w:color="auto" w:fill="auto"/>
            <w:vAlign w:val="center"/>
          </w:tcPr>
          <w:p w14:paraId="299FD5FF" w14:textId="3BAE31E8" w:rsidR="00B45ACC" w:rsidRPr="006B35B8" w:rsidRDefault="00B45ACC" w:rsidP="00B45ACC">
            <w:pPr>
              <w:jc w:val="center"/>
              <w:rPr>
                <w:color w:val="000000"/>
                <w:sz w:val="22"/>
                <w:szCs w:val="22"/>
              </w:rPr>
            </w:pPr>
            <w:r w:rsidRPr="00693216">
              <w:rPr>
                <w:color w:val="000000"/>
                <w:sz w:val="22"/>
                <w:szCs w:val="22"/>
              </w:rPr>
              <w:t>Присоединенная тепловая нагрузка</w:t>
            </w:r>
          </w:p>
        </w:tc>
        <w:tc>
          <w:tcPr>
            <w:tcW w:w="275" w:type="pct"/>
            <w:shd w:val="clear" w:color="auto" w:fill="auto"/>
            <w:vAlign w:val="center"/>
          </w:tcPr>
          <w:p w14:paraId="73E1645C" w14:textId="24BD77C9"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28D41DA0" w14:textId="13A92015" w:rsidR="00B45ACC" w:rsidRPr="006B35B8" w:rsidRDefault="00B45ACC" w:rsidP="00B45ACC">
            <w:pPr>
              <w:jc w:val="center"/>
              <w:rPr>
                <w:color w:val="000000"/>
                <w:sz w:val="22"/>
                <w:szCs w:val="22"/>
              </w:rPr>
            </w:pPr>
            <w:r w:rsidRPr="00693216">
              <w:rPr>
                <w:color w:val="000000"/>
                <w:sz w:val="22"/>
                <w:szCs w:val="22"/>
              </w:rPr>
              <w:t>0,570</w:t>
            </w:r>
          </w:p>
        </w:tc>
        <w:tc>
          <w:tcPr>
            <w:tcW w:w="320" w:type="pct"/>
            <w:shd w:val="clear" w:color="auto" w:fill="auto"/>
            <w:vAlign w:val="center"/>
          </w:tcPr>
          <w:p w14:paraId="6C8154DF" w14:textId="5A4072BC" w:rsidR="00B45ACC" w:rsidRPr="006B35B8" w:rsidRDefault="00B45ACC" w:rsidP="00B45ACC">
            <w:pPr>
              <w:jc w:val="center"/>
              <w:rPr>
                <w:color w:val="000000"/>
                <w:sz w:val="22"/>
                <w:szCs w:val="22"/>
              </w:rPr>
            </w:pPr>
            <w:r w:rsidRPr="00693216">
              <w:rPr>
                <w:color w:val="000000"/>
                <w:sz w:val="22"/>
                <w:szCs w:val="22"/>
              </w:rPr>
              <w:t>0,570</w:t>
            </w:r>
          </w:p>
        </w:tc>
        <w:tc>
          <w:tcPr>
            <w:tcW w:w="325" w:type="pct"/>
            <w:shd w:val="clear" w:color="auto" w:fill="auto"/>
            <w:vAlign w:val="center"/>
          </w:tcPr>
          <w:p w14:paraId="38A1CF5F" w14:textId="757E7D78" w:rsidR="00B45ACC" w:rsidRPr="006B35B8" w:rsidRDefault="00B45ACC" w:rsidP="00B45ACC">
            <w:pPr>
              <w:jc w:val="center"/>
              <w:rPr>
                <w:color w:val="000000"/>
                <w:sz w:val="22"/>
                <w:szCs w:val="22"/>
              </w:rPr>
            </w:pPr>
            <w:r w:rsidRPr="00693216">
              <w:rPr>
                <w:color w:val="000000"/>
                <w:sz w:val="22"/>
                <w:szCs w:val="22"/>
              </w:rPr>
              <w:t>0,570</w:t>
            </w:r>
          </w:p>
        </w:tc>
        <w:tc>
          <w:tcPr>
            <w:tcW w:w="325" w:type="pct"/>
            <w:shd w:val="clear" w:color="auto" w:fill="auto"/>
            <w:vAlign w:val="center"/>
          </w:tcPr>
          <w:p w14:paraId="329D39C4" w14:textId="10A0695F" w:rsidR="00B45ACC" w:rsidRPr="006B35B8" w:rsidRDefault="00B45ACC" w:rsidP="00B45ACC">
            <w:pPr>
              <w:jc w:val="center"/>
              <w:rPr>
                <w:color w:val="000000"/>
                <w:sz w:val="22"/>
                <w:szCs w:val="22"/>
              </w:rPr>
            </w:pPr>
            <w:r w:rsidRPr="00693216">
              <w:rPr>
                <w:color w:val="000000"/>
                <w:sz w:val="22"/>
                <w:szCs w:val="22"/>
              </w:rPr>
              <w:t>0,570</w:t>
            </w:r>
          </w:p>
        </w:tc>
        <w:tc>
          <w:tcPr>
            <w:tcW w:w="325" w:type="pct"/>
            <w:shd w:val="clear" w:color="auto" w:fill="auto"/>
            <w:vAlign w:val="center"/>
          </w:tcPr>
          <w:p w14:paraId="54BDEE44" w14:textId="74F70FE4" w:rsidR="00B45ACC" w:rsidRPr="006B35B8" w:rsidRDefault="00B45ACC" w:rsidP="00B45ACC">
            <w:pPr>
              <w:jc w:val="center"/>
              <w:rPr>
                <w:color w:val="000000"/>
                <w:sz w:val="22"/>
                <w:szCs w:val="22"/>
              </w:rPr>
            </w:pPr>
            <w:r w:rsidRPr="00693216">
              <w:rPr>
                <w:color w:val="000000"/>
                <w:sz w:val="22"/>
                <w:szCs w:val="22"/>
              </w:rPr>
              <w:t>0,570</w:t>
            </w:r>
          </w:p>
        </w:tc>
        <w:tc>
          <w:tcPr>
            <w:tcW w:w="325" w:type="pct"/>
            <w:shd w:val="clear" w:color="auto" w:fill="auto"/>
            <w:vAlign w:val="center"/>
          </w:tcPr>
          <w:p w14:paraId="156A8D48" w14:textId="45298860" w:rsidR="00B45ACC" w:rsidRPr="006B35B8" w:rsidRDefault="00B45ACC" w:rsidP="00B45ACC">
            <w:pPr>
              <w:jc w:val="center"/>
              <w:rPr>
                <w:color w:val="000000"/>
                <w:sz w:val="22"/>
                <w:szCs w:val="22"/>
              </w:rPr>
            </w:pPr>
            <w:r w:rsidRPr="00693216">
              <w:rPr>
                <w:color w:val="000000"/>
                <w:sz w:val="22"/>
                <w:szCs w:val="22"/>
              </w:rPr>
              <w:t>0,570</w:t>
            </w:r>
          </w:p>
        </w:tc>
        <w:tc>
          <w:tcPr>
            <w:tcW w:w="384" w:type="pct"/>
            <w:shd w:val="clear" w:color="auto" w:fill="auto"/>
            <w:vAlign w:val="center"/>
          </w:tcPr>
          <w:p w14:paraId="33BAD02F" w14:textId="6561B01A" w:rsidR="00B45ACC" w:rsidRPr="006B35B8" w:rsidRDefault="00B45ACC" w:rsidP="00B45ACC">
            <w:pPr>
              <w:jc w:val="center"/>
              <w:rPr>
                <w:color w:val="000000"/>
                <w:sz w:val="22"/>
                <w:szCs w:val="22"/>
              </w:rPr>
            </w:pPr>
            <w:r w:rsidRPr="00693216">
              <w:rPr>
                <w:color w:val="000000"/>
                <w:sz w:val="22"/>
                <w:szCs w:val="22"/>
              </w:rPr>
              <w:t>0,570</w:t>
            </w:r>
          </w:p>
        </w:tc>
        <w:tc>
          <w:tcPr>
            <w:tcW w:w="384" w:type="pct"/>
            <w:shd w:val="clear" w:color="auto" w:fill="auto"/>
            <w:vAlign w:val="center"/>
          </w:tcPr>
          <w:p w14:paraId="20D16A6D" w14:textId="6FADBE7E" w:rsidR="00B45ACC" w:rsidRPr="006B35B8" w:rsidRDefault="00B45ACC" w:rsidP="00B45ACC">
            <w:pPr>
              <w:jc w:val="center"/>
              <w:rPr>
                <w:color w:val="000000"/>
                <w:sz w:val="22"/>
                <w:szCs w:val="22"/>
              </w:rPr>
            </w:pPr>
            <w:r w:rsidRPr="00693216">
              <w:rPr>
                <w:color w:val="000000"/>
                <w:sz w:val="22"/>
                <w:szCs w:val="22"/>
              </w:rPr>
              <w:t>0,570</w:t>
            </w:r>
          </w:p>
        </w:tc>
      </w:tr>
      <w:tr w:rsidR="00B45ACC" w:rsidRPr="006B35B8" w14:paraId="1C002D45" w14:textId="77777777" w:rsidTr="00B45ACC">
        <w:trPr>
          <w:cantSplit/>
        </w:trPr>
        <w:tc>
          <w:tcPr>
            <w:tcW w:w="200" w:type="pct"/>
            <w:shd w:val="clear" w:color="auto" w:fill="auto"/>
            <w:vAlign w:val="bottom"/>
          </w:tcPr>
          <w:p w14:paraId="2CF3A8C3" w14:textId="4B461181" w:rsidR="00B45ACC" w:rsidRPr="006B35B8" w:rsidRDefault="00B45ACC" w:rsidP="00B45ACC">
            <w:pPr>
              <w:jc w:val="center"/>
              <w:rPr>
                <w:sz w:val="22"/>
                <w:szCs w:val="22"/>
              </w:rPr>
            </w:pPr>
            <w:r w:rsidRPr="006B35B8">
              <w:rPr>
                <w:color w:val="000000"/>
                <w:sz w:val="22"/>
                <w:szCs w:val="22"/>
              </w:rPr>
              <w:t>3.7</w:t>
            </w:r>
          </w:p>
        </w:tc>
        <w:tc>
          <w:tcPr>
            <w:tcW w:w="1755" w:type="pct"/>
            <w:shd w:val="clear" w:color="auto" w:fill="auto"/>
            <w:vAlign w:val="center"/>
          </w:tcPr>
          <w:p w14:paraId="1A9E0D32" w14:textId="4DD57753" w:rsidR="00B45ACC" w:rsidRPr="006B35B8" w:rsidRDefault="00B45ACC" w:rsidP="00B45ACC">
            <w:pPr>
              <w:jc w:val="center"/>
              <w:rPr>
                <w:color w:val="000000"/>
                <w:sz w:val="22"/>
                <w:szCs w:val="22"/>
              </w:rPr>
            </w:pPr>
            <w:r w:rsidRPr="00693216">
              <w:rPr>
                <w:color w:val="000000"/>
                <w:sz w:val="22"/>
                <w:szCs w:val="22"/>
              </w:rPr>
              <w:t>Резерв (+)/дефицит (-) тепловой мощности</w:t>
            </w:r>
          </w:p>
        </w:tc>
        <w:tc>
          <w:tcPr>
            <w:tcW w:w="275" w:type="pct"/>
            <w:shd w:val="clear" w:color="auto" w:fill="auto"/>
            <w:vAlign w:val="center"/>
          </w:tcPr>
          <w:p w14:paraId="3C6D052A" w14:textId="114F7B07" w:rsidR="00B45ACC" w:rsidRPr="006B35B8" w:rsidRDefault="00B45ACC" w:rsidP="00B45ACC">
            <w:pPr>
              <w:jc w:val="center"/>
              <w:rPr>
                <w:color w:val="000000"/>
                <w:sz w:val="22"/>
                <w:szCs w:val="22"/>
              </w:rPr>
            </w:pPr>
            <w:r w:rsidRPr="00693216">
              <w:rPr>
                <w:color w:val="000000"/>
                <w:sz w:val="22"/>
                <w:szCs w:val="22"/>
              </w:rPr>
              <w:t>Гкал/ч</w:t>
            </w:r>
          </w:p>
        </w:tc>
        <w:tc>
          <w:tcPr>
            <w:tcW w:w="382" w:type="pct"/>
            <w:shd w:val="clear" w:color="auto" w:fill="auto"/>
            <w:vAlign w:val="center"/>
          </w:tcPr>
          <w:p w14:paraId="3D6BF978" w14:textId="312F8726" w:rsidR="00B45ACC" w:rsidRPr="006B35B8" w:rsidRDefault="00B45ACC" w:rsidP="00B45ACC">
            <w:pPr>
              <w:jc w:val="center"/>
              <w:rPr>
                <w:color w:val="000000"/>
                <w:sz w:val="22"/>
                <w:szCs w:val="22"/>
              </w:rPr>
            </w:pPr>
            <w:r w:rsidRPr="00693216">
              <w:rPr>
                <w:color w:val="000000"/>
                <w:sz w:val="22"/>
                <w:szCs w:val="22"/>
              </w:rPr>
              <w:t>0,349</w:t>
            </w:r>
          </w:p>
        </w:tc>
        <w:tc>
          <w:tcPr>
            <w:tcW w:w="320" w:type="pct"/>
            <w:shd w:val="clear" w:color="auto" w:fill="auto"/>
            <w:vAlign w:val="center"/>
          </w:tcPr>
          <w:p w14:paraId="724E48EE" w14:textId="07607AD9" w:rsidR="00B45ACC" w:rsidRPr="006B35B8" w:rsidRDefault="00B45ACC" w:rsidP="00B45ACC">
            <w:pPr>
              <w:jc w:val="center"/>
              <w:rPr>
                <w:color w:val="000000"/>
                <w:sz w:val="22"/>
                <w:szCs w:val="22"/>
              </w:rPr>
            </w:pPr>
            <w:r w:rsidRPr="00693216">
              <w:rPr>
                <w:color w:val="000000"/>
                <w:sz w:val="22"/>
                <w:szCs w:val="22"/>
              </w:rPr>
              <w:t>0,349</w:t>
            </w:r>
          </w:p>
        </w:tc>
        <w:tc>
          <w:tcPr>
            <w:tcW w:w="325" w:type="pct"/>
            <w:shd w:val="clear" w:color="auto" w:fill="auto"/>
            <w:vAlign w:val="center"/>
          </w:tcPr>
          <w:p w14:paraId="4050D895" w14:textId="1B559999" w:rsidR="00B45ACC" w:rsidRPr="006B35B8" w:rsidRDefault="00B45ACC" w:rsidP="00B45ACC">
            <w:pPr>
              <w:jc w:val="center"/>
              <w:rPr>
                <w:color w:val="000000"/>
                <w:sz w:val="22"/>
                <w:szCs w:val="22"/>
              </w:rPr>
            </w:pPr>
            <w:r w:rsidRPr="00693216">
              <w:rPr>
                <w:color w:val="000000"/>
                <w:sz w:val="22"/>
                <w:szCs w:val="22"/>
              </w:rPr>
              <w:t>0,349</w:t>
            </w:r>
          </w:p>
        </w:tc>
        <w:tc>
          <w:tcPr>
            <w:tcW w:w="325" w:type="pct"/>
            <w:shd w:val="clear" w:color="auto" w:fill="auto"/>
            <w:vAlign w:val="center"/>
          </w:tcPr>
          <w:p w14:paraId="7891AB5C" w14:textId="3DF22FFD" w:rsidR="00B45ACC" w:rsidRPr="006B35B8" w:rsidRDefault="00B45ACC" w:rsidP="00B45ACC">
            <w:pPr>
              <w:jc w:val="center"/>
              <w:rPr>
                <w:color w:val="000000"/>
                <w:sz w:val="22"/>
                <w:szCs w:val="22"/>
              </w:rPr>
            </w:pPr>
            <w:r w:rsidRPr="00693216">
              <w:rPr>
                <w:color w:val="000000"/>
                <w:sz w:val="22"/>
                <w:szCs w:val="22"/>
              </w:rPr>
              <w:t>0,349</w:t>
            </w:r>
          </w:p>
        </w:tc>
        <w:tc>
          <w:tcPr>
            <w:tcW w:w="325" w:type="pct"/>
            <w:shd w:val="clear" w:color="auto" w:fill="auto"/>
            <w:vAlign w:val="center"/>
          </w:tcPr>
          <w:p w14:paraId="0767E375" w14:textId="0F27D99A" w:rsidR="00B45ACC" w:rsidRPr="006B35B8" w:rsidRDefault="00B45ACC" w:rsidP="00B45ACC">
            <w:pPr>
              <w:jc w:val="center"/>
              <w:rPr>
                <w:color w:val="000000"/>
                <w:sz w:val="22"/>
                <w:szCs w:val="22"/>
              </w:rPr>
            </w:pPr>
            <w:r w:rsidRPr="00693216">
              <w:rPr>
                <w:color w:val="000000"/>
                <w:sz w:val="22"/>
                <w:szCs w:val="22"/>
              </w:rPr>
              <w:t>0,349</w:t>
            </w:r>
          </w:p>
        </w:tc>
        <w:tc>
          <w:tcPr>
            <w:tcW w:w="325" w:type="pct"/>
            <w:shd w:val="clear" w:color="auto" w:fill="auto"/>
            <w:vAlign w:val="center"/>
          </w:tcPr>
          <w:p w14:paraId="378DBCDF" w14:textId="06D39083" w:rsidR="00B45ACC" w:rsidRPr="006B35B8" w:rsidRDefault="00B45ACC" w:rsidP="00B45ACC">
            <w:pPr>
              <w:jc w:val="center"/>
              <w:rPr>
                <w:color w:val="000000"/>
                <w:sz w:val="22"/>
                <w:szCs w:val="22"/>
              </w:rPr>
            </w:pPr>
            <w:r w:rsidRPr="00693216">
              <w:rPr>
                <w:color w:val="000000"/>
                <w:sz w:val="22"/>
                <w:szCs w:val="22"/>
              </w:rPr>
              <w:t>0,349</w:t>
            </w:r>
          </w:p>
        </w:tc>
        <w:tc>
          <w:tcPr>
            <w:tcW w:w="384" w:type="pct"/>
            <w:shd w:val="clear" w:color="auto" w:fill="auto"/>
            <w:vAlign w:val="center"/>
          </w:tcPr>
          <w:p w14:paraId="539387C9" w14:textId="7D5BA177" w:rsidR="00B45ACC" w:rsidRPr="006B35B8" w:rsidRDefault="00B45ACC" w:rsidP="00B45ACC">
            <w:pPr>
              <w:jc w:val="center"/>
              <w:rPr>
                <w:color w:val="000000"/>
                <w:sz w:val="22"/>
                <w:szCs w:val="22"/>
              </w:rPr>
            </w:pPr>
            <w:r w:rsidRPr="00693216">
              <w:rPr>
                <w:color w:val="000000"/>
                <w:sz w:val="22"/>
                <w:szCs w:val="22"/>
              </w:rPr>
              <w:t>0,349</w:t>
            </w:r>
          </w:p>
        </w:tc>
        <w:tc>
          <w:tcPr>
            <w:tcW w:w="384" w:type="pct"/>
            <w:shd w:val="clear" w:color="auto" w:fill="auto"/>
            <w:vAlign w:val="center"/>
          </w:tcPr>
          <w:p w14:paraId="5DCCFC84" w14:textId="3F4E550E" w:rsidR="00B45ACC" w:rsidRPr="006B35B8" w:rsidRDefault="00B45ACC" w:rsidP="00B45ACC">
            <w:pPr>
              <w:jc w:val="center"/>
              <w:rPr>
                <w:color w:val="000000"/>
                <w:sz w:val="22"/>
                <w:szCs w:val="22"/>
              </w:rPr>
            </w:pPr>
            <w:r w:rsidRPr="00693216">
              <w:rPr>
                <w:color w:val="000000"/>
                <w:sz w:val="22"/>
                <w:szCs w:val="22"/>
              </w:rPr>
              <w:t>0,349</w:t>
            </w:r>
          </w:p>
        </w:tc>
      </w:tr>
      <w:bookmarkEnd w:id="238"/>
      <w:bookmarkEnd w:id="239"/>
      <w:bookmarkEnd w:id="240"/>
      <w:bookmarkEnd w:id="241"/>
      <w:bookmarkEnd w:id="242"/>
    </w:tbl>
    <w:p w14:paraId="2CB5613D" w14:textId="77777777" w:rsidR="001875EE" w:rsidRPr="005970C9" w:rsidRDefault="001875EE"/>
    <w:p w14:paraId="24D96EA2" w14:textId="77777777" w:rsidR="004923A9" w:rsidRPr="005970C9" w:rsidRDefault="004923A9" w:rsidP="0006129B">
      <w:pPr>
        <w:pStyle w:val="21"/>
        <w:spacing w:line="240" w:lineRule="auto"/>
        <w:sectPr w:rsidR="004923A9" w:rsidRPr="005970C9" w:rsidSect="00874D2C">
          <w:pgSz w:w="16838" w:h="11906" w:orient="landscape"/>
          <w:pgMar w:top="1134" w:right="851" w:bottom="993" w:left="1134" w:header="708" w:footer="708" w:gutter="0"/>
          <w:cols w:space="708"/>
          <w:docGrid w:linePitch="360"/>
        </w:sectPr>
      </w:pPr>
    </w:p>
    <w:p w14:paraId="44761485" w14:textId="77777777" w:rsidR="00FB4461" w:rsidRPr="005970C9" w:rsidRDefault="00F8193E" w:rsidP="0006129B">
      <w:pPr>
        <w:pStyle w:val="21"/>
        <w:spacing w:line="240" w:lineRule="auto"/>
      </w:pPr>
      <w:bookmarkStart w:id="243" w:name="_Toc152312379"/>
      <w:r w:rsidRPr="005970C9">
        <w:lastRenderedPageBreak/>
        <w:t>4.2</w:t>
      </w:r>
      <w:r w:rsidR="00FB4461" w:rsidRPr="005970C9">
        <w:t xml:space="preserve"> </w:t>
      </w:r>
      <w:r w:rsidRPr="005970C9">
        <w:t>Г</w:t>
      </w:r>
      <w:r w:rsidR="008B4EE3" w:rsidRPr="005970C9">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3"/>
    </w:p>
    <w:p w14:paraId="00FDF9BA" w14:textId="77777777" w:rsidR="00BF25C5" w:rsidRPr="005970C9" w:rsidRDefault="00BF25C5" w:rsidP="00BF25C5">
      <w:pPr>
        <w:tabs>
          <w:tab w:val="left" w:pos="0"/>
        </w:tabs>
        <w:ind w:firstLine="567"/>
      </w:pPr>
      <w:r w:rsidRPr="005970C9">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5970C9" w:rsidRDefault="00F8193E" w:rsidP="0006129B">
      <w:pPr>
        <w:pStyle w:val="21"/>
        <w:spacing w:line="240" w:lineRule="auto"/>
      </w:pPr>
      <w:bookmarkStart w:id="244" w:name="_Toc152312380"/>
      <w:r w:rsidRPr="005970C9">
        <w:t>4.3</w:t>
      </w:r>
      <w:r w:rsidR="00FB4461" w:rsidRPr="005970C9">
        <w:t xml:space="preserve"> </w:t>
      </w:r>
      <w:r w:rsidRPr="005970C9">
        <w:t>В</w:t>
      </w:r>
      <w:r w:rsidR="008B4EE3" w:rsidRPr="005970C9">
        <w:t>ыводы о резервах (дефицитах) существующей системы теплоснабжения при обеспечении перспективной тепловой нагрузки потребителей</w:t>
      </w:r>
      <w:bookmarkEnd w:id="244"/>
    </w:p>
    <w:p w14:paraId="56039D00" w14:textId="7D7E4A5E" w:rsidR="002B732A" w:rsidRPr="005970C9" w:rsidRDefault="00042D8B" w:rsidP="002B732A">
      <w:pPr>
        <w:pStyle w:val="Affb"/>
      </w:pPr>
      <w:r w:rsidRPr="005970C9">
        <w:rPr>
          <w:szCs w:val="24"/>
        </w:rPr>
        <w:t xml:space="preserve">По данным, приведенным в таблице </w:t>
      </w:r>
      <w:r w:rsidR="005B7508">
        <w:rPr>
          <w:szCs w:val="24"/>
        </w:rPr>
        <w:t>39</w:t>
      </w:r>
      <w:r w:rsidRPr="005970C9">
        <w:rPr>
          <w:szCs w:val="24"/>
        </w:rPr>
        <w:t xml:space="preserve">, видно, что в зоне действия </w:t>
      </w:r>
      <w:r w:rsidR="00B45ACC" w:rsidRPr="005970C9">
        <w:rPr>
          <w:szCs w:val="24"/>
        </w:rPr>
        <w:t>Котельн</w:t>
      </w:r>
      <w:r w:rsidR="00B45ACC">
        <w:rPr>
          <w:szCs w:val="24"/>
        </w:rPr>
        <w:t>ой</w:t>
      </w:r>
      <w:r w:rsidR="00B45ACC" w:rsidRPr="005970C9">
        <w:rPr>
          <w:szCs w:val="24"/>
        </w:rPr>
        <w:t xml:space="preserve"> </w:t>
      </w:r>
      <w:r w:rsidR="00B45ACC" w:rsidRPr="006C27D5">
        <w:rPr>
          <w:szCs w:val="24"/>
        </w:rPr>
        <w:t>(ул. Заводская, 8б)</w:t>
      </w:r>
      <w:r w:rsidR="00B45ACC">
        <w:rPr>
          <w:szCs w:val="24"/>
        </w:rPr>
        <w:t xml:space="preserve"> </w:t>
      </w:r>
      <w:r w:rsidRPr="005970C9">
        <w:rPr>
          <w:szCs w:val="24"/>
        </w:rPr>
        <w:t xml:space="preserve">выявлен дефицит тепловой мощности, в зонах действиях прочих источников теплоснабжения дефициты тепловой мощности не выявлены. </w:t>
      </w:r>
      <w:r w:rsidR="002B732A" w:rsidRPr="005970C9">
        <w:rPr>
          <w:szCs w:val="24"/>
        </w:rPr>
        <w:t xml:space="preserve">Сведения о жалобах на снижение качества теплоснабжения не представлены. </w:t>
      </w:r>
      <w:r w:rsidR="002B732A" w:rsidRPr="005970C9">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7FF404FC" w14:textId="77777777" w:rsidR="002B732A" w:rsidRPr="005970C9" w:rsidRDefault="002B732A" w:rsidP="002B732A">
      <w:pPr>
        <w:pStyle w:val="Affb"/>
      </w:pPr>
      <w:r w:rsidRPr="005970C9">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5970C9">
        <w:rPr>
          <w:i/>
        </w:rPr>
        <w:t>завышены</w:t>
      </w:r>
      <w:r w:rsidRPr="005970C9">
        <w:t>. После установки узлов учёта тепловой энергии у потребителей расчётный дефицит снижается до реального нуля.</w:t>
      </w:r>
    </w:p>
    <w:p w14:paraId="4F7024A4" w14:textId="77777777" w:rsidR="002B732A" w:rsidRPr="005970C9" w:rsidRDefault="002B732A" w:rsidP="002B732A">
      <w:pPr>
        <w:pStyle w:val="Affb"/>
      </w:pPr>
      <w:r w:rsidRPr="005970C9">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C3A9367" w14:textId="77777777" w:rsidR="002B732A" w:rsidRPr="005970C9" w:rsidRDefault="002B732A" w:rsidP="002B732A">
      <w:pPr>
        <w:pStyle w:val="Affb"/>
      </w:pPr>
      <w:r w:rsidRPr="005970C9">
        <w:t>Основные причины возникновения дефицита тепловой мощности:</w:t>
      </w:r>
    </w:p>
    <w:p w14:paraId="0E359882" w14:textId="77777777" w:rsidR="002B732A" w:rsidRPr="005970C9" w:rsidRDefault="002B732A">
      <w:pPr>
        <w:pStyle w:val="Affb"/>
        <w:numPr>
          <w:ilvl w:val="0"/>
          <w:numId w:val="28"/>
        </w:numPr>
      </w:pPr>
      <w:r w:rsidRPr="005970C9">
        <w:t>недостаточно тепловой мощности тепловых источников (котельных);</w:t>
      </w:r>
    </w:p>
    <w:p w14:paraId="39286EA5" w14:textId="77777777" w:rsidR="002B732A" w:rsidRPr="005970C9" w:rsidRDefault="002B732A">
      <w:pPr>
        <w:pStyle w:val="Affb"/>
        <w:numPr>
          <w:ilvl w:val="0"/>
          <w:numId w:val="28"/>
        </w:numPr>
      </w:pPr>
      <w:r w:rsidRPr="005970C9">
        <w:t xml:space="preserve">большие потери в тепловых сетях. </w:t>
      </w:r>
    </w:p>
    <w:p w14:paraId="5F298B5A" w14:textId="77777777" w:rsidR="002B732A" w:rsidRPr="005970C9" w:rsidRDefault="002B732A" w:rsidP="002B732A">
      <w:pPr>
        <w:pStyle w:val="Affb"/>
      </w:pPr>
      <w:r w:rsidRPr="005970C9">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519EC944" w14:textId="77777777" w:rsidR="00F458F4" w:rsidRPr="005970C9" w:rsidRDefault="00F8193E" w:rsidP="0006129B">
      <w:pPr>
        <w:pStyle w:val="21"/>
        <w:spacing w:line="240" w:lineRule="auto"/>
        <w:rPr>
          <w:rFonts w:eastAsia="Microsoft YaHei"/>
        </w:rPr>
      </w:pPr>
      <w:bookmarkStart w:id="245" w:name="_Toc152312381"/>
      <w:r w:rsidRPr="005970C9">
        <w:rPr>
          <w:rFonts w:eastAsia="Microsoft YaHei"/>
        </w:rPr>
        <w:t>4.4</w:t>
      </w:r>
      <w:r w:rsidR="00F458F4" w:rsidRPr="005970C9">
        <w:rPr>
          <w:rFonts w:eastAsia="Microsoft YaHei"/>
        </w:rPr>
        <w:t xml:space="preserve"> Состав изменений </w:t>
      </w:r>
      <w:r w:rsidR="00540956" w:rsidRPr="005970C9">
        <w:rPr>
          <w:rFonts w:eastAsia="Microsoft YaHei"/>
        </w:rPr>
        <w:t>выполненных в доработанной и (или) актуализированной схеме теплоснабжения</w:t>
      </w:r>
      <w:bookmarkEnd w:id="245"/>
    </w:p>
    <w:p w14:paraId="539C2947" w14:textId="32AD863E" w:rsidR="00042A16" w:rsidRPr="005970C9" w:rsidRDefault="00C11D25" w:rsidP="0006129B">
      <w:pPr>
        <w:ind w:firstLine="567"/>
      </w:pPr>
      <w:r w:rsidRPr="005970C9">
        <w:t>Рассмотрены перспективные балансы источников тепловой мощности и тепловой нагрузки в перио</w:t>
      </w:r>
      <w:r w:rsidR="00042A16" w:rsidRPr="005970C9">
        <w:t>д</w:t>
      </w:r>
      <w:r w:rsidR="00787B99" w:rsidRPr="005970C9">
        <w:t xml:space="preserve"> </w:t>
      </w:r>
      <w:r w:rsidRPr="005970C9">
        <w:t xml:space="preserve">с </w:t>
      </w:r>
      <w:r w:rsidR="003B3CE2" w:rsidRPr="005970C9">
        <w:t>202</w:t>
      </w:r>
      <w:r w:rsidR="00583088" w:rsidRPr="005970C9">
        <w:t>2</w:t>
      </w:r>
      <w:r w:rsidR="003B3CE2" w:rsidRPr="005970C9">
        <w:t xml:space="preserve"> </w:t>
      </w:r>
      <w:r w:rsidR="00D709D2" w:rsidRPr="005970C9">
        <w:t xml:space="preserve">по </w:t>
      </w:r>
      <w:r w:rsidR="00F16B7E" w:rsidRPr="005970C9">
        <w:t>20</w:t>
      </w:r>
      <w:r w:rsidR="00B45ACC">
        <w:t>29</w:t>
      </w:r>
      <w:r w:rsidR="00F16B7E" w:rsidRPr="005970C9">
        <w:t xml:space="preserve"> гг</w:t>
      </w:r>
      <w:r w:rsidR="00D709D2" w:rsidRPr="005970C9">
        <w:t xml:space="preserve">. </w:t>
      </w:r>
      <w:r w:rsidRPr="005970C9">
        <w:t xml:space="preserve">(на каждый год). </w:t>
      </w:r>
    </w:p>
    <w:p w14:paraId="28E87CC9" w14:textId="00ED7947" w:rsidR="00010E76"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780802" w:rsidRPr="005970C9">
        <w:t>с</w:t>
      </w:r>
      <w:r w:rsidR="00010E76" w:rsidRPr="005970C9">
        <w:t xml:space="preserve"> действующей редакцией </w:t>
      </w:r>
      <w:r w:rsidR="00C879D3" w:rsidRPr="005970C9">
        <w:t>Постановления Правительства РФ от 22.02.2012 № 154</w:t>
      </w:r>
      <w:r w:rsidR="00C479E2" w:rsidRPr="005970C9">
        <w:t xml:space="preserve"> </w:t>
      </w:r>
      <w:r w:rsidR="00010E76" w:rsidRPr="005970C9">
        <w:t>«О требованиях к схемам теплоснабжения, порядку</w:t>
      </w:r>
      <w:r w:rsidR="00C6704F" w:rsidRPr="005970C9">
        <w:t xml:space="preserve"> их разработки и утверждения» (в редакции </w:t>
      </w:r>
      <w:r w:rsidR="007010E8" w:rsidRPr="005970C9">
        <w:t>Постановлений Правительства РФ</w:t>
      </w:r>
      <w:r w:rsidR="00010E76" w:rsidRPr="005970C9">
        <w:t xml:space="preserve"> от 07.10.2014 № 1016, от 18.03.2016 № 208, от 23.03.2016 № 229, от 12.07.2016 № 666, от 03.04.2018 № 405, от 16.03.2019 № 276) и Методи</w:t>
      </w:r>
      <w:r w:rsidR="0040241C" w:rsidRPr="005970C9">
        <w:t>чески</w:t>
      </w:r>
      <w:r w:rsidR="00127490" w:rsidRPr="005970C9">
        <w:t>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7A07E563" w14:textId="77777777" w:rsidR="00576D8A" w:rsidRPr="005970C9" w:rsidRDefault="00576D8A" w:rsidP="0006129B">
      <w:pPr>
        <w:ind w:firstLine="709"/>
      </w:pPr>
    </w:p>
    <w:p w14:paraId="1BF7F3EA" w14:textId="77777777" w:rsidR="00576D8A" w:rsidRPr="005970C9" w:rsidRDefault="00576D8A" w:rsidP="0006129B">
      <w:pPr>
        <w:ind w:firstLine="709"/>
        <w:sectPr w:rsidR="00576D8A" w:rsidRPr="005970C9" w:rsidSect="00F83FC4">
          <w:pgSz w:w="11906" w:h="16838"/>
          <w:pgMar w:top="1134" w:right="1134" w:bottom="851" w:left="1134" w:header="708" w:footer="708" w:gutter="0"/>
          <w:cols w:space="708"/>
          <w:docGrid w:linePitch="360"/>
        </w:sectPr>
      </w:pPr>
    </w:p>
    <w:p w14:paraId="48B337AE" w14:textId="19C82BF2" w:rsidR="00F20A1F" w:rsidRPr="005970C9" w:rsidRDefault="00F20A1F" w:rsidP="00F20A1F">
      <w:pPr>
        <w:pStyle w:val="1"/>
        <w:rPr>
          <w:shd w:val="clear" w:color="auto" w:fill="FFFFFF"/>
        </w:rPr>
      </w:pPr>
      <w:bookmarkStart w:id="246" w:name="_Toc29908476"/>
      <w:bookmarkStart w:id="247" w:name="_Toc121588517"/>
      <w:bookmarkStart w:id="248" w:name="_Toc422303796"/>
      <w:bookmarkStart w:id="249" w:name="_Toc152312382"/>
      <w:r w:rsidRPr="005970C9">
        <w:lastRenderedPageBreak/>
        <w:t xml:space="preserve">ГЛАВА 5 </w:t>
      </w:r>
      <w:bookmarkEnd w:id="246"/>
      <w:r w:rsidRPr="005970C9">
        <w:rPr>
          <w:shd w:val="clear" w:color="auto" w:fill="FFFFFF"/>
        </w:rPr>
        <w:t xml:space="preserve">Мастер-план развития систем теплоснабжения </w:t>
      </w:r>
      <w:r w:rsidR="001E65C3" w:rsidRPr="005970C9">
        <w:rPr>
          <w:shd w:val="clear" w:color="auto" w:fill="FFFFFF"/>
        </w:rPr>
        <w:t>поселения</w:t>
      </w:r>
      <w:bookmarkEnd w:id="247"/>
      <w:bookmarkEnd w:id="249"/>
    </w:p>
    <w:p w14:paraId="1E6BF76A" w14:textId="5C7277C0" w:rsidR="00F20A1F" w:rsidRPr="005970C9" w:rsidRDefault="00F20A1F" w:rsidP="00F20A1F">
      <w:pPr>
        <w:pStyle w:val="21"/>
        <w:spacing w:line="240" w:lineRule="auto"/>
      </w:pPr>
      <w:bookmarkStart w:id="250" w:name="_Toc121588518"/>
      <w:bookmarkStart w:id="251" w:name="_Toc152312383"/>
      <w:r w:rsidRPr="005970C9">
        <w:t xml:space="preserve">5.1 Описание вариантов (не менее двух) перспективного развития систем теплоснабжения </w:t>
      </w:r>
      <w:r w:rsidR="001E65C3" w:rsidRPr="005970C9">
        <w:t>поселения</w:t>
      </w:r>
      <w:bookmarkEnd w:id="250"/>
      <w:bookmarkEnd w:id="251"/>
      <w:r w:rsidRPr="005970C9">
        <w:t xml:space="preserve"> </w:t>
      </w:r>
    </w:p>
    <w:p w14:paraId="2EFF51E2" w14:textId="77777777" w:rsidR="00F20A1F" w:rsidRPr="005970C9" w:rsidRDefault="00F20A1F" w:rsidP="00F20A1F">
      <w:pPr>
        <w:pStyle w:val="Affb"/>
      </w:pPr>
      <w:r w:rsidRPr="005970C9">
        <w:t xml:space="preserve">При развитии системы теплоснабжения необходимо придерживаться следующих принципов: </w:t>
      </w:r>
    </w:p>
    <w:p w14:paraId="13F523AB" w14:textId="77777777" w:rsidR="00F20A1F" w:rsidRPr="005970C9" w:rsidRDefault="00F20A1F" w:rsidP="00F20A1F">
      <w:pPr>
        <w:pStyle w:val="Affb"/>
      </w:pPr>
      <w:r w:rsidRPr="005970C9">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5970C9" w:rsidRDefault="00F20A1F" w:rsidP="00F20A1F">
      <w:pPr>
        <w:pStyle w:val="Affb"/>
      </w:pPr>
      <w:r w:rsidRPr="005970C9">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5970C9" w:rsidRDefault="00F20A1F" w:rsidP="00F20A1F">
      <w:pPr>
        <w:pStyle w:val="Affb"/>
      </w:pPr>
      <w:r w:rsidRPr="005970C9">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5970C9" w:rsidRDefault="00F20A1F" w:rsidP="00F20A1F">
      <w:pPr>
        <w:pStyle w:val="Affb"/>
      </w:pPr>
      <w:r w:rsidRPr="005970C9">
        <w:t xml:space="preserve">4) унификация оборудования, что позволяет снизить складской резерв запасных частей; </w:t>
      </w:r>
    </w:p>
    <w:p w14:paraId="4B462141" w14:textId="77777777" w:rsidR="00F20A1F" w:rsidRPr="005970C9" w:rsidRDefault="00F20A1F" w:rsidP="00F20A1F">
      <w:pPr>
        <w:pStyle w:val="Affb"/>
      </w:pPr>
      <w:r w:rsidRPr="005970C9">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5970C9" w:rsidRDefault="00F20A1F" w:rsidP="00F20A1F">
      <w:pPr>
        <w:pStyle w:val="Affb"/>
      </w:pPr>
      <w:r w:rsidRPr="005970C9">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5970C9" w:rsidRDefault="00F20A1F" w:rsidP="00F20A1F">
      <w:pPr>
        <w:pStyle w:val="Affb"/>
      </w:pPr>
      <w:r w:rsidRPr="005970C9">
        <w:t xml:space="preserve">7) использование наилучших доступных технологий; </w:t>
      </w:r>
    </w:p>
    <w:p w14:paraId="3C3468B0" w14:textId="77777777" w:rsidR="00F20A1F" w:rsidRPr="005970C9" w:rsidRDefault="00F20A1F" w:rsidP="00F20A1F">
      <w:pPr>
        <w:pStyle w:val="Affb"/>
      </w:pPr>
      <w:r w:rsidRPr="005970C9">
        <w:t xml:space="preserve">8) внедрение оборудования с высоким классом энергоэффективности; </w:t>
      </w:r>
    </w:p>
    <w:p w14:paraId="41A0ECCC" w14:textId="77777777" w:rsidR="00F20A1F" w:rsidRPr="005970C9" w:rsidRDefault="00F20A1F" w:rsidP="00F20A1F">
      <w:pPr>
        <w:pStyle w:val="Affb"/>
      </w:pPr>
      <w:r w:rsidRPr="005970C9">
        <w:t>9) приоритетное внедрение мероприятий с малым сроком окупаемости.</w:t>
      </w:r>
    </w:p>
    <w:p w14:paraId="55A9252D" w14:textId="77777777" w:rsidR="00F20A1F" w:rsidRPr="005970C9" w:rsidRDefault="00F20A1F" w:rsidP="00F20A1F">
      <w:pPr>
        <w:ind w:firstLine="567"/>
      </w:pPr>
      <w:r w:rsidRPr="005970C9">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7777777" w:rsidR="00F20A1F" w:rsidRPr="005970C9" w:rsidRDefault="00F20A1F" w:rsidP="00F20A1F">
      <w:pPr>
        <w:ind w:firstLine="567"/>
      </w:pPr>
      <w:r w:rsidRPr="005970C9">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174303B7" w14:textId="77777777" w:rsidR="00F20A1F" w:rsidRPr="005970C9" w:rsidRDefault="00F20A1F" w:rsidP="00F20A1F">
      <w:pPr>
        <w:ind w:firstLine="567"/>
      </w:pPr>
      <w:r w:rsidRPr="005970C9">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5970C9" w:rsidRDefault="00F20A1F" w:rsidP="00F20A1F">
      <w:pPr>
        <w:ind w:firstLine="567"/>
      </w:pPr>
      <w:r w:rsidRPr="005970C9">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5970C9" w:rsidRDefault="00F20A1F" w:rsidP="00F20A1F">
      <w:pPr>
        <w:ind w:firstLine="567"/>
      </w:pPr>
      <w:r w:rsidRPr="005970C9">
        <w:t>4) принятых региональных программ газификации жилищно-коммунального хозяйства, промышленных и иных организаций;</w:t>
      </w:r>
    </w:p>
    <w:p w14:paraId="47AEB96F" w14:textId="77777777" w:rsidR="00F20A1F" w:rsidRPr="005970C9" w:rsidRDefault="00F20A1F" w:rsidP="00F20A1F">
      <w:pPr>
        <w:ind w:firstLine="567"/>
      </w:pPr>
      <w:r w:rsidRPr="005970C9">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5970C9" w:rsidRDefault="00F20A1F" w:rsidP="00F20A1F">
      <w:pPr>
        <w:ind w:firstLine="567"/>
      </w:pPr>
      <w:r w:rsidRPr="005970C9">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09EC89A2" w:rsidR="00F20A1F" w:rsidRPr="005970C9" w:rsidRDefault="00F20A1F" w:rsidP="00F20A1F">
      <w:pPr>
        <w:pStyle w:val="Affb"/>
        <w:rPr>
          <w:szCs w:val="24"/>
        </w:rPr>
      </w:pPr>
      <w:r w:rsidRPr="005970C9">
        <w:t xml:space="preserve">Для </w:t>
      </w:r>
      <w:r w:rsidR="00567DFD" w:rsidRPr="005970C9">
        <w:t>территории поселения</w:t>
      </w:r>
      <w:r w:rsidRPr="005970C9">
        <w:t xml:space="preserve"> данные решения отсутствуют. </w:t>
      </w:r>
      <w:r w:rsidRPr="005970C9">
        <w:rPr>
          <w:szCs w:val="24"/>
        </w:rPr>
        <w:t xml:space="preserve">Планом развития </w:t>
      </w:r>
      <w:r w:rsidR="001E65C3" w:rsidRPr="005970C9">
        <w:rPr>
          <w:szCs w:val="24"/>
        </w:rPr>
        <w:t>поселения</w:t>
      </w:r>
      <w:r w:rsidRPr="005970C9">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w:t>
      </w:r>
      <w:r w:rsidRPr="005970C9">
        <w:rPr>
          <w:szCs w:val="24"/>
        </w:rPr>
        <w:lastRenderedPageBreak/>
        <w:t xml:space="preserve">вающей комфортные условия проживания. </w:t>
      </w:r>
      <w:r w:rsidRPr="005970C9">
        <w:t xml:space="preserve">В настоящее время строительство жилья </w:t>
      </w:r>
      <w:r w:rsidR="00C57D6B" w:rsidRPr="005970C9">
        <w:t xml:space="preserve">на территории поселения </w:t>
      </w:r>
      <w:r w:rsidRPr="005970C9">
        <w:t>представлено индивидуальной жилой застройкой.</w:t>
      </w:r>
    </w:p>
    <w:p w14:paraId="3A44FF00" w14:textId="77777777" w:rsidR="00F20A1F" w:rsidRPr="005970C9" w:rsidRDefault="00F20A1F" w:rsidP="00F20A1F">
      <w:pPr>
        <w:tabs>
          <w:tab w:val="left" w:pos="0"/>
        </w:tabs>
        <w:ind w:firstLine="567"/>
      </w:pPr>
      <w:r w:rsidRPr="005970C9">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77777777" w:rsidR="00F20A1F" w:rsidRPr="005970C9" w:rsidRDefault="00F20A1F" w:rsidP="00F20A1F">
      <w:pPr>
        <w:tabs>
          <w:tab w:val="left" w:pos="0"/>
        </w:tabs>
        <w:ind w:firstLine="567"/>
      </w:pPr>
      <w:r w:rsidRPr="005970C9">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1575A2BA" w:rsidR="00F20A1F" w:rsidRPr="005970C9" w:rsidRDefault="00F20A1F" w:rsidP="00F20A1F">
      <w:pPr>
        <w:pStyle w:val="Affb"/>
      </w:pPr>
      <w:r w:rsidRPr="005970C9">
        <w:t>В целях повышения надежности и качества теплоснабжения</w:t>
      </w:r>
      <w:r w:rsidRPr="005970C9">
        <w:rPr>
          <w:szCs w:val="24"/>
        </w:rPr>
        <w:t xml:space="preserve"> потребителей</w:t>
      </w:r>
      <w:r w:rsidRPr="005970C9">
        <w:t xml:space="preserve">, рассмотрим два сценария перспективного развития системы централизованного теплоснабжения </w:t>
      </w:r>
      <w:r w:rsidR="001E65C3" w:rsidRPr="005970C9">
        <w:t>поселения</w:t>
      </w:r>
      <w:r w:rsidRPr="005970C9">
        <w:t>.</w:t>
      </w:r>
    </w:p>
    <w:p w14:paraId="4E736E6B" w14:textId="77777777" w:rsidR="00F20A1F" w:rsidRPr="005970C9" w:rsidRDefault="00F20A1F" w:rsidP="00F20A1F">
      <w:pPr>
        <w:pStyle w:val="Affb"/>
      </w:pPr>
    </w:p>
    <w:p w14:paraId="3D5FDBB5" w14:textId="77777777" w:rsidR="00F20A1F" w:rsidRPr="005970C9" w:rsidRDefault="00F20A1F" w:rsidP="00F20A1F">
      <w:pPr>
        <w:pStyle w:val="Affb"/>
        <w:rPr>
          <w:b/>
          <w:szCs w:val="22"/>
        </w:rPr>
      </w:pPr>
      <w:bookmarkStart w:id="252" w:name="_Hlk141346539"/>
      <w:r w:rsidRPr="005970C9">
        <w:rPr>
          <w:b/>
          <w:szCs w:val="22"/>
        </w:rPr>
        <w:t xml:space="preserve">Сценарий №1 развития системы централизованного теплоснабжения предусматривает </w:t>
      </w:r>
    </w:p>
    <w:p w14:paraId="162D0DB8" w14:textId="4EA63EE9" w:rsidR="00055739" w:rsidRPr="005970C9" w:rsidRDefault="00055739" w:rsidP="00055739">
      <w:pPr>
        <w:pStyle w:val="Affb"/>
        <w:rPr>
          <w:szCs w:val="24"/>
        </w:rPr>
      </w:pPr>
      <w:r w:rsidRPr="005970C9">
        <w:t>Модернизация существующих источников централизованного теплоснабжения</w:t>
      </w:r>
      <w:r w:rsidR="00173D10" w:rsidRPr="005970C9">
        <w:t>, предусматривающая замену изношенного и морально устаревшего оборудования, а также перевод существующих твердотопливных котельных на природный газ.</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5970C9">
        <w:t xml:space="preserve">. </w:t>
      </w:r>
    </w:p>
    <w:p w14:paraId="18F1CCFD" w14:textId="54491965" w:rsidR="00042D8B" w:rsidRPr="005970C9" w:rsidRDefault="00042D8B" w:rsidP="00042D8B">
      <w:pPr>
        <w:tabs>
          <w:tab w:val="left" w:pos="0"/>
        </w:tabs>
        <w:ind w:firstLine="567"/>
      </w:pPr>
      <w:r w:rsidRPr="005970C9">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F50F8E6" w14:textId="77777777" w:rsidR="001304ED" w:rsidRPr="005970C9" w:rsidRDefault="001304ED" w:rsidP="007161DB">
      <w:pPr>
        <w:pStyle w:val="Affb"/>
      </w:pPr>
    </w:p>
    <w:p w14:paraId="56A71C0B" w14:textId="77777777" w:rsidR="00F20A1F" w:rsidRPr="005970C9" w:rsidRDefault="00F20A1F" w:rsidP="00F20A1F">
      <w:pPr>
        <w:tabs>
          <w:tab w:val="left" w:pos="0"/>
        </w:tabs>
        <w:ind w:firstLine="567"/>
        <w:rPr>
          <w:b/>
        </w:rPr>
      </w:pPr>
      <w:r w:rsidRPr="005970C9">
        <w:rPr>
          <w:b/>
        </w:rPr>
        <w:t>Сценарий №2 развития системы централизованного теплоснабжения</w:t>
      </w:r>
    </w:p>
    <w:p w14:paraId="63EBB1C1" w14:textId="77777777" w:rsidR="00F20A1F" w:rsidRPr="005970C9" w:rsidRDefault="00F20A1F" w:rsidP="00F20A1F">
      <w:pPr>
        <w:tabs>
          <w:tab w:val="left" w:pos="0"/>
        </w:tabs>
        <w:ind w:firstLine="567"/>
      </w:pPr>
      <w:r w:rsidRPr="005970C9">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0F5B5CC4" w:rsidR="00F20A1F" w:rsidRPr="005970C9" w:rsidRDefault="00F20A1F" w:rsidP="00F20A1F">
      <w:pPr>
        <w:pStyle w:val="21"/>
        <w:spacing w:line="240" w:lineRule="auto"/>
      </w:pPr>
      <w:bookmarkStart w:id="253" w:name="_Toc121588519"/>
      <w:bookmarkStart w:id="254" w:name="_Toc152312384"/>
      <w:bookmarkEnd w:id="252"/>
      <w:r w:rsidRPr="005970C9">
        <w:t xml:space="preserve">5.2 Технико-экономическое сравнение вариантов перспективного развития систем теплоснабжения </w:t>
      </w:r>
      <w:r w:rsidR="001E65C3" w:rsidRPr="005970C9">
        <w:t>поселения</w:t>
      </w:r>
      <w:bookmarkEnd w:id="253"/>
      <w:bookmarkEnd w:id="254"/>
      <w:r w:rsidRPr="005970C9">
        <w:t xml:space="preserve"> </w:t>
      </w:r>
    </w:p>
    <w:p w14:paraId="15F586CD" w14:textId="77777777" w:rsidR="00F20A1F" w:rsidRPr="005970C9" w:rsidRDefault="00F20A1F" w:rsidP="00F20A1F">
      <w:pPr>
        <w:pStyle w:val="Affb"/>
      </w:pPr>
      <w:bookmarkStart w:id="255" w:name="_Toc101687268"/>
      <w:bookmarkStart w:id="256" w:name="_Toc83883878"/>
      <w:r w:rsidRPr="005970C9">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5970C9" w:rsidRDefault="00F20A1F" w:rsidP="00F20A1F">
      <w:pPr>
        <w:pStyle w:val="Affb"/>
        <w:rPr>
          <w:szCs w:val="24"/>
        </w:rPr>
      </w:pPr>
      <w:r w:rsidRPr="005970C9">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5970C9" w:rsidRDefault="00F20A1F" w:rsidP="00F20A1F">
      <w:pPr>
        <w:pStyle w:val="Affb"/>
      </w:pPr>
      <w:r w:rsidRPr="005970C9">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w:t>
      </w:r>
      <w:r w:rsidRPr="005970C9">
        <w:lastRenderedPageBreak/>
        <w:t>тах работ) или ухудшается за счет морального и физического износа оборудования и тепловых сетей.</w:t>
      </w:r>
    </w:p>
    <w:p w14:paraId="3309FC59" w14:textId="4EC22F99" w:rsidR="00F20A1F" w:rsidRPr="005970C9" w:rsidRDefault="00F20A1F" w:rsidP="00F20A1F">
      <w:pPr>
        <w:pStyle w:val="21"/>
        <w:spacing w:line="240" w:lineRule="auto"/>
      </w:pPr>
      <w:bookmarkStart w:id="257" w:name="_Toc121588520"/>
      <w:bookmarkStart w:id="258" w:name="_Toc152312385"/>
      <w:r w:rsidRPr="005970C9">
        <w:t xml:space="preserve">5.3 Обоснование выбора приоритетного варианта перспективного развития систем теплоснабжения </w:t>
      </w:r>
      <w:r w:rsidR="001E65C3" w:rsidRPr="005970C9">
        <w:t>поселения</w:t>
      </w:r>
      <w:r w:rsidRPr="005970C9">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1E65C3" w:rsidRPr="005970C9">
        <w:t>поселения</w:t>
      </w:r>
      <w:bookmarkEnd w:id="257"/>
      <w:bookmarkEnd w:id="258"/>
      <w:r w:rsidRPr="005970C9">
        <w:t xml:space="preserve"> </w:t>
      </w:r>
      <w:bookmarkEnd w:id="255"/>
    </w:p>
    <w:p w14:paraId="2122ACE3" w14:textId="77777777" w:rsidR="00F20A1F" w:rsidRPr="005970C9" w:rsidRDefault="00F20A1F" w:rsidP="00F20A1F">
      <w:pPr>
        <w:pStyle w:val="Affb"/>
      </w:pPr>
      <w:r w:rsidRPr="005970C9">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77777777" w:rsidR="00F20A1F" w:rsidRPr="005970C9" w:rsidRDefault="00F20A1F" w:rsidP="00F20A1F">
      <w:pPr>
        <w:pStyle w:val="21"/>
        <w:spacing w:line="240" w:lineRule="auto"/>
        <w:rPr>
          <w:rFonts w:eastAsia="Microsoft YaHei"/>
        </w:rPr>
      </w:pPr>
      <w:bookmarkStart w:id="259" w:name="_Toc121588521"/>
      <w:bookmarkStart w:id="260" w:name="_Toc152312386"/>
      <w:r w:rsidRPr="005970C9">
        <w:rPr>
          <w:rFonts w:eastAsia="Microsoft YaHei"/>
        </w:rPr>
        <w:t>5.4 Состав изменений выполненных в доработанной и (или) актуализированной схеме теплоснабжения</w:t>
      </w:r>
      <w:bookmarkEnd w:id="256"/>
      <w:bookmarkEnd w:id="259"/>
      <w:bookmarkEnd w:id="260"/>
    </w:p>
    <w:p w14:paraId="5FBE65B9" w14:textId="77777777" w:rsidR="00F20A1F" w:rsidRPr="005970C9" w:rsidRDefault="00F20A1F" w:rsidP="00F20A1F">
      <w:pPr>
        <w:ind w:firstLine="567"/>
      </w:pPr>
      <w:r w:rsidRPr="005970C9">
        <w:t>Глава 5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6515F19" w14:textId="77777777" w:rsidR="00F20A1F" w:rsidRPr="005970C9" w:rsidRDefault="00F20A1F" w:rsidP="00F20A1F">
      <w:pPr>
        <w:ind w:firstLine="567"/>
      </w:pPr>
    </w:p>
    <w:p w14:paraId="1ABA0359" w14:textId="77777777" w:rsidR="00F20A1F" w:rsidRPr="005970C9" w:rsidRDefault="00F20A1F" w:rsidP="00F20A1F">
      <w:pPr>
        <w:pStyle w:val="1"/>
        <w:ind w:firstLine="567"/>
        <w:sectPr w:rsidR="00F20A1F" w:rsidRPr="005970C9" w:rsidSect="00AB7C4A">
          <w:footerReference w:type="default" r:id="rId20"/>
          <w:pgSz w:w="11906" w:h="16838"/>
          <w:pgMar w:top="1134" w:right="1134" w:bottom="851" w:left="1134" w:header="708" w:footer="708" w:gutter="0"/>
          <w:cols w:space="708"/>
          <w:docGrid w:linePitch="360"/>
        </w:sectPr>
      </w:pPr>
    </w:p>
    <w:p w14:paraId="2ABD0760" w14:textId="77777777" w:rsidR="003A5836" w:rsidRPr="005970C9" w:rsidRDefault="003A5836" w:rsidP="0006129B">
      <w:pPr>
        <w:pStyle w:val="1"/>
      </w:pPr>
      <w:bookmarkStart w:id="261" w:name="_Toc152312387"/>
      <w:r w:rsidRPr="005970C9">
        <w:lastRenderedPageBreak/>
        <w:t xml:space="preserve">ГЛАВА </w:t>
      </w:r>
      <w:r w:rsidR="00E847F5" w:rsidRPr="005970C9">
        <w:t>6</w:t>
      </w:r>
      <w:r w:rsidRPr="005970C9">
        <w:t xml:space="preserve"> </w:t>
      </w:r>
      <w:bookmarkEnd w:id="248"/>
      <w:r w:rsidR="008B4EE3" w:rsidRPr="005970C9">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1"/>
    </w:p>
    <w:p w14:paraId="30D0C9F7" w14:textId="77777777" w:rsidR="003125E4" w:rsidRPr="005970C9" w:rsidRDefault="00F8193E" w:rsidP="0006129B">
      <w:pPr>
        <w:pStyle w:val="21"/>
        <w:spacing w:line="240" w:lineRule="auto"/>
      </w:pPr>
      <w:bookmarkStart w:id="262" w:name="_Toc152312388"/>
      <w:r w:rsidRPr="005970C9">
        <w:t>6.1</w:t>
      </w:r>
      <w:r w:rsidR="003125E4" w:rsidRPr="005970C9">
        <w:t xml:space="preserve"> </w:t>
      </w:r>
      <w:r w:rsidRPr="005970C9">
        <w:t>Р</w:t>
      </w:r>
      <w:r w:rsidR="008B4EE3" w:rsidRPr="005970C9">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62"/>
    </w:p>
    <w:p w14:paraId="54E0C546" w14:textId="77777777" w:rsidR="00655C93" w:rsidRPr="005970C9" w:rsidRDefault="00655C93" w:rsidP="0006129B">
      <w:pPr>
        <w:widowControl w:val="0"/>
        <w:tabs>
          <w:tab w:val="left" w:pos="567"/>
        </w:tabs>
        <w:adjustRightInd w:val="0"/>
        <w:ind w:firstLine="567"/>
        <w:textAlignment w:val="baseline"/>
        <w:rPr>
          <w:spacing w:val="-5"/>
        </w:rPr>
      </w:pPr>
      <w:r w:rsidRPr="005970C9">
        <w:rPr>
          <w:spacing w:val="-5"/>
        </w:rPr>
        <w:t xml:space="preserve">Балансы производительности водоподготовительных установок теплоносителя формируются </w:t>
      </w:r>
      <w:r w:rsidR="00A60FC3" w:rsidRPr="005970C9">
        <w:rPr>
          <w:spacing w:val="-5"/>
        </w:rPr>
        <w:t>по данным о балансах</w:t>
      </w:r>
      <w:r w:rsidRPr="005970C9">
        <w:rPr>
          <w:spacing w:val="-5"/>
        </w:rPr>
        <w:t xml:space="preserve"> тепловой мощности ис</w:t>
      </w:r>
      <w:r w:rsidR="00A60FC3" w:rsidRPr="005970C9">
        <w:rPr>
          <w:spacing w:val="-5"/>
        </w:rPr>
        <w:t>точника</w:t>
      </w:r>
      <w:r w:rsidRPr="005970C9">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5970C9">
        <w:rPr>
          <w:spacing w:val="-5"/>
        </w:rPr>
        <w:t>.</w:t>
      </w:r>
      <w:r w:rsidRPr="005970C9">
        <w:rPr>
          <w:spacing w:val="-5"/>
        </w:rPr>
        <w:t xml:space="preserve"> </w:t>
      </w:r>
      <w:r w:rsidR="00A60FC3" w:rsidRPr="005970C9">
        <w:rPr>
          <w:spacing w:val="-5"/>
        </w:rPr>
        <w:t>Р</w:t>
      </w:r>
      <w:r w:rsidRPr="005970C9">
        <w:rPr>
          <w:spacing w:val="-5"/>
        </w:rPr>
        <w:t xml:space="preserve">асходы сетевой воды, объем сетей и теплопроводов и потери в сетях </w:t>
      </w:r>
      <w:r w:rsidR="00A60FC3" w:rsidRPr="005970C9">
        <w:rPr>
          <w:spacing w:val="-5"/>
        </w:rPr>
        <w:t xml:space="preserve">определяются </w:t>
      </w:r>
      <w:r w:rsidRPr="005970C9">
        <w:rPr>
          <w:spacing w:val="-5"/>
        </w:rPr>
        <w:t>по нормативам потерь в зависимости от вида системы теплоснабжения.</w:t>
      </w:r>
    </w:p>
    <w:p w14:paraId="4DFCDF47" w14:textId="77777777" w:rsidR="00655C93" w:rsidRPr="005970C9" w:rsidRDefault="00655C93" w:rsidP="0006129B">
      <w:pPr>
        <w:tabs>
          <w:tab w:val="left" w:pos="0"/>
        </w:tabs>
        <w:ind w:firstLine="709"/>
      </w:pPr>
      <w:r w:rsidRPr="005970C9">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5970C9">
        <w:t>СП 124.13330.2012. «Свод правил. Тепловые сети. Актуализированная редакция СНиП 41-02-2003»</w:t>
      </w:r>
      <w:r w:rsidRPr="005970C9">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5970C9">
        <w:t>.</w:t>
      </w:r>
    </w:p>
    <w:p w14:paraId="790E8041" w14:textId="4F890C0B" w:rsidR="004A3FD2" w:rsidRPr="005970C9" w:rsidRDefault="004A3FD2" w:rsidP="0006129B">
      <w:pPr>
        <w:ind w:firstLine="709"/>
        <w:rPr>
          <w:szCs w:val="26"/>
        </w:rPr>
      </w:pPr>
      <w:r w:rsidRPr="005970C9">
        <w:rPr>
          <w:szCs w:val="26"/>
        </w:rPr>
        <w:t xml:space="preserve">Расчетная величина нормативных потерь теплоносителя приведена в таблице </w:t>
      </w:r>
      <w:r w:rsidR="005B7508">
        <w:rPr>
          <w:szCs w:val="26"/>
        </w:rPr>
        <w:t>40</w:t>
      </w:r>
      <w:r w:rsidRPr="005970C9">
        <w:rPr>
          <w:szCs w:val="26"/>
        </w:rPr>
        <w:t>.</w:t>
      </w:r>
    </w:p>
    <w:p w14:paraId="3C5B392C" w14:textId="77777777" w:rsidR="00655C93" w:rsidRPr="005970C9" w:rsidRDefault="00655C93" w:rsidP="0006129B"/>
    <w:p w14:paraId="12AD14B2" w14:textId="7D7238F4" w:rsidR="00213A8B" w:rsidRPr="005970C9" w:rsidRDefault="00213A8B" w:rsidP="0006129B">
      <w:pPr>
        <w:widowControl w:val="0"/>
        <w:adjustRightInd w:val="0"/>
        <w:textAlignment w:val="baseline"/>
        <w:rPr>
          <w:rFonts w:eastAsia="Microsoft YaHei"/>
          <w:bCs/>
          <w:spacing w:val="-5"/>
          <w:szCs w:val="18"/>
        </w:rPr>
      </w:pPr>
      <w:r w:rsidRPr="005970C9">
        <w:rPr>
          <w:rFonts w:eastAsia="Microsoft YaHei"/>
          <w:bCs/>
          <w:spacing w:val="-5"/>
          <w:szCs w:val="18"/>
        </w:rPr>
        <w:t xml:space="preserve">Таблица </w:t>
      </w:r>
      <w:r w:rsidR="008A3CE6"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008A3CE6" w:rsidRPr="005970C9">
        <w:rPr>
          <w:rFonts w:eastAsia="Microsoft YaHei"/>
          <w:bCs/>
          <w:spacing w:val="-5"/>
          <w:szCs w:val="18"/>
        </w:rPr>
        <w:fldChar w:fldCharType="separate"/>
      </w:r>
      <w:r w:rsidR="005B7508">
        <w:rPr>
          <w:rFonts w:eastAsia="Microsoft YaHei"/>
          <w:bCs/>
          <w:noProof/>
          <w:spacing w:val="-5"/>
          <w:szCs w:val="18"/>
        </w:rPr>
        <w:t>40</w:t>
      </w:r>
      <w:r w:rsidR="008A3CE6" w:rsidRPr="005970C9">
        <w:rPr>
          <w:rFonts w:eastAsia="Microsoft YaHei"/>
          <w:bCs/>
          <w:spacing w:val="-5"/>
          <w:szCs w:val="18"/>
        </w:rPr>
        <w:fldChar w:fldCharType="end"/>
      </w:r>
      <w:r w:rsidRPr="005970C9">
        <w:rPr>
          <w:rFonts w:eastAsia="Microsoft YaHei"/>
          <w:bCs/>
          <w:spacing w:val="-5"/>
          <w:szCs w:val="18"/>
        </w:rPr>
        <w:t xml:space="preserve"> </w:t>
      </w:r>
      <w:r w:rsidR="00F408F2" w:rsidRPr="005970C9">
        <w:rPr>
          <w:rFonts w:eastAsia="Microsoft YaHei"/>
          <w:bCs/>
          <w:spacing w:val="-5"/>
          <w:szCs w:val="18"/>
        </w:rPr>
        <w:t>–</w:t>
      </w:r>
      <w:r w:rsidRPr="005970C9">
        <w:rPr>
          <w:rFonts w:eastAsia="Microsoft YaHei"/>
          <w:bCs/>
          <w:spacing w:val="-5"/>
          <w:szCs w:val="18"/>
        </w:rPr>
        <w:t xml:space="preserve"> Перспективный расх</w:t>
      </w:r>
      <w:r w:rsidR="002664F2" w:rsidRPr="005970C9">
        <w:rPr>
          <w:rFonts w:eastAsia="Microsoft YaHei"/>
          <w:bCs/>
          <w:spacing w:val="-5"/>
          <w:szCs w:val="18"/>
        </w:rPr>
        <w:t xml:space="preserve">од </w:t>
      </w:r>
      <w:r w:rsidRPr="005970C9">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1274"/>
        <w:gridCol w:w="890"/>
        <w:gridCol w:w="1763"/>
        <w:gridCol w:w="2168"/>
        <w:gridCol w:w="1136"/>
        <w:gridCol w:w="819"/>
        <w:gridCol w:w="1763"/>
        <w:gridCol w:w="2237"/>
      </w:tblGrid>
      <w:tr w:rsidR="005970C9" w:rsidRPr="005970C9" w14:paraId="52244EA9" w14:textId="77777777" w:rsidTr="00DD3B6F">
        <w:trPr>
          <w:cantSplit/>
          <w:tblHeader/>
        </w:trPr>
        <w:tc>
          <w:tcPr>
            <w:tcW w:w="981" w:type="pct"/>
            <w:vMerge w:val="restart"/>
            <w:shd w:val="clear" w:color="auto" w:fill="auto"/>
            <w:vAlign w:val="center"/>
          </w:tcPr>
          <w:p w14:paraId="14FF9DA0" w14:textId="77777777" w:rsidR="00EC0368" w:rsidRPr="005970C9" w:rsidRDefault="00EC0368" w:rsidP="00EC0368">
            <w:pPr>
              <w:jc w:val="center"/>
              <w:rPr>
                <w:sz w:val="20"/>
              </w:rPr>
            </w:pPr>
            <w:bookmarkStart w:id="263" w:name="_Hlk144551077"/>
            <w:bookmarkStart w:id="264" w:name="_Hlk137291131"/>
            <w:bookmarkStart w:id="265" w:name="_Hlk128491648"/>
            <w:r w:rsidRPr="005970C9">
              <w:rPr>
                <w:sz w:val="20"/>
              </w:rPr>
              <w:t>Источник тепловой энергии</w:t>
            </w:r>
          </w:p>
        </w:tc>
        <w:tc>
          <w:tcPr>
            <w:tcW w:w="2033" w:type="pct"/>
            <w:gridSpan w:val="4"/>
            <w:tcBorders>
              <w:right w:val="single" w:sz="4" w:space="0" w:color="auto"/>
            </w:tcBorders>
            <w:vAlign w:val="center"/>
          </w:tcPr>
          <w:p w14:paraId="2D4EB601" w14:textId="77777777" w:rsidR="00EC0368" w:rsidRPr="005970C9" w:rsidRDefault="00EC0368" w:rsidP="00EC0368">
            <w:pPr>
              <w:jc w:val="center"/>
              <w:rPr>
                <w:sz w:val="20"/>
              </w:rPr>
            </w:pPr>
            <w:r w:rsidRPr="005970C9">
              <w:rPr>
                <w:sz w:val="20"/>
              </w:rPr>
              <w:t>Существующее состояние</w:t>
            </w:r>
          </w:p>
        </w:tc>
        <w:tc>
          <w:tcPr>
            <w:tcW w:w="1986" w:type="pct"/>
            <w:gridSpan w:val="4"/>
            <w:tcBorders>
              <w:right w:val="single" w:sz="4" w:space="0" w:color="auto"/>
            </w:tcBorders>
          </w:tcPr>
          <w:p w14:paraId="3FA904A7" w14:textId="77777777" w:rsidR="00EC0368" w:rsidRPr="005970C9" w:rsidRDefault="00EC0368" w:rsidP="00EC0368">
            <w:pPr>
              <w:jc w:val="center"/>
              <w:rPr>
                <w:sz w:val="20"/>
              </w:rPr>
            </w:pPr>
            <w:r w:rsidRPr="005970C9">
              <w:rPr>
                <w:sz w:val="20"/>
              </w:rPr>
              <w:t>Перспективное состояние</w:t>
            </w:r>
          </w:p>
        </w:tc>
      </w:tr>
      <w:tr w:rsidR="005970C9" w:rsidRPr="005970C9" w14:paraId="35405CE5" w14:textId="77777777" w:rsidTr="00DD3B6F">
        <w:trPr>
          <w:cantSplit/>
          <w:tblHeader/>
        </w:trPr>
        <w:tc>
          <w:tcPr>
            <w:tcW w:w="981" w:type="pct"/>
            <w:vMerge/>
            <w:shd w:val="clear" w:color="auto" w:fill="auto"/>
            <w:vAlign w:val="center"/>
          </w:tcPr>
          <w:p w14:paraId="55EA9AFC" w14:textId="77777777" w:rsidR="00EC0368" w:rsidRPr="005970C9" w:rsidRDefault="00EC0368" w:rsidP="00EC0368">
            <w:pPr>
              <w:jc w:val="center"/>
              <w:rPr>
                <w:sz w:val="20"/>
              </w:rPr>
            </w:pPr>
          </w:p>
        </w:tc>
        <w:tc>
          <w:tcPr>
            <w:tcW w:w="425" w:type="pct"/>
            <w:vMerge w:val="restart"/>
            <w:vAlign w:val="center"/>
          </w:tcPr>
          <w:p w14:paraId="24489D79" w14:textId="77777777" w:rsidR="00EC0368" w:rsidRPr="005970C9" w:rsidRDefault="00EC0368" w:rsidP="00EC0368">
            <w:pPr>
              <w:widowControl w:val="0"/>
              <w:adjustRightInd w:val="0"/>
              <w:jc w:val="center"/>
              <w:textAlignment w:val="baseline"/>
              <w:rPr>
                <w:sz w:val="20"/>
              </w:rPr>
            </w:pPr>
            <w:r w:rsidRPr="005970C9">
              <w:rPr>
                <w:sz w:val="20"/>
              </w:rPr>
              <w:t>Присоединенная тепловая нагрузка, Гкал/час</w:t>
            </w:r>
          </w:p>
        </w:tc>
        <w:tc>
          <w:tcPr>
            <w:tcW w:w="1608" w:type="pct"/>
            <w:gridSpan w:val="3"/>
            <w:tcBorders>
              <w:right w:val="single" w:sz="4" w:space="0" w:color="auto"/>
            </w:tcBorders>
          </w:tcPr>
          <w:p w14:paraId="10CE0254" w14:textId="390365F0" w:rsidR="00EC0368" w:rsidRPr="005970C9" w:rsidRDefault="00532725" w:rsidP="00EC0368">
            <w:pPr>
              <w:jc w:val="center"/>
              <w:rPr>
                <w:sz w:val="20"/>
              </w:rPr>
            </w:pPr>
            <w:r w:rsidRPr="005970C9">
              <w:rPr>
                <w:sz w:val="20"/>
              </w:rPr>
              <w:t>В</w:t>
            </w:r>
            <w:r w:rsidR="00B771D5" w:rsidRPr="005970C9">
              <w:rPr>
                <w:sz w:val="20"/>
              </w:rPr>
              <w:t>еличина подпитки тепловой сети, тыс.м³/год, в т.ч.:</w:t>
            </w:r>
          </w:p>
        </w:tc>
        <w:tc>
          <w:tcPr>
            <w:tcW w:w="379" w:type="pct"/>
            <w:vMerge w:val="restart"/>
            <w:tcBorders>
              <w:right w:val="single" w:sz="4" w:space="0" w:color="auto"/>
            </w:tcBorders>
          </w:tcPr>
          <w:p w14:paraId="4A3BFC0C" w14:textId="77777777" w:rsidR="00EC0368" w:rsidRPr="005970C9" w:rsidRDefault="00EC0368" w:rsidP="00EC0368">
            <w:pPr>
              <w:pStyle w:val="TableParagraph"/>
              <w:rPr>
                <w:rFonts w:ascii="Times New Roman" w:hAnsi="Times New Roman"/>
                <w:sz w:val="20"/>
                <w:lang w:val="ru-RU"/>
              </w:rPr>
            </w:pPr>
            <w:r w:rsidRPr="005970C9">
              <w:rPr>
                <w:rFonts w:ascii="Times New Roman" w:hAnsi="Times New Roman"/>
                <w:sz w:val="20"/>
                <w:lang w:val="ru-RU"/>
              </w:rPr>
              <w:t>Присоединенная тепловая нагрузка, Гкал/час</w:t>
            </w:r>
          </w:p>
        </w:tc>
        <w:tc>
          <w:tcPr>
            <w:tcW w:w="1607" w:type="pct"/>
            <w:gridSpan w:val="3"/>
            <w:tcBorders>
              <w:right w:val="single" w:sz="4" w:space="0" w:color="auto"/>
            </w:tcBorders>
          </w:tcPr>
          <w:p w14:paraId="7A4146A7" w14:textId="578D3770" w:rsidR="00EC0368" w:rsidRPr="005970C9" w:rsidRDefault="00532725" w:rsidP="00EC0368">
            <w:pPr>
              <w:jc w:val="center"/>
              <w:rPr>
                <w:sz w:val="20"/>
              </w:rPr>
            </w:pPr>
            <w:r w:rsidRPr="005970C9">
              <w:rPr>
                <w:sz w:val="20"/>
              </w:rPr>
              <w:t>В</w:t>
            </w:r>
            <w:r w:rsidR="00B771D5" w:rsidRPr="005970C9">
              <w:rPr>
                <w:sz w:val="20"/>
              </w:rPr>
              <w:t>еличина подпитки тепловой сети, тыс.м³/год, в т.ч.:</w:t>
            </w:r>
          </w:p>
        </w:tc>
      </w:tr>
      <w:tr w:rsidR="005970C9" w:rsidRPr="005970C9" w14:paraId="59A7C9C0" w14:textId="77777777" w:rsidTr="00DD3B6F">
        <w:trPr>
          <w:cantSplit/>
          <w:tblHeader/>
        </w:trPr>
        <w:tc>
          <w:tcPr>
            <w:tcW w:w="981" w:type="pct"/>
            <w:vMerge/>
            <w:tcBorders>
              <w:bottom w:val="single" w:sz="4" w:space="0" w:color="auto"/>
            </w:tcBorders>
            <w:shd w:val="clear" w:color="auto" w:fill="auto"/>
            <w:vAlign w:val="center"/>
          </w:tcPr>
          <w:p w14:paraId="01388A26" w14:textId="77777777" w:rsidR="00532725" w:rsidRPr="005970C9" w:rsidRDefault="00532725" w:rsidP="00532725">
            <w:pPr>
              <w:jc w:val="center"/>
              <w:rPr>
                <w:sz w:val="20"/>
              </w:rPr>
            </w:pPr>
          </w:p>
        </w:tc>
        <w:tc>
          <w:tcPr>
            <w:tcW w:w="425" w:type="pct"/>
            <w:vMerge/>
            <w:tcBorders>
              <w:bottom w:val="single" w:sz="4" w:space="0" w:color="auto"/>
            </w:tcBorders>
            <w:vAlign w:val="center"/>
          </w:tcPr>
          <w:p w14:paraId="711875D2" w14:textId="77777777" w:rsidR="00532725" w:rsidRPr="005970C9" w:rsidRDefault="00532725" w:rsidP="00532725">
            <w:pPr>
              <w:widowControl w:val="0"/>
              <w:adjustRightInd w:val="0"/>
              <w:jc w:val="center"/>
              <w:textAlignment w:val="baseline"/>
              <w:rPr>
                <w:sz w:val="20"/>
              </w:rPr>
            </w:pPr>
          </w:p>
        </w:tc>
        <w:tc>
          <w:tcPr>
            <w:tcW w:w="297" w:type="pct"/>
            <w:tcBorders>
              <w:bottom w:val="single" w:sz="4" w:space="0" w:color="auto"/>
              <w:right w:val="single" w:sz="4" w:space="0" w:color="auto"/>
            </w:tcBorders>
          </w:tcPr>
          <w:p w14:paraId="526CE4F6" w14:textId="093A62A3" w:rsidR="00532725" w:rsidRPr="005970C9" w:rsidRDefault="00532725" w:rsidP="00532725">
            <w:pPr>
              <w:pStyle w:val="TableParagraph"/>
              <w:tabs>
                <w:tab w:val="left" w:pos="4939"/>
                <w:tab w:val="left" w:pos="7045"/>
                <w:tab w:val="left" w:pos="8996"/>
              </w:tabs>
              <w:rPr>
                <w:rFonts w:ascii="Times New Roman" w:hAnsi="Times New Roman"/>
                <w:sz w:val="20"/>
                <w:lang w:val="ru-RU"/>
              </w:rPr>
            </w:pPr>
            <w:r w:rsidRPr="005970C9">
              <w:rPr>
                <w:rFonts w:ascii="Times New Roman" w:hAnsi="Times New Roman"/>
                <w:sz w:val="20"/>
                <w:lang w:val="ru-RU"/>
              </w:rPr>
              <w:t>Всего подпитка тепловой сети</w:t>
            </w:r>
          </w:p>
        </w:tc>
        <w:tc>
          <w:tcPr>
            <w:tcW w:w="588" w:type="pct"/>
            <w:tcBorders>
              <w:bottom w:val="single" w:sz="4" w:space="0" w:color="auto"/>
              <w:right w:val="single" w:sz="4" w:space="0" w:color="auto"/>
            </w:tcBorders>
          </w:tcPr>
          <w:p w14:paraId="3698977F" w14:textId="0CF7731A" w:rsidR="00532725" w:rsidRPr="005970C9"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5970C9">
              <w:rPr>
                <w:rFonts w:ascii="Times New Roman" w:hAnsi="Times New Roman"/>
                <w:sz w:val="20"/>
                <w:lang w:val="ru-RU"/>
              </w:rPr>
              <w:t>Нормативные утечки теплоносителя</w:t>
            </w:r>
          </w:p>
        </w:tc>
        <w:tc>
          <w:tcPr>
            <w:tcW w:w="723" w:type="pct"/>
            <w:tcBorders>
              <w:bottom w:val="single" w:sz="4" w:space="0" w:color="auto"/>
              <w:right w:val="single" w:sz="4" w:space="0" w:color="auto"/>
            </w:tcBorders>
          </w:tcPr>
          <w:p w14:paraId="16F8ACB8" w14:textId="131165BC" w:rsidR="00532725" w:rsidRPr="005970C9" w:rsidRDefault="00532725" w:rsidP="00532725">
            <w:pPr>
              <w:pStyle w:val="TableParagraph"/>
              <w:rPr>
                <w:rFonts w:ascii="Times New Roman" w:hAnsi="Times New Roman"/>
                <w:sz w:val="20"/>
                <w:lang w:val="ru-RU"/>
              </w:rPr>
            </w:pPr>
            <w:r w:rsidRPr="005970C9">
              <w:rPr>
                <w:rFonts w:ascii="Times New Roman" w:hAnsi="Times New Roman"/>
                <w:sz w:val="20"/>
                <w:lang w:val="ru-RU"/>
              </w:rPr>
              <w:t>Отпуск</w:t>
            </w:r>
            <w:r w:rsidRPr="005970C9">
              <w:rPr>
                <w:rFonts w:ascii="Times New Roman" w:hAnsi="Times New Roman"/>
                <w:spacing w:val="20"/>
                <w:sz w:val="20"/>
                <w:lang w:val="ru-RU"/>
              </w:rPr>
              <w:t xml:space="preserve"> </w:t>
            </w:r>
            <w:r w:rsidRPr="005970C9">
              <w:rPr>
                <w:rFonts w:ascii="Times New Roman" w:hAnsi="Times New Roman"/>
                <w:sz w:val="20"/>
                <w:lang w:val="ru-RU"/>
              </w:rPr>
              <w:t>теплоносителя</w:t>
            </w:r>
            <w:r w:rsidRPr="005970C9">
              <w:rPr>
                <w:rFonts w:ascii="Times New Roman" w:hAnsi="Times New Roman"/>
                <w:spacing w:val="19"/>
                <w:sz w:val="20"/>
                <w:lang w:val="ru-RU"/>
              </w:rPr>
              <w:t xml:space="preserve"> </w:t>
            </w:r>
            <w:r w:rsidRPr="005970C9">
              <w:rPr>
                <w:rFonts w:ascii="Times New Roman" w:hAnsi="Times New Roman"/>
                <w:sz w:val="20"/>
                <w:lang w:val="ru-RU"/>
              </w:rPr>
              <w:t>из</w:t>
            </w:r>
            <w:r w:rsidRPr="005970C9">
              <w:rPr>
                <w:rFonts w:ascii="Times New Roman" w:hAnsi="Times New Roman"/>
                <w:spacing w:val="18"/>
                <w:sz w:val="20"/>
                <w:lang w:val="ru-RU"/>
              </w:rPr>
              <w:t xml:space="preserve"> </w:t>
            </w:r>
            <w:r w:rsidRPr="005970C9">
              <w:rPr>
                <w:rFonts w:ascii="Times New Roman" w:hAnsi="Times New Roman"/>
                <w:sz w:val="20"/>
                <w:lang w:val="ru-RU"/>
              </w:rPr>
              <w:t>тепловых</w:t>
            </w:r>
            <w:r w:rsidRPr="005970C9">
              <w:rPr>
                <w:rFonts w:ascii="Times New Roman" w:hAnsi="Times New Roman"/>
                <w:spacing w:val="20"/>
                <w:sz w:val="20"/>
                <w:lang w:val="ru-RU"/>
              </w:rPr>
              <w:t xml:space="preserve"> </w:t>
            </w:r>
            <w:r w:rsidRPr="005970C9">
              <w:rPr>
                <w:rFonts w:ascii="Times New Roman" w:hAnsi="Times New Roman"/>
                <w:sz w:val="20"/>
                <w:lang w:val="ru-RU"/>
              </w:rPr>
              <w:t>сетей</w:t>
            </w:r>
            <w:r w:rsidRPr="005970C9">
              <w:rPr>
                <w:rFonts w:ascii="Times New Roman" w:hAnsi="Times New Roman"/>
                <w:spacing w:val="16"/>
                <w:sz w:val="20"/>
                <w:lang w:val="ru-RU"/>
              </w:rPr>
              <w:t xml:space="preserve"> </w:t>
            </w:r>
            <w:r w:rsidRPr="005970C9">
              <w:rPr>
                <w:rFonts w:ascii="Times New Roman" w:hAnsi="Times New Roman"/>
                <w:sz w:val="20"/>
                <w:lang w:val="ru-RU"/>
              </w:rPr>
              <w:t>на</w:t>
            </w:r>
            <w:r w:rsidRPr="005970C9">
              <w:rPr>
                <w:rFonts w:ascii="Times New Roman" w:hAnsi="Times New Roman"/>
                <w:spacing w:val="17"/>
                <w:sz w:val="20"/>
                <w:lang w:val="ru-RU"/>
              </w:rPr>
              <w:t xml:space="preserve"> </w:t>
            </w:r>
            <w:r w:rsidRPr="005970C9">
              <w:rPr>
                <w:rFonts w:ascii="Times New Roman" w:hAnsi="Times New Roman"/>
                <w:sz w:val="20"/>
                <w:lang w:val="ru-RU"/>
              </w:rPr>
              <w:t>гвс</w:t>
            </w:r>
            <w:r w:rsidRPr="005970C9">
              <w:rPr>
                <w:rFonts w:ascii="Times New Roman" w:hAnsi="Times New Roman"/>
                <w:spacing w:val="18"/>
                <w:sz w:val="20"/>
                <w:lang w:val="ru-RU"/>
              </w:rPr>
              <w:t xml:space="preserve"> </w:t>
            </w:r>
            <w:r w:rsidRPr="005970C9">
              <w:rPr>
                <w:rFonts w:ascii="Times New Roman" w:hAnsi="Times New Roman"/>
                <w:sz w:val="20"/>
                <w:lang w:val="ru-RU"/>
              </w:rPr>
              <w:t>(для</w:t>
            </w:r>
            <w:r w:rsidRPr="005970C9">
              <w:rPr>
                <w:rFonts w:ascii="Times New Roman" w:hAnsi="Times New Roman"/>
                <w:spacing w:val="17"/>
                <w:sz w:val="20"/>
                <w:lang w:val="ru-RU"/>
              </w:rPr>
              <w:t xml:space="preserve"> </w:t>
            </w:r>
            <w:r w:rsidRPr="005970C9">
              <w:rPr>
                <w:rFonts w:ascii="Times New Roman" w:hAnsi="Times New Roman"/>
                <w:sz w:val="20"/>
                <w:lang w:val="ru-RU"/>
              </w:rPr>
              <w:t>открытых</w:t>
            </w:r>
            <w:r w:rsidRPr="005970C9">
              <w:rPr>
                <w:rFonts w:ascii="Times New Roman" w:hAnsi="Times New Roman"/>
                <w:spacing w:val="15"/>
                <w:sz w:val="20"/>
                <w:lang w:val="ru-RU"/>
              </w:rPr>
              <w:t xml:space="preserve"> </w:t>
            </w:r>
            <w:r w:rsidRPr="005970C9">
              <w:rPr>
                <w:rFonts w:ascii="Times New Roman" w:hAnsi="Times New Roman"/>
                <w:sz w:val="20"/>
                <w:lang w:val="ru-RU"/>
              </w:rPr>
              <w:t>систем</w:t>
            </w:r>
            <w:r w:rsidRPr="005970C9">
              <w:rPr>
                <w:rFonts w:ascii="Times New Roman" w:hAnsi="Times New Roman"/>
                <w:spacing w:val="16"/>
                <w:sz w:val="20"/>
                <w:lang w:val="ru-RU"/>
              </w:rPr>
              <w:t xml:space="preserve"> </w:t>
            </w:r>
            <w:r w:rsidRPr="005970C9">
              <w:rPr>
                <w:rFonts w:ascii="Times New Roman" w:hAnsi="Times New Roman"/>
                <w:sz w:val="20"/>
                <w:lang w:val="ru-RU"/>
              </w:rPr>
              <w:t>тепло</w:t>
            </w:r>
            <w:r w:rsidRPr="005970C9">
              <w:rPr>
                <w:rFonts w:ascii="Times New Roman" w:hAnsi="Times New Roman"/>
                <w:spacing w:val="-52"/>
                <w:sz w:val="20"/>
                <w:lang w:val="ru-RU"/>
              </w:rPr>
              <w:t xml:space="preserve"> </w:t>
            </w:r>
            <w:r w:rsidRPr="005970C9">
              <w:rPr>
                <w:rFonts w:ascii="Times New Roman" w:hAnsi="Times New Roman"/>
                <w:sz w:val="20"/>
                <w:lang w:val="ru-RU"/>
              </w:rPr>
              <w:t>снабжения)</w:t>
            </w:r>
          </w:p>
        </w:tc>
        <w:tc>
          <w:tcPr>
            <w:tcW w:w="379" w:type="pct"/>
            <w:vMerge/>
            <w:tcBorders>
              <w:bottom w:val="single" w:sz="4" w:space="0" w:color="auto"/>
              <w:right w:val="single" w:sz="4" w:space="0" w:color="auto"/>
            </w:tcBorders>
          </w:tcPr>
          <w:p w14:paraId="5D06D08E" w14:textId="77777777" w:rsidR="00532725" w:rsidRPr="005970C9" w:rsidRDefault="00532725" w:rsidP="00532725">
            <w:pPr>
              <w:pStyle w:val="TableParagraph"/>
              <w:rPr>
                <w:rFonts w:ascii="Times New Roman" w:hAnsi="Times New Roman"/>
                <w:sz w:val="20"/>
                <w:lang w:val="ru-RU"/>
              </w:rPr>
            </w:pPr>
          </w:p>
        </w:tc>
        <w:tc>
          <w:tcPr>
            <w:tcW w:w="273" w:type="pct"/>
            <w:tcBorders>
              <w:bottom w:val="single" w:sz="4" w:space="0" w:color="auto"/>
              <w:right w:val="single" w:sz="4" w:space="0" w:color="auto"/>
            </w:tcBorders>
          </w:tcPr>
          <w:p w14:paraId="697BBCE3" w14:textId="77777777" w:rsidR="00532725" w:rsidRPr="005970C9" w:rsidRDefault="00532725" w:rsidP="00532725">
            <w:pPr>
              <w:pStyle w:val="TableParagraph"/>
              <w:tabs>
                <w:tab w:val="left" w:pos="4939"/>
                <w:tab w:val="left" w:pos="7045"/>
                <w:tab w:val="left" w:pos="8996"/>
              </w:tabs>
              <w:rPr>
                <w:rFonts w:ascii="Times New Roman" w:hAnsi="Times New Roman"/>
                <w:sz w:val="20"/>
                <w:lang w:val="ru-RU"/>
              </w:rPr>
            </w:pPr>
            <w:r w:rsidRPr="005970C9">
              <w:rPr>
                <w:rFonts w:ascii="Times New Roman" w:hAnsi="Times New Roman"/>
                <w:sz w:val="20"/>
                <w:lang w:val="ru-RU"/>
              </w:rPr>
              <w:t>Всего</w:t>
            </w:r>
            <w:r w:rsidRPr="005970C9">
              <w:rPr>
                <w:rFonts w:ascii="Times New Roman" w:hAnsi="Times New Roman"/>
                <w:spacing w:val="-1"/>
                <w:sz w:val="20"/>
                <w:lang w:val="ru-RU"/>
              </w:rPr>
              <w:t xml:space="preserve"> </w:t>
            </w:r>
          </w:p>
        </w:tc>
        <w:tc>
          <w:tcPr>
            <w:tcW w:w="588" w:type="pct"/>
            <w:tcBorders>
              <w:bottom w:val="single" w:sz="4" w:space="0" w:color="auto"/>
              <w:right w:val="single" w:sz="4" w:space="0" w:color="auto"/>
            </w:tcBorders>
          </w:tcPr>
          <w:p w14:paraId="4B0A407B" w14:textId="1995158E" w:rsidR="00532725" w:rsidRPr="005970C9"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5970C9">
              <w:rPr>
                <w:rFonts w:ascii="Times New Roman" w:hAnsi="Times New Roman"/>
                <w:sz w:val="20"/>
                <w:lang w:val="ru-RU"/>
              </w:rPr>
              <w:t>Нормативные утечки теплоносителя</w:t>
            </w:r>
          </w:p>
        </w:tc>
        <w:tc>
          <w:tcPr>
            <w:tcW w:w="746" w:type="pct"/>
            <w:tcBorders>
              <w:bottom w:val="single" w:sz="4" w:space="0" w:color="auto"/>
              <w:right w:val="single" w:sz="4" w:space="0" w:color="auto"/>
            </w:tcBorders>
          </w:tcPr>
          <w:p w14:paraId="63589DBA" w14:textId="558DC895" w:rsidR="00532725" w:rsidRPr="005970C9" w:rsidRDefault="00532725" w:rsidP="00532725">
            <w:pPr>
              <w:pStyle w:val="TableParagraph"/>
              <w:rPr>
                <w:rFonts w:ascii="Times New Roman" w:hAnsi="Times New Roman"/>
                <w:sz w:val="20"/>
                <w:lang w:val="ru-RU"/>
              </w:rPr>
            </w:pPr>
            <w:r w:rsidRPr="005970C9">
              <w:rPr>
                <w:rFonts w:ascii="Times New Roman" w:hAnsi="Times New Roman"/>
                <w:sz w:val="20"/>
                <w:lang w:val="ru-RU"/>
              </w:rPr>
              <w:t>Отпуск</w:t>
            </w:r>
            <w:r w:rsidRPr="005970C9">
              <w:rPr>
                <w:rFonts w:ascii="Times New Roman" w:hAnsi="Times New Roman"/>
                <w:spacing w:val="20"/>
                <w:sz w:val="20"/>
                <w:lang w:val="ru-RU"/>
              </w:rPr>
              <w:t xml:space="preserve"> </w:t>
            </w:r>
            <w:r w:rsidRPr="005970C9">
              <w:rPr>
                <w:rFonts w:ascii="Times New Roman" w:hAnsi="Times New Roman"/>
                <w:sz w:val="20"/>
                <w:lang w:val="ru-RU"/>
              </w:rPr>
              <w:t>теплоносителя</w:t>
            </w:r>
            <w:r w:rsidRPr="005970C9">
              <w:rPr>
                <w:rFonts w:ascii="Times New Roman" w:hAnsi="Times New Roman"/>
                <w:spacing w:val="19"/>
                <w:sz w:val="20"/>
                <w:lang w:val="ru-RU"/>
              </w:rPr>
              <w:t xml:space="preserve"> </w:t>
            </w:r>
            <w:r w:rsidRPr="005970C9">
              <w:rPr>
                <w:rFonts w:ascii="Times New Roman" w:hAnsi="Times New Roman"/>
                <w:sz w:val="20"/>
                <w:lang w:val="ru-RU"/>
              </w:rPr>
              <w:t>из</w:t>
            </w:r>
            <w:r w:rsidRPr="005970C9">
              <w:rPr>
                <w:rFonts w:ascii="Times New Roman" w:hAnsi="Times New Roman"/>
                <w:spacing w:val="18"/>
                <w:sz w:val="20"/>
                <w:lang w:val="ru-RU"/>
              </w:rPr>
              <w:t xml:space="preserve"> </w:t>
            </w:r>
            <w:r w:rsidRPr="005970C9">
              <w:rPr>
                <w:rFonts w:ascii="Times New Roman" w:hAnsi="Times New Roman"/>
                <w:sz w:val="20"/>
                <w:lang w:val="ru-RU"/>
              </w:rPr>
              <w:t>тепловых</w:t>
            </w:r>
            <w:r w:rsidRPr="005970C9">
              <w:rPr>
                <w:rFonts w:ascii="Times New Roman" w:hAnsi="Times New Roman"/>
                <w:spacing w:val="20"/>
                <w:sz w:val="20"/>
                <w:lang w:val="ru-RU"/>
              </w:rPr>
              <w:t xml:space="preserve"> </w:t>
            </w:r>
            <w:r w:rsidRPr="005970C9">
              <w:rPr>
                <w:rFonts w:ascii="Times New Roman" w:hAnsi="Times New Roman"/>
                <w:sz w:val="20"/>
                <w:lang w:val="ru-RU"/>
              </w:rPr>
              <w:t>сетей</w:t>
            </w:r>
            <w:r w:rsidRPr="005970C9">
              <w:rPr>
                <w:rFonts w:ascii="Times New Roman" w:hAnsi="Times New Roman"/>
                <w:spacing w:val="16"/>
                <w:sz w:val="20"/>
                <w:lang w:val="ru-RU"/>
              </w:rPr>
              <w:t xml:space="preserve"> </w:t>
            </w:r>
            <w:r w:rsidRPr="005970C9">
              <w:rPr>
                <w:rFonts w:ascii="Times New Roman" w:hAnsi="Times New Roman"/>
                <w:sz w:val="20"/>
                <w:lang w:val="ru-RU"/>
              </w:rPr>
              <w:t>на</w:t>
            </w:r>
            <w:r w:rsidRPr="005970C9">
              <w:rPr>
                <w:rFonts w:ascii="Times New Roman" w:hAnsi="Times New Roman"/>
                <w:spacing w:val="17"/>
                <w:sz w:val="20"/>
                <w:lang w:val="ru-RU"/>
              </w:rPr>
              <w:t xml:space="preserve"> </w:t>
            </w:r>
            <w:r w:rsidRPr="005970C9">
              <w:rPr>
                <w:rFonts w:ascii="Times New Roman" w:hAnsi="Times New Roman"/>
                <w:sz w:val="20"/>
                <w:lang w:val="ru-RU"/>
              </w:rPr>
              <w:t>гвс</w:t>
            </w:r>
            <w:r w:rsidRPr="005970C9">
              <w:rPr>
                <w:rFonts w:ascii="Times New Roman" w:hAnsi="Times New Roman"/>
                <w:spacing w:val="18"/>
                <w:sz w:val="20"/>
                <w:lang w:val="ru-RU"/>
              </w:rPr>
              <w:t xml:space="preserve"> </w:t>
            </w:r>
            <w:r w:rsidRPr="005970C9">
              <w:rPr>
                <w:rFonts w:ascii="Times New Roman" w:hAnsi="Times New Roman"/>
                <w:sz w:val="20"/>
                <w:lang w:val="ru-RU"/>
              </w:rPr>
              <w:t>(для</w:t>
            </w:r>
            <w:r w:rsidRPr="005970C9">
              <w:rPr>
                <w:rFonts w:ascii="Times New Roman" w:hAnsi="Times New Roman"/>
                <w:spacing w:val="17"/>
                <w:sz w:val="20"/>
                <w:lang w:val="ru-RU"/>
              </w:rPr>
              <w:t xml:space="preserve"> </w:t>
            </w:r>
            <w:r w:rsidRPr="005970C9">
              <w:rPr>
                <w:rFonts w:ascii="Times New Roman" w:hAnsi="Times New Roman"/>
                <w:sz w:val="20"/>
                <w:lang w:val="ru-RU"/>
              </w:rPr>
              <w:t>открытых</w:t>
            </w:r>
            <w:r w:rsidRPr="005970C9">
              <w:rPr>
                <w:rFonts w:ascii="Times New Roman" w:hAnsi="Times New Roman"/>
                <w:spacing w:val="15"/>
                <w:sz w:val="20"/>
                <w:lang w:val="ru-RU"/>
              </w:rPr>
              <w:t xml:space="preserve"> </w:t>
            </w:r>
            <w:r w:rsidRPr="005970C9">
              <w:rPr>
                <w:rFonts w:ascii="Times New Roman" w:hAnsi="Times New Roman"/>
                <w:sz w:val="20"/>
                <w:lang w:val="ru-RU"/>
              </w:rPr>
              <w:t>систем</w:t>
            </w:r>
            <w:r w:rsidRPr="005970C9">
              <w:rPr>
                <w:rFonts w:ascii="Times New Roman" w:hAnsi="Times New Roman"/>
                <w:spacing w:val="16"/>
                <w:sz w:val="20"/>
                <w:lang w:val="ru-RU"/>
              </w:rPr>
              <w:t xml:space="preserve"> </w:t>
            </w:r>
            <w:r w:rsidRPr="005970C9">
              <w:rPr>
                <w:rFonts w:ascii="Times New Roman" w:hAnsi="Times New Roman"/>
                <w:sz w:val="20"/>
                <w:lang w:val="ru-RU"/>
              </w:rPr>
              <w:t>тепло</w:t>
            </w:r>
            <w:r w:rsidRPr="005970C9">
              <w:rPr>
                <w:rFonts w:ascii="Times New Roman" w:hAnsi="Times New Roman"/>
                <w:spacing w:val="-52"/>
                <w:sz w:val="20"/>
                <w:lang w:val="ru-RU"/>
              </w:rPr>
              <w:t xml:space="preserve"> </w:t>
            </w:r>
            <w:r w:rsidRPr="005970C9">
              <w:rPr>
                <w:rFonts w:ascii="Times New Roman" w:hAnsi="Times New Roman"/>
                <w:sz w:val="20"/>
                <w:lang w:val="ru-RU"/>
              </w:rPr>
              <w:t>снабжения)</w:t>
            </w:r>
          </w:p>
        </w:tc>
      </w:tr>
      <w:tr w:rsidR="006B35B8" w:rsidRPr="005970C9" w14:paraId="5EFBC581" w14:textId="77777777" w:rsidTr="00DD3B6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360BD58F" w:rsidR="006B35B8" w:rsidRPr="005970C9" w:rsidRDefault="006B35B8" w:rsidP="006B35B8">
            <w:pPr>
              <w:jc w:val="center"/>
              <w:rPr>
                <w:sz w:val="22"/>
                <w:szCs w:val="22"/>
              </w:rPr>
            </w:pPr>
            <w:r w:rsidRPr="006C27D5">
              <w:rPr>
                <w:color w:val="000000"/>
                <w:sz w:val="22"/>
                <w:szCs w:val="22"/>
              </w:rPr>
              <w:t>Котельная (ул. Октябрьская, 3б)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55F3F99" w14:textId="20898387" w:rsidR="006B35B8" w:rsidRPr="005970C9" w:rsidRDefault="006B35B8" w:rsidP="006B35B8">
            <w:pPr>
              <w:jc w:val="center"/>
              <w:rPr>
                <w:sz w:val="22"/>
                <w:szCs w:val="22"/>
              </w:rPr>
            </w:pPr>
            <w:r w:rsidRPr="006C27D5">
              <w:rPr>
                <w:color w:val="000000"/>
                <w:sz w:val="22"/>
                <w:szCs w:val="22"/>
              </w:rPr>
              <w:t>2,780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1217C386" w14:textId="29B7FE5E" w:rsidR="006B35B8" w:rsidRPr="005970C9" w:rsidRDefault="006B35B8" w:rsidP="006B35B8">
            <w:pPr>
              <w:jc w:val="center"/>
              <w:rPr>
                <w:sz w:val="22"/>
                <w:szCs w:val="22"/>
              </w:rPr>
            </w:pPr>
            <w:r w:rsidRPr="006C27D5">
              <w:rPr>
                <w:color w:val="000000"/>
                <w:sz w:val="22"/>
                <w:szCs w:val="22"/>
              </w:rPr>
              <w:t>2,584</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4B4B795" w14:textId="0AAEDC66" w:rsidR="006B35B8" w:rsidRPr="005970C9" w:rsidRDefault="006B35B8" w:rsidP="006B35B8">
            <w:pPr>
              <w:jc w:val="center"/>
              <w:rPr>
                <w:sz w:val="22"/>
                <w:szCs w:val="22"/>
              </w:rPr>
            </w:pPr>
            <w:r w:rsidRPr="006C27D5">
              <w:rPr>
                <w:color w:val="000000"/>
                <w:sz w:val="22"/>
                <w:szCs w:val="22"/>
              </w:rPr>
              <w:t>2,584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7821AA09" w:rsidR="006B35B8" w:rsidRPr="005970C9" w:rsidRDefault="006B35B8" w:rsidP="006B35B8">
            <w:pPr>
              <w:jc w:val="center"/>
              <w:rPr>
                <w:sz w:val="22"/>
                <w:szCs w:val="22"/>
              </w:rPr>
            </w:pPr>
            <w:r w:rsidRPr="005970C9">
              <w:rPr>
                <w:sz w:val="22"/>
                <w:szCs w:val="22"/>
              </w:rPr>
              <w:t>-</w:t>
            </w:r>
          </w:p>
        </w:tc>
        <w:tc>
          <w:tcPr>
            <w:tcW w:w="379" w:type="pct"/>
            <w:tcBorders>
              <w:top w:val="single" w:sz="4" w:space="0" w:color="auto"/>
              <w:left w:val="nil"/>
              <w:bottom w:val="single" w:sz="4" w:space="0" w:color="auto"/>
              <w:right w:val="single" w:sz="4" w:space="0" w:color="auto"/>
            </w:tcBorders>
            <w:shd w:val="clear" w:color="000000" w:fill="FFFFFF"/>
            <w:vAlign w:val="center"/>
          </w:tcPr>
          <w:p w14:paraId="05A8E3A4" w14:textId="5F7933B5" w:rsidR="006B35B8" w:rsidRPr="005970C9" w:rsidRDefault="006B35B8" w:rsidP="006B35B8">
            <w:pPr>
              <w:jc w:val="center"/>
              <w:rPr>
                <w:sz w:val="22"/>
                <w:szCs w:val="22"/>
              </w:rPr>
            </w:pPr>
            <w:r w:rsidRPr="006C27D5">
              <w:rPr>
                <w:color w:val="000000"/>
                <w:sz w:val="22"/>
                <w:szCs w:val="22"/>
              </w:rPr>
              <w:t>2,780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B31B97C" w14:textId="6729C4F9" w:rsidR="006B35B8" w:rsidRPr="005970C9" w:rsidRDefault="006B35B8" w:rsidP="006B35B8">
            <w:pPr>
              <w:jc w:val="center"/>
              <w:rPr>
                <w:sz w:val="22"/>
                <w:szCs w:val="22"/>
              </w:rPr>
            </w:pPr>
            <w:r w:rsidRPr="006C27D5">
              <w:rPr>
                <w:color w:val="000000"/>
                <w:sz w:val="22"/>
                <w:szCs w:val="22"/>
              </w:rPr>
              <w:t>2,584</w:t>
            </w:r>
          </w:p>
        </w:tc>
        <w:tc>
          <w:tcPr>
            <w:tcW w:w="588" w:type="pct"/>
            <w:tcBorders>
              <w:top w:val="single" w:sz="4" w:space="0" w:color="auto"/>
              <w:left w:val="single" w:sz="4" w:space="0" w:color="auto"/>
              <w:bottom w:val="single" w:sz="4" w:space="0" w:color="auto"/>
              <w:right w:val="nil"/>
            </w:tcBorders>
            <w:shd w:val="clear" w:color="auto" w:fill="auto"/>
            <w:vAlign w:val="center"/>
          </w:tcPr>
          <w:p w14:paraId="7DA598A5" w14:textId="029BBDCD" w:rsidR="006B35B8" w:rsidRPr="005970C9" w:rsidRDefault="006B35B8" w:rsidP="006B35B8">
            <w:pPr>
              <w:jc w:val="center"/>
              <w:rPr>
                <w:sz w:val="22"/>
                <w:szCs w:val="22"/>
              </w:rPr>
            </w:pPr>
            <w:r w:rsidRPr="006C27D5">
              <w:rPr>
                <w:color w:val="000000"/>
                <w:sz w:val="22"/>
                <w:szCs w:val="22"/>
              </w:rPr>
              <w:t>2,584</w:t>
            </w:r>
          </w:p>
        </w:tc>
        <w:tc>
          <w:tcPr>
            <w:tcW w:w="746" w:type="pct"/>
            <w:tcBorders>
              <w:top w:val="single" w:sz="4" w:space="0" w:color="auto"/>
              <w:left w:val="single" w:sz="4" w:space="0" w:color="auto"/>
              <w:bottom w:val="single" w:sz="4" w:space="0" w:color="auto"/>
              <w:right w:val="single" w:sz="4" w:space="0" w:color="auto"/>
            </w:tcBorders>
            <w:vAlign w:val="center"/>
          </w:tcPr>
          <w:p w14:paraId="54DDE089" w14:textId="023D21AF" w:rsidR="006B35B8" w:rsidRPr="005970C9" w:rsidRDefault="006B35B8" w:rsidP="006B35B8">
            <w:pPr>
              <w:jc w:val="center"/>
              <w:rPr>
                <w:sz w:val="22"/>
                <w:szCs w:val="22"/>
              </w:rPr>
            </w:pPr>
            <w:r w:rsidRPr="005970C9">
              <w:rPr>
                <w:sz w:val="22"/>
                <w:szCs w:val="22"/>
              </w:rPr>
              <w:t>-</w:t>
            </w:r>
          </w:p>
        </w:tc>
      </w:tr>
      <w:tr w:rsidR="006B35B8" w:rsidRPr="005970C9" w14:paraId="09B2EFBB" w14:textId="77777777" w:rsidTr="00DD3B6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1CB41DA" w14:textId="3DCBDFA9" w:rsidR="006B35B8" w:rsidRPr="005970C9" w:rsidRDefault="006B35B8" w:rsidP="006B35B8">
            <w:pPr>
              <w:jc w:val="center"/>
              <w:rPr>
                <w:sz w:val="22"/>
                <w:szCs w:val="22"/>
              </w:rPr>
            </w:pPr>
            <w:r w:rsidRPr="006C27D5">
              <w:rPr>
                <w:color w:val="000000"/>
                <w:sz w:val="22"/>
                <w:szCs w:val="22"/>
              </w:rPr>
              <w:t>Котельная (ул. Заводская, 8б)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DAA1B10" w14:textId="0D9930FD" w:rsidR="006B35B8" w:rsidRPr="005970C9" w:rsidRDefault="006B35B8" w:rsidP="006B35B8">
            <w:pPr>
              <w:jc w:val="center"/>
              <w:rPr>
                <w:sz w:val="22"/>
                <w:szCs w:val="22"/>
              </w:rPr>
            </w:pPr>
            <w:r w:rsidRPr="006C27D5">
              <w:rPr>
                <w:color w:val="000000"/>
                <w:sz w:val="22"/>
                <w:szCs w:val="22"/>
              </w:rPr>
              <w:t>0,220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01DD30F9" w14:textId="1544237C" w:rsidR="006B35B8" w:rsidRPr="005970C9" w:rsidRDefault="006B35B8" w:rsidP="006B35B8">
            <w:pPr>
              <w:jc w:val="center"/>
              <w:rPr>
                <w:sz w:val="22"/>
                <w:szCs w:val="22"/>
              </w:rPr>
            </w:pPr>
            <w:r w:rsidRPr="006C27D5">
              <w:rPr>
                <w:color w:val="000000"/>
                <w:sz w:val="22"/>
                <w:szCs w:val="22"/>
              </w:rPr>
              <w:t>0,205</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DAC7330" w14:textId="3989F213" w:rsidR="006B35B8" w:rsidRPr="005970C9" w:rsidRDefault="006B35B8" w:rsidP="006B35B8">
            <w:pPr>
              <w:jc w:val="center"/>
              <w:rPr>
                <w:sz w:val="22"/>
                <w:szCs w:val="22"/>
              </w:rPr>
            </w:pPr>
            <w:r w:rsidRPr="006C27D5">
              <w:rPr>
                <w:color w:val="000000"/>
                <w:sz w:val="22"/>
                <w:szCs w:val="22"/>
              </w:rPr>
              <w:t>0,205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BCBAACA" w14:textId="0BE4B5CE" w:rsidR="006B35B8" w:rsidRPr="005970C9" w:rsidRDefault="006B35B8" w:rsidP="006B35B8">
            <w:pPr>
              <w:jc w:val="center"/>
              <w:rPr>
                <w:sz w:val="22"/>
                <w:szCs w:val="22"/>
              </w:rPr>
            </w:pPr>
            <w:r w:rsidRPr="005970C9">
              <w:rPr>
                <w:sz w:val="22"/>
                <w:szCs w:val="22"/>
              </w:rPr>
              <w:t>-</w:t>
            </w:r>
          </w:p>
        </w:tc>
        <w:tc>
          <w:tcPr>
            <w:tcW w:w="379" w:type="pct"/>
            <w:tcBorders>
              <w:top w:val="single" w:sz="4" w:space="0" w:color="auto"/>
              <w:left w:val="nil"/>
              <w:bottom w:val="single" w:sz="4" w:space="0" w:color="auto"/>
              <w:right w:val="single" w:sz="4" w:space="0" w:color="auto"/>
            </w:tcBorders>
            <w:shd w:val="clear" w:color="000000" w:fill="FFFFFF"/>
            <w:vAlign w:val="center"/>
          </w:tcPr>
          <w:p w14:paraId="4F63FA9F" w14:textId="72C3E151" w:rsidR="006B35B8" w:rsidRPr="005970C9" w:rsidRDefault="006B35B8" w:rsidP="006B35B8">
            <w:pPr>
              <w:jc w:val="center"/>
              <w:rPr>
                <w:sz w:val="22"/>
                <w:szCs w:val="22"/>
              </w:rPr>
            </w:pPr>
            <w:r w:rsidRPr="006C27D5">
              <w:rPr>
                <w:color w:val="000000"/>
                <w:sz w:val="22"/>
                <w:szCs w:val="22"/>
              </w:rPr>
              <w:t>0,220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9928DB0" w14:textId="425F207B" w:rsidR="006B35B8" w:rsidRPr="005970C9" w:rsidRDefault="006B35B8" w:rsidP="006B35B8">
            <w:pPr>
              <w:jc w:val="center"/>
              <w:rPr>
                <w:sz w:val="22"/>
                <w:szCs w:val="22"/>
              </w:rPr>
            </w:pPr>
            <w:r w:rsidRPr="006C27D5">
              <w:rPr>
                <w:color w:val="000000"/>
                <w:sz w:val="22"/>
                <w:szCs w:val="22"/>
              </w:rPr>
              <w:t>0,205</w:t>
            </w:r>
          </w:p>
        </w:tc>
        <w:tc>
          <w:tcPr>
            <w:tcW w:w="588" w:type="pct"/>
            <w:tcBorders>
              <w:top w:val="single" w:sz="4" w:space="0" w:color="auto"/>
              <w:left w:val="single" w:sz="4" w:space="0" w:color="auto"/>
              <w:bottom w:val="single" w:sz="4" w:space="0" w:color="auto"/>
              <w:right w:val="nil"/>
            </w:tcBorders>
            <w:shd w:val="clear" w:color="auto" w:fill="auto"/>
            <w:vAlign w:val="center"/>
          </w:tcPr>
          <w:p w14:paraId="1652704F" w14:textId="4FC66223" w:rsidR="006B35B8" w:rsidRPr="005970C9" w:rsidRDefault="006B35B8" w:rsidP="006B35B8">
            <w:pPr>
              <w:jc w:val="center"/>
              <w:rPr>
                <w:sz w:val="22"/>
                <w:szCs w:val="22"/>
              </w:rPr>
            </w:pPr>
            <w:r w:rsidRPr="006C27D5">
              <w:rPr>
                <w:color w:val="000000"/>
                <w:sz w:val="22"/>
                <w:szCs w:val="22"/>
              </w:rPr>
              <w:t>0,205</w:t>
            </w:r>
          </w:p>
        </w:tc>
        <w:tc>
          <w:tcPr>
            <w:tcW w:w="746" w:type="pct"/>
            <w:tcBorders>
              <w:top w:val="single" w:sz="4" w:space="0" w:color="auto"/>
              <w:left w:val="single" w:sz="4" w:space="0" w:color="auto"/>
              <w:bottom w:val="single" w:sz="4" w:space="0" w:color="auto"/>
              <w:right w:val="single" w:sz="4" w:space="0" w:color="auto"/>
            </w:tcBorders>
            <w:vAlign w:val="center"/>
          </w:tcPr>
          <w:p w14:paraId="73AB323B" w14:textId="2E1D8507" w:rsidR="006B35B8" w:rsidRPr="005970C9" w:rsidRDefault="006B35B8" w:rsidP="006B35B8">
            <w:pPr>
              <w:jc w:val="center"/>
              <w:rPr>
                <w:sz w:val="22"/>
                <w:szCs w:val="22"/>
              </w:rPr>
            </w:pPr>
            <w:r w:rsidRPr="005970C9">
              <w:rPr>
                <w:sz w:val="22"/>
                <w:szCs w:val="22"/>
              </w:rPr>
              <w:t>-</w:t>
            </w:r>
          </w:p>
        </w:tc>
      </w:tr>
      <w:tr w:rsidR="006B35B8" w:rsidRPr="005970C9" w14:paraId="77FE5636" w14:textId="77777777" w:rsidTr="00DD3B6F">
        <w:trPr>
          <w:cantSplit/>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14EA0AC" w14:textId="55480D75" w:rsidR="006B35B8" w:rsidRPr="005970C9" w:rsidRDefault="006B35B8" w:rsidP="006B35B8">
            <w:pPr>
              <w:jc w:val="center"/>
              <w:rPr>
                <w:sz w:val="22"/>
                <w:szCs w:val="22"/>
              </w:rPr>
            </w:pPr>
            <w:r w:rsidRPr="006C27D5">
              <w:rPr>
                <w:color w:val="000000"/>
                <w:sz w:val="22"/>
                <w:szCs w:val="22"/>
              </w:rPr>
              <w:t>Котельная (ул. Октябрьская, 82)</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076B995" w14:textId="5145575D" w:rsidR="006B35B8" w:rsidRPr="005970C9" w:rsidRDefault="006B35B8" w:rsidP="006B35B8">
            <w:pPr>
              <w:jc w:val="center"/>
              <w:rPr>
                <w:sz w:val="22"/>
                <w:szCs w:val="22"/>
              </w:rPr>
            </w:pPr>
            <w:r w:rsidRPr="006C27D5">
              <w:rPr>
                <w:color w:val="000000"/>
                <w:sz w:val="22"/>
                <w:szCs w:val="22"/>
              </w:rPr>
              <w:t>0,570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14:paraId="55BA6477" w14:textId="5AAF39C6" w:rsidR="006B35B8" w:rsidRPr="005970C9" w:rsidRDefault="006B35B8" w:rsidP="006B35B8">
            <w:pPr>
              <w:jc w:val="center"/>
              <w:rPr>
                <w:sz w:val="22"/>
                <w:szCs w:val="22"/>
              </w:rPr>
            </w:pPr>
            <w:r w:rsidRPr="006C27D5">
              <w:rPr>
                <w:color w:val="000000"/>
                <w:sz w:val="22"/>
                <w:szCs w:val="22"/>
              </w:rPr>
              <w:t>0,530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6AAD132D" w14:textId="63594E56" w:rsidR="006B35B8" w:rsidRPr="005970C9" w:rsidRDefault="006B35B8" w:rsidP="006B35B8">
            <w:pPr>
              <w:jc w:val="center"/>
              <w:rPr>
                <w:sz w:val="22"/>
                <w:szCs w:val="22"/>
              </w:rPr>
            </w:pPr>
            <w:r w:rsidRPr="006C27D5">
              <w:rPr>
                <w:color w:val="000000"/>
                <w:sz w:val="22"/>
                <w:szCs w:val="22"/>
              </w:rPr>
              <w:t>0,530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CC59F69" w14:textId="41E7595D" w:rsidR="006B35B8" w:rsidRPr="005970C9" w:rsidRDefault="006B35B8" w:rsidP="006B35B8">
            <w:pPr>
              <w:jc w:val="center"/>
              <w:rPr>
                <w:sz w:val="22"/>
                <w:szCs w:val="22"/>
              </w:rPr>
            </w:pPr>
            <w:r w:rsidRPr="005970C9">
              <w:rPr>
                <w:sz w:val="22"/>
                <w:szCs w:val="22"/>
              </w:rPr>
              <w:t>-</w:t>
            </w:r>
          </w:p>
        </w:tc>
        <w:tc>
          <w:tcPr>
            <w:tcW w:w="379" w:type="pct"/>
            <w:tcBorders>
              <w:top w:val="single" w:sz="4" w:space="0" w:color="auto"/>
              <w:left w:val="nil"/>
              <w:bottom w:val="single" w:sz="4" w:space="0" w:color="auto"/>
              <w:right w:val="single" w:sz="4" w:space="0" w:color="auto"/>
            </w:tcBorders>
            <w:shd w:val="clear" w:color="000000" w:fill="FFFFFF"/>
            <w:vAlign w:val="center"/>
          </w:tcPr>
          <w:p w14:paraId="14812E81" w14:textId="59D18731" w:rsidR="006B35B8" w:rsidRPr="005970C9" w:rsidRDefault="006B35B8" w:rsidP="006B35B8">
            <w:pPr>
              <w:jc w:val="center"/>
              <w:rPr>
                <w:sz w:val="22"/>
                <w:szCs w:val="22"/>
              </w:rPr>
            </w:pPr>
            <w:r w:rsidRPr="006C27D5">
              <w:rPr>
                <w:color w:val="000000"/>
                <w:sz w:val="22"/>
                <w:szCs w:val="22"/>
              </w:rPr>
              <w:t>0,570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AE1B68C" w14:textId="63D4A45F" w:rsidR="006B35B8" w:rsidRPr="005970C9" w:rsidRDefault="006B35B8" w:rsidP="006B35B8">
            <w:pPr>
              <w:jc w:val="center"/>
              <w:rPr>
                <w:sz w:val="22"/>
                <w:szCs w:val="22"/>
              </w:rPr>
            </w:pPr>
            <w:r w:rsidRPr="006C27D5">
              <w:rPr>
                <w:color w:val="000000"/>
                <w:sz w:val="22"/>
                <w:szCs w:val="22"/>
              </w:rPr>
              <w:t>0,530</w:t>
            </w:r>
          </w:p>
        </w:tc>
        <w:tc>
          <w:tcPr>
            <w:tcW w:w="588" w:type="pct"/>
            <w:tcBorders>
              <w:top w:val="single" w:sz="4" w:space="0" w:color="auto"/>
              <w:left w:val="single" w:sz="4" w:space="0" w:color="auto"/>
              <w:bottom w:val="single" w:sz="4" w:space="0" w:color="auto"/>
              <w:right w:val="nil"/>
            </w:tcBorders>
            <w:shd w:val="clear" w:color="auto" w:fill="auto"/>
            <w:vAlign w:val="center"/>
          </w:tcPr>
          <w:p w14:paraId="0024EEBB" w14:textId="3857412A" w:rsidR="006B35B8" w:rsidRPr="005970C9" w:rsidRDefault="006B35B8" w:rsidP="006B35B8">
            <w:pPr>
              <w:jc w:val="center"/>
              <w:rPr>
                <w:sz w:val="22"/>
                <w:szCs w:val="22"/>
              </w:rPr>
            </w:pPr>
            <w:r w:rsidRPr="006C27D5">
              <w:rPr>
                <w:color w:val="000000"/>
                <w:sz w:val="22"/>
                <w:szCs w:val="22"/>
              </w:rPr>
              <w:t>0,530</w:t>
            </w:r>
          </w:p>
        </w:tc>
        <w:tc>
          <w:tcPr>
            <w:tcW w:w="746" w:type="pct"/>
            <w:tcBorders>
              <w:top w:val="single" w:sz="4" w:space="0" w:color="auto"/>
              <w:left w:val="single" w:sz="4" w:space="0" w:color="auto"/>
              <w:bottom w:val="single" w:sz="4" w:space="0" w:color="auto"/>
              <w:right w:val="single" w:sz="4" w:space="0" w:color="auto"/>
            </w:tcBorders>
            <w:vAlign w:val="center"/>
          </w:tcPr>
          <w:p w14:paraId="23E7358E" w14:textId="668223FC" w:rsidR="006B35B8" w:rsidRPr="005970C9" w:rsidRDefault="006B35B8" w:rsidP="006B35B8">
            <w:pPr>
              <w:jc w:val="center"/>
              <w:rPr>
                <w:sz w:val="22"/>
                <w:szCs w:val="22"/>
              </w:rPr>
            </w:pPr>
            <w:r w:rsidRPr="005970C9">
              <w:rPr>
                <w:sz w:val="22"/>
                <w:szCs w:val="22"/>
              </w:rPr>
              <w:t>-</w:t>
            </w:r>
          </w:p>
        </w:tc>
      </w:tr>
    </w:tbl>
    <w:p w14:paraId="1FFAFE43" w14:textId="77777777" w:rsidR="006B35B8" w:rsidRDefault="006B35B8"/>
    <w:p w14:paraId="541A7E06" w14:textId="437D7400" w:rsidR="003125E4" w:rsidRPr="005970C9" w:rsidRDefault="00F8193E" w:rsidP="0006129B">
      <w:pPr>
        <w:pStyle w:val="21"/>
        <w:spacing w:line="240" w:lineRule="auto"/>
      </w:pPr>
      <w:bookmarkStart w:id="266" w:name="_Toc152312389"/>
      <w:bookmarkEnd w:id="263"/>
      <w:bookmarkEnd w:id="264"/>
      <w:bookmarkEnd w:id="265"/>
      <w:r w:rsidRPr="005970C9">
        <w:lastRenderedPageBreak/>
        <w:t>6.2 М</w:t>
      </w:r>
      <w:r w:rsidR="008B4EE3" w:rsidRPr="005970C9">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6"/>
    </w:p>
    <w:p w14:paraId="5DC8E508" w14:textId="6B49AF94" w:rsidR="008C1A89" w:rsidRPr="005970C9" w:rsidRDefault="008C1A89" w:rsidP="008C1A89">
      <w:pPr>
        <w:pStyle w:val="Affb"/>
        <w:rPr>
          <w:szCs w:val="24"/>
        </w:rPr>
      </w:pPr>
      <w:r w:rsidRPr="005970C9">
        <w:rPr>
          <w:szCs w:val="24"/>
        </w:rPr>
        <w:t xml:space="preserve">Централизованное горячее водоснабжение </w:t>
      </w:r>
      <w:r w:rsidR="00C57D6B" w:rsidRPr="005970C9">
        <w:rPr>
          <w:szCs w:val="24"/>
        </w:rPr>
        <w:t xml:space="preserve">на территории поселения </w:t>
      </w:r>
      <w:r w:rsidR="001304ED" w:rsidRPr="005970C9">
        <w:rPr>
          <w:szCs w:val="24"/>
        </w:rPr>
        <w:t>н</w:t>
      </w:r>
      <w:r w:rsidRPr="005970C9">
        <w:rPr>
          <w:szCs w:val="24"/>
        </w:rPr>
        <w:t>е осуществляется.</w:t>
      </w:r>
    </w:p>
    <w:p w14:paraId="5C8923C8" w14:textId="77777777" w:rsidR="003125E4" w:rsidRPr="005970C9" w:rsidRDefault="00F8193E" w:rsidP="0006129B">
      <w:pPr>
        <w:pStyle w:val="21"/>
        <w:spacing w:line="240" w:lineRule="auto"/>
      </w:pPr>
      <w:bookmarkStart w:id="267" w:name="_Toc152312390"/>
      <w:r w:rsidRPr="005970C9">
        <w:t>6.3 С</w:t>
      </w:r>
      <w:r w:rsidR="008B4EE3" w:rsidRPr="005970C9">
        <w:t>ведения о наличии баков-аккумуляторов</w:t>
      </w:r>
      <w:bookmarkEnd w:id="267"/>
    </w:p>
    <w:p w14:paraId="3025DB6F" w14:textId="095652AC" w:rsidR="009765E7" w:rsidRPr="005970C9" w:rsidRDefault="00CB589F" w:rsidP="008C1A89">
      <w:pPr>
        <w:pStyle w:val="Affb"/>
      </w:pPr>
      <w:r w:rsidRPr="005970C9">
        <w:t xml:space="preserve">Сведения о наличии баков-аккумуляторов теплоносителя на источниках централизованного теплоснабжения </w:t>
      </w:r>
      <w:r w:rsidR="008C1A89" w:rsidRPr="005970C9">
        <w:t>не представлены.</w:t>
      </w:r>
    </w:p>
    <w:p w14:paraId="58214186" w14:textId="77777777" w:rsidR="003125E4" w:rsidRPr="005970C9" w:rsidRDefault="00F8193E" w:rsidP="0006129B">
      <w:pPr>
        <w:pStyle w:val="21"/>
        <w:spacing w:line="240" w:lineRule="auto"/>
      </w:pPr>
      <w:bookmarkStart w:id="268" w:name="_Toc152312391"/>
      <w:r w:rsidRPr="005970C9">
        <w:t>6.4 Н</w:t>
      </w:r>
      <w:r w:rsidR="008B4EE3" w:rsidRPr="005970C9">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8"/>
    </w:p>
    <w:p w14:paraId="0EDB94E3" w14:textId="77777777" w:rsidR="004E4FD0" w:rsidRPr="005970C9" w:rsidRDefault="004E4FD0" w:rsidP="0006129B">
      <w:pPr>
        <w:widowControl w:val="0"/>
        <w:autoSpaceDE w:val="0"/>
        <w:autoSpaceDN w:val="0"/>
        <w:adjustRightInd w:val="0"/>
        <w:ind w:firstLine="566"/>
      </w:pPr>
      <w:r w:rsidRPr="005970C9">
        <w:t xml:space="preserve">Согласно требованию </w:t>
      </w:r>
      <w:r w:rsidR="00C879D3" w:rsidRPr="005970C9">
        <w:t>СП 124.13330.2012. «Свод правил. Тепловые сети. Актуализированная редакция СНиП 41-02-2003»</w:t>
      </w:r>
      <w:r w:rsidRPr="005970C9">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5970C9">
        <w:t xml:space="preserve">од </w:t>
      </w:r>
      <w:r w:rsidRPr="005970C9">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8EB8ED3" w14:textId="77777777" w:rsidR="00672191" w:rsidRPr="005970C9" w:rsidRDefault="00672191" w:rsidP="0006129B"/>
    <w:p w14:paraId="1FD2FDA3" w14:textId="77DC96D3" w:rsidR="004E4FD0" w:rsidRPr="005970C9" w:rsidRDefault="004E4FD0"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41</w:t>
      </w:r>
      <w:r w:rsidR="008A3CE6" w:rsidRPr="005970C9">
        <w:rPr>
          <w:noProof/>
        </w:rPr>
        <w:fldChar w:fldCharType="end"/>
      </w:r>
      <w:r w:rsidRPr="005970C9">
        <w:t xml:space="preserve"> </w:t>
      </w:r>
      <w:r w:rsidR="00F408F2" w:rsidRPr="005970C9">
        <w:t>–</w:t>
      </w:r>
      <w:r w:rsidRPr="005970C9">
        <w:t xml:space="preserve"> Существующие и перспективные балансы производительности водоподготовительных установок </w:t>
      </w:r>
      <w:r w:rsidR="00310B69" w:rsidRPr="005970C9">
        <w:t>для эксплуатационного и аварийного режимов</w:t>
      </w:r>
      <w:r w:rsidR="008F7A0C" w:rsidRPr="005970C9">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5670"/>
        <w:gridCol w:w="1139"/>
        <w:gridCol w:w="931"/>
        <w:gridCol w:w="931"/>
        <w:gridCol w:w="931"/>
        <w:gridCol w:w="931"/>
        <w:gridCol w:w="931"/>
        <w:gridCol w:w="931"/>
        <w:gridCol w:w="931"/>
        <w:gridCol w:w="889"/>
      </w:tblGrid>
      <w:tr w:rsidR="005970C9" w:rsidRPr="005970C9" w14:paraId="7F182F55" w14:textId="66A6260A" w:rsidTr="006B35B8">
        <w:trPr>
          <w:cantSplit/>
          <w:tblHeader/>
        </w:trPr>
        <w:tc>
          <w:tcPr>
            <w:tcW w:w="283" w:type="pct"/>
            <w:shd w:val="clear" w:color="auto" w:fill="auto"/>
            <w:vAlign w:val="center"/>
            <w:hideMark/>
          </w:tcPr>
          <w:p w14:paraId="7C59068A" w14:textId="77777777" w:rsidR="00C5139B" w:rsidRPr="005970C9" w:rsidRDefault="00C5139B" w:rsidP="00C5139B">
            <w:pPr>
              <w:rPr>
                <w:sz w:val="22"/>
              </w:rPr>
            </w:pPr>
            <w:bookmarkStart w:id="269" w:name="_Hlk144551099"/>
            <w:bookmarkStart w:id="270" w:name="_Hlk141346270"/>
            <w:bookmarkStart w:id="271" w:name="_Hlk128491673"/>
            <w:bookmarkStart w:id="272" w:name="_Hlk147231478"/>
            <w:r w:rsidRPr="005970C9">
              <w:rPr>
                <w:sz w:val="22"/>
              </w:rPr>
              <w:t>№ п/п</w:t>
            </w:r>
          </w:p>
        </w:tc>
        <w:tc>
          <w:tcPr>
            <w:tcW w:w="1881" w:type="pct"/>
            <w:shd w:val="clear" w:color="auto" w:fill="auto"/>
            <w:vAlign w:val="center"/>
            <w:hideMark/>
          </w:tcPr>
          <w:p w14:paraId="7E5CE267" w14:textId="77777777" w:rsidR="00C5139B" w:rsidRPr="005970C9" w:rsidRDefault="00C5139B" w:rsidP="00C5139B">
            <w:pPr>
              <w:jc w:val="center"/>
              <w:rPr>
                <w:sz w:val="22"/>
              </w:rPr>
            </w:pPr>
            <w:r w:rsidRPr="005970C9">
              <w:rPr>
                <w:sz w:val="22"/>
              </w:rPr>
              <w:t>Показатели баланса производительности СХВП</w:t>
            </w:r>
          </w:p>
        </w:tc>
        <w:tc>
          <w:tcPr>
            <w:tcW w:w="378" w:type="pct"/>
            <w:shd w:val="clear" w:color="auto" w:fill="auto"/>
            <w:vAlign w:val="center"/>
            <w:hideMark/>
          </w:tcPr>
          <w:p w14:paraId="4C667670" w14:textId="77777777" w:rsidR="00C5139B" w:rsidRPr="005970C9" w:rsidRDefault="00C5139B" w:rsidP="00C5139B">
            <w:pPr>
              <w:jc w:val="center"/>
              <w:rPr>
                <w:sz w:val="22"/>
              </w:rPr>
            </w:pPr>
            <w:r w:rsidRPr="005970C9">
              <w:rPr>
                <w:sz w:val="22"/>
              </w:rPr>
              <w:t>Ед. изм.</w:t>
            </w:r>
          </w:p>
        </w:tc>
        <w:tc>
          <w:tcPr>
            <w:tcW w:w="309" w:type="pct"/>
            <w:shd w:val="clear" w:color="auto" w:fill="auto"/>
            <w:vAlign w:val="center"/>
            <w:hideMark/>
          </w:tcPr>
          <w:p w14:paraId="11DA8B9E" w14:textId="057324CD" w:rsidR="00C5139B" w:rsidRPr="005970C9" w:rsidRDefault="00C5139B" w:rsidP="00C5139B">
            <w:pPr>
              <w:jc w:val="center"/>
              <w:rPr>
                <w:iCs/>
                <w:sz w:val="20"/>
                <w:szCs w:val="20"/>
              </w:rPr>
            </w:pPr>
            <w:r w:rsidRPr="005970C9">
              <w:rPr>
                <w:iCs/>
                <w:sz w:val="22"/>
                <w:szCs w:val="22"/>
              </w:rPr>
              <w:t>2022 год</w:t>
            </w:r>
          </w:p>
        </w:tc>
        <w:tc>
          <w:tcPr>
            <w:tcW w:w="309" w:type="pct"/>
            <w:shd w:val="clear" w:color="auto" w:fill="auto"/>
            <w:vAlign w:val="center"/>
            <w:hideMark/>
          </w:tcPr>
          <w:p w14:paraId="082AF994" w14:textId="12CE4831" w:rsidR="00C5139B" w:rsidRPr="005970C9" w:rsidRDefault="00C5139B" w:rsidP="00C5139B">
            <w:pPr>
              <w:jc w:val="center"/>
              <w:rPr>
                <w:iCs/>
                <w:sz w:val="20"/>
                <w:szCs w:val="20"/>
              </w:rPr>
            </w:pPr>
            <w:r w:rsidRPr="005970C9">
              <w:rPr>
                <w:iCs/>
                <w:sz w:val="22"/>
                <w:szCs w:val="22"/>
              </w:rPr>
              <w:t>2023 год</w:t>
            </w:r>
          </w:p>
        </w:tc>
        <w:tc>
          <w:tcPr>
            <w:tcW w:w="309" w:type="pct"/>
            <w:shd w:val="clear" w:color="auto" w:fill="auto"/>
            <w:vAlign w:val="center"/>
            <w:hideMark/>
          </w:tcPr>
          <w:p w14:paraId="73B559AF" w14:textId="3298B709" w:rsidR="00C5139B" w:rsidRPr="005970C9" w:rsidRDefault="00C5139B" w:rsidP="00C5139B">
            <w:pPr>
              <w:jc w:val="center"/>
              <w:rPr>
                <w:iCs/>
                <w:sz w:val="20"/>
                <w:szCs w:val="20"/>
              </w:rPr>
            </w:pPr>
            <w:r w:rsidRPr="005970C9">
              <w:rPr>
                <w:iCs/>
                <w:sz w:val="22"/>
                <w:szCs w:val="22"/>
              </w:rPr>
              <w:t>2024 год</w:t>
            </w:r>
          </w:p>
        </w:tc>
        <w:tc>
          <w:tcPr>
            <w:tcW w:w="309" w:type="pct"/>
            <w:shd w:val="clear" w:color="auto" w:fill="auto"/>
            <w:vAlign w:val="center"/>
            <w:hideMark/>
          </w:tcPr>
          <w:p w14:paraId="0F3E9440" w14:textId="09CBDC82" w:rsidR="00C5139B" w:rsidRPr="005970C9" w:rsidRDefault="00C5139B" w:rsidP="00C5139B">
            <w:pPr>
              <w:jc w:val="center"/>
              <w:rPr>
                <w:iCs/>
                <w:sz w:val="20"/>
                <w:szCs w:val="20"/>
              </w:rPr>
            </w:pPr>
            <w:r w:rsidRPr="005970C9">
              <w:rPr>
                <w:iCs/>
                <w:sz w:val="22"/>
                <w:szCs w:val="22"/>
              </w:rPr>
              <w:t>2025 год</w:t>
            </w:r>
          </w:p>
        </w:tc>
        <w:tc>
          <w:tcPr>
            <w:tcW w:w="309" w:type="pct"/>
            <w:shd w:val="clear" w:color="auto" w:fill="auto"/>
            <w:vAlign w:val="center"/>
            <w:hideMark/>
          </w:tcPr>
          <w:p w14:paraId="6ECA1086" w14:textId="11E08BCF" w:rsidR="00C5139B" w:rsidRPr="005970C9" w:rsidRDefault="00C5139B" w:rsidP="00C5139B">
            <w:pPr>
              <w:jc w:val="center"/>
              <w:rPr>
                <w:iCs/>
                <w:sz w:val="20"/>
                <w:szCs w:val="20"/>
              </w:rPr>
            </w:pPr>
            <w:r w:rsidRPr="005970C9">
              <w:rPr>
                <w:iCs/>
                <w:sz w:val="22"/>
                <w:szCs w:val="22"/>
              </w:rPr>
              <w:t>2026 год</w:t>
            </w:r>
          </w:p>
        </w:tc>
        <w:tc>
          <w:tcPr>
            <w:tcW w:w="309" w:type="pct"/>
            <w:shd w:val="clear" w:color="auto" w:fill="auto"/>
            <w:vAlign w:val="center"/>
            <w:hideMark/>
          </w:tcPr>
          <w:p w14:paraId="58E8C423" w14:textId="7D9DA9FF" w:rsidR="00C5139B" w:rsidRPr="005970C9" w:rsidRDefault="00C5139B" w:rsidP="00C5139B">
            <w:pPr>
              <w:jc w:val="center"/>
              <w:rPr>
                <w:iCs/>
                <w:sz w:val="20"/>
                <w:szCs w:val="20"/>
              </w:rPr>
            </w:pPr>
            <w:r w:rsidRPr="005970C9">
              <w:rPr>
                <w:iCs/>
                <w:sz w:val="22"/>
                <w:szCs w:val="22"/>
              </w:rPr>
              <w:t>2027 год</w:t>
            </w:r>
          </w:p>
        </w:tc>
        <w:tc>
          <w:tcPr>
            <w:tcW w:w="309" w:type="pct"/>
            <w:shd w:val="clear" w:color="auto" w:fill="auto"/>
            <w:vAlign w:val="center"/>
            <w:hideMark/>
          </w:tcPr>
          <w:p w14:paraId="74B95C70" w14:textId="34EFD221" w:rsidR="00C5139B" w:rsidRPr="005970C9" w:rsidRDefault="00C5139B" w:rsidP="00C5139B">
            <w:pPr>
              <w:jc w:val="center"/>
              <w:rPr>
                <w:iCs/>
                <w:sz w:val="20"/>
                <w:szCs w:val="20"/>
              </w:rPr>
            </w:pPr>
            <w:r w:rsidRPr="005970C9">
              <w:rPr>
                <w:sz w:val="22"/>
                <w:szCs w:val="22"/>
              </w:rPr>
              <w:t>2028 год</w:t>
            </w:r>
          </w:p>
        </w:tc>
        <w:tc>
          <w:tcPr>
            <w:tcW w:w="295" w:type="pct"/>
            <w:shd w:val="clear" w:color="auto" w:fill="auto"/>
            <w:vAlign w:val="center"/>
          </w:tcPr>
          <w:p w14:paraId="0F0E411A" w14:textId="2EE95515" w:rsidR="00C5139B" w:rsidRPr="005970C9" w:rsidRDefault="00AD2444" w:rsidP="00C5139B">
            <w:pPr>
              <w:jc w:val="center"/>
              <w:rPr>
                <w:sz w:val="20"/>
                <w:szCs w:val="20"/>
              </w:rPr>
            </w:pPr>
            <w:r>
              <w:rPr>
                <w:sz w:val="22"/>
                <w:szCs w:val="22"/>
              </w:rPr>
              <w:t>2029 год</w:t>
            </w:r>
          </w:p>
        </w:tc>
      </w:tr>
      <w:tr w:rsidR="005970C9" w:rsidRPr="005970C9" w14:paraId="008CAB41" w14:textId="30E43267" w:rsidTr="006B35B8">
        <w:trPr>
          <w:cantSplit/>
        </w:trPr>
        <w:tc>
          <w:tcPr>
            <w:tcW w:w="283" w:type="pct"/>
            <w:shd w:val="clear" w:color="auto" w:fill="auto"/>
            <w:vAlign w:val="center"/>
          </w:tcPr>
          <w:p w14:paraId="5DDCD51A" w14:textId="777B04B2" w:rsidR="00C5139B" w:rsidRPr="005970C9" w:rsidRDefault="00C5139B" w:rsidP="00C5139B">
            <w:pPr>
              <w:jc w:val="center"/>
              <w:rPr>
                <w:sz w:val="22"/>
              </w:rPr>
            </w:pPr>
            <w:r w:rsidRPr="005970C9">
              <w:rPr>
                <w:sz w:val="22"/>
                <w:szCs w:val="22"/>
              </w:rPr>
              <w:t>1</w:t>
            </w:r>
          </w:p>
        </w:tc>
        <w:tc>
          <w:tcPr>
            <w:tcW w:w="1881" w:type="pct"/>
            <w:shd w:val="clear" w:color="auto" w:fill="auto"/>
            <w:vAlign w:val="bottom"/>
          </w:tcPr>
          <w:p w14:paraId="7BE81EC8" w14:textId="18688B32" w:rsidR="00C5139B" w:rsidRPr="005970C9" w:rsidRDefault="006B35B8" w:rsidP="00C5139B">
            <w:pPr>
              <w:rPr>
                <w:sz w:val="22"/>
              </w:rPr>
            </w:pPr>
            <w:r w:rsidRPr="006B35B8">
              <w:rPr>
                <w:b/>
                <w:bCs/>
                <w:color w:val="000000"/>
                <w:sz w:val="22"/>
                <w:szCs w:val="22"/>
              </w:rPr>
              <w:t>Котельная (ул. Октябрьская, 3б)</w:t>
            </w:r>
          </w:p>
        </w:tc>
        <w:tc>
          <w:tcPr>
            <w:tcW w:w="378" w:type="pct"/>
            <w:shd w:val="clear" w:color="auto" w:fill="auto"/>
            <w:vAlign w:val="center"/>
          </w:tcPr>
          <w:p w14:paraId="12F1E4C8" w14:textId="77777777" w:rsidR="00C5139B" w:rsidRPr="005970C9" w:rsidRDefault="00C5139B" w:rsidP="00C5139B">
            <w:pPr>
              <w:rPr>
                <w:sz w:val="22"/>
              </w:rPr>
            </w:pPr>
          </w:p>
        </w:tc>
        <w:tc>
          <w:tcPr>
            <w:tcW w:w="309" w:type="pct"/>
            <w:shd w:val="clear" w:color="auto" w:fill="auto"/>
            <w:vAlign w:val="center"/>
          </w:tcPr>
          <w:p w14:paraId="64E28586" w14:textId="77777777" w:rsidR="00C5139B" w:rsidRPr="005970C9" w:rsidRDefault="00C5139B" w:rsidP="00C5139B">
            <w:pPr>
              <w:jc w:val="center"/>
              <w:rPr>
                <w:sz w:val="22"/>
              </w:rPr>
            </w:pPr>
          </w:p>
        </w:tc>
        <w:tc>
          <w:tcPr>
            <w:tcW w:w="309" w:type="pct"/>
            <w:shd w:val="clear" w:color="auto" w:fill="auto"/>
            <w:vAlign w:val="center"/>
          </w:tcPr>
          <w:p w14:paraId="612960B6" w14:textId="77777777" w:rsidR="00C5139B" w:rsidRPr="005970C9" w:rsidRDefault="00C5139B" w:rsidP="00C5139B">
            <w:pPr>
              <w:jc w:val="center"/>
              <w:rPr>
                <w:sz w:val="22"/>
              </w:rPr>
            </w:pPr>
          </w:p>
        </w:tc>
        <w:tc>
          <w:tcPr>
            <w:tcW w:w="309" w:type="pct"/>
            <w:shd w:val="clear" w:color="auto" w:fill="auto"/>
            <w:vAlign w:val="center"/>
          </w:tcPr>
          <w:p w14:paraId="0B7009B3" w14:textId="77777777" w:rsidR="00C5139B" w:rsidRPr="005970C9" w:rsidRDefault="00C5139B" w:rsidP="00C5139B">
            <w:pPr>
              <w:jc w:val="center"/>
              <w:rPr>
                <w:sz w:val="22"/>
              </w:rPr>
            </w:pPr>
          </w:p>
        </w:tc>
        <w:tc>
          <w:tcPr>
            <w:tcW w:w="309" w:type="pct"/>
            <w:shd w:val="clear" w:color="auto" w:fill="auto"/>
            <w:vAlign w:val="center"/>
          </w:tcPr>
          <w:p w14:paraId="6430DADD" w14:textId="77777777" w:rsidR="00C5139B" w:rsidRPr="005970C9" w:rsidRDefault="00C5139B" w:rsidP="00C5139B">
            <w:pPr>
              <w:jc w:val="center"/>
              <w:rPr>
                <w:sz w:val="22"/>
              </w:rPr>
            </w:pPr>
          </w:p>
        </w:tc>
        <w:tc>
          <w:tcPr>
            <w:tcW w:w="309" w:type="pct"/>
            <w:shd w:val="clear" w:color="auto" w:fill="auto"/>
            <w:vAlign w:val="center"/>
          </w:tcPr>
          <w:p w14:paraId="41492B06" w14:textId="77777777" w:rsidR="00C5139B" w:rsidRPr="005970C9" w:rsidRDefault="00C5139B" w:rsidP="00C5139B">
            <w:pPr>
              <w:jc w:val="center"/>
              <w:rPr>
                <w:sz w:val="22"/>
              </w:rPr>
            </w:pPr>
          </w:p>
        </w:tc>
        <w:tc>
          <w:tcPr>
            <w:tcW w:w="309" w:type="pct"/>
            <w:shd w:val="clear" w:color="auto" w:fill="auto"/>
            <w:vAlign w:val="center"/>
          </w:tcPr>
          <w:p w14:paraId="2F045DBF" w14:textId="77777777" w:rsidR="00C5139B" w:rsidRPr="005970C9" w:rsidRDefault="00C5139B" w:rsidP="00C5139B">
            <w:pPr>
              <w:jc w:val="center"/>
              <w:rPr>
                <w:sz w:val="22"/>
              </w:rPr>
            </w:pPr>
          </w:p>
        </w:tc>
        <w:tc>
          <w:tcPr>
            <w:tcW w:w="309" w:type="pct"/>
            <w:shd w:val="clear" w:color="auto" w:fill="auto"/>
            <w:vAlign w:val="center"/>
          </w:tcPr>
          <w:p w14:paraId="558D36B0" w14:textId="77777777" w:rsidR="00C5139B" w:rsidRPr="005970C9" w:rsidRDefault="00C5139B" w:rsidP="00C5139B">
            <w:pPr>
              <w:jc w:val="center"/>
              <w:rPr>
                <w:sz w:val="22"/>
              </w:rPr>
            </w:pPr>
          </w:p>
        </w:tc>
        <w:tc>
          <w:tcPr>
            <w:tcW w:w="295" w:type="pct"/>
          </w:tcPr>
          <w:p w14:paraId="3D6E567C" w14:textId="77777777" w:rsidR="00C5139B" w:rsidRPr="005970C9" w:rsidRDefault="00C5139B" w:rsidP="00C5139B">
            <w:pPr>
              <w:jc w:val="center"/>
              <w:rPr>
                <w:sz w:val="22"/>
              </w:rPr>
            </w:pPr>
          </w:p>
        </w:tc>
      </w:tr>
      <w:tr w:rsidR="006B35B8" w:rsidRPr="005970C9" w14:paraId="3A302656" w14:textId="4CF8AE4F" w:rsidTr="006B35B8">
        <w:trPr>
          <w:cantSplit/>
        </w:trPr>
        <w:tc>
          <w:tcPr>
            <w:tcW w:w="283" w:type="pct"/>
            <w:shd w:val="clear" w:color="auto" w:fill="auto"/>
            <w:vAlign w:val="center"/>
            <w:hideMark/>
          </w:tcPr>
          <w:p w14:paraId="2F929782" w14:textId="79BAF59E" w:rsidR="006B35B8" w:rsidRPr="005970C9" w:rsidRDefault="006B35B8" w:rsidP="006B35B8">
            <w:pPr>
              <w:jc w:val="center"/>
              <w:rPr>
                <w:sz w:val="22"/>
              </w:rPr>
            </w:pPr>
            <w:r w:rsidRPr="005970C9">
              <w:rPr>
                <w:sz w:val="22"/>
                <w:szCs w:val="22"/>
              </w:rPr>
              <w:t>1.1</w:t>
            </w:r>
          </w:p>
        </w:tc>
        <w:tc>
          <w:tcPr>
            <w:tcW w:w="1881" w:type="pct"/>
            <w:shd w:val="clear" w:color="auto" w:fill="auto"/>
            <w:vAlign w:val="center"/>
          </w:tcPr>
          <w:p w14:paraId="25CB273A" w14:textId="61D8BD9F" w:rsidR="006B35B8" w:rsidRPr="005970C9" w:rsidRDefault="006B35B8" w:rsidP="006B35B8">
            <w:pPr>
              <w:rPr>
                <w:sz w:val="22"/>
              </w:rPr>
            </w:pPr>
            <w:r w:rsidRPr="006B35B8">
              <w:rPr>
                <w:color w:val="000000"/>
                <w:sz w:val="22"/>
                <w:szCs w:val="22"/>
              </w:rPr>
              <w:t>присоединенная нагрузка</w:t>
            </w:r>
          </w:p>
        </w:tc>
        <w:tc>
          <w:tcPr>
            <w:tcW w:w="378" w:type="pct"/>
            <w:shd w:val="clear" w:color="auto" w:fill="auto"/>
            <w:vAlign w:val="center"/>
          </w:tcPr>
          <w:p w14:paraId="7DACA89B" w14:textId="44FF2AEA" w:rsidR="006B35B8" w:rsidRPr="005970C9" w:rsidRDefault="006B35B8" w:rsidP="006B35B8">
            <w:pPr>
              <w:rPr>
                <w:sz w:val="22"/>
              </w:rPr>
            </w:pPr>
            <w:r w:rsidRPr="006B35B8">
              <w:rPr>
                <w:color w:val="000000"/>
                <w:sz w:val="22"/>
                <w:szCs w:val="22"/>
              </w:rPr>
              <w:t xml:space="preserve">Гкал/ч </w:t>
            </w:r>
          </w:p>
        </w:tc>
        <w:tc>
          <w:tcPr>
            <w:tcW w:w="309" w:type="pct"/>
            <w:shd w:val="clear" w:color="auto" w:fill="auto"/>
            <w:vAlign w:val="center"/>
          </w:tcPr>
          <w:p w14:paraId="63CD4445" w14:textId="7F601355"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54C0FA55" w14:textId="638024DA"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0A5084F8" w14:textId="578AA622"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4E09DBC2" w14:textId="0CC44B6A"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6B408E1F" w14:textId="1CA5F164"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269923A4" w14:textId="5FDBC2F9" w:rsidR="006B35B8" w:rsidRPr="005970C9" w:rsidRDefault="006B35B8" w:rsidP="006B35B8">
            <w:pPr>
              <w:jc w:val="center"/>
              <w:rPr>
                <w:sz w:val="22"/>
              </w:rPr>
            </w:pPr>
            <w:r w:rsidRPr="006B35B8">
              <w:rPr>
                <w:color w:val="000000"/>
                <w:sz w:val="22"/>
                <w:szCs w:val="22"/>
              </w:rPr>
              <w:t>2,780</w:t>
            </w:r>
          </w:p>
        </w:tc>
        <w:tc>
          <w:tcPr>
            <w:tcW w:w="309" w:type="pct"/>
            <w:shd w:val="clear" w:color="auto" w:fill="auto"/>
            <w:vAlign w:val="center"/>
          </w:tcPr>
          <w:p w14:paraId="5BF8FF1A" w14:textId="3063B17D" w:rsidR="006B35B8" w:rsidRPr="005970C9" w:rsidRDefault="006B35B8" w:rsidP="006B35B8">
            <w:pPr>
              <w:jc w:val="center"/>
              <w:rPr>
                <w:sz w:val="22"/>
              </w:rPr>
            </w:pPr>
            <w:r w:rsidRPr="006B35B8">
              <w:rPr>
                <w:color w:val="000000"/>
                <w:sz w:val="22"/>
                <w:szCs w:val="22"/>
              </w:rPr>
              <w:t>2,780</w:t>
            </w:r>
          </w:p>
        </w:tc>
        <w:tc>
          <w:tcPr>
            <w:tcW w:w="295" w:type="pct"/>
            <w:vAlign w:val="center"/>
          </w:tcPr>
          <w:p w14:paraId="7B43EFAD" w14:textId="48287665" w:rsidR="006B35B8" w:rsidRPr="005970C9" w:rsidRDefault="006B35B8" w:rsidP="006B35B8">
            <w:pPr>
              <w:jc w:val="center"/>
              <w:rPr>
                <w:sz w:val="22"/>
              </w:rPr>
            </w:pPr>
            <w:r w:rsidRPr="006B35B8">
              <w:rPr>
                <w:color w:val="000000"/>
                <w:sz w:val="22"/>
                <w:szCs w:val="22"/>
              </w:rPr>
              <w:t>2,780</w:t>
            </w:r>
          </w:p>
        </w:tc>
      </w:tr>
      <w:tr w:rsidR="006B35B8" w:rsidRPr="005970C9" w14:paraId="528AA54E" w14:textId="784EBE06" w:rsidTr="006B35B8">
        <w:trPr>
          <w:cantSplit/>
        </w:trPr>
        <w:tc>
          <w:tcPr>
            <w:tcW w:w="283" w:type="pct"/>
            <w:shd w:val="clear" w:color="auto" w:fill="auto"/>
            <w:vAlign w:val="center"/>
            <w:hideMark/>
          </w:tcPr>
          <w:p w14:paraId="643B84C9" w14:textId="4C159B0B" w:rsidR="006B35B8" w:rsidRPr="005970C9" w:rsidRDefault="006B35B8" w:rsidP="006B35B8">
            <w:pPr>
              <w:jc w:val="center"/>
              <w:rPr>
                <w:sz w:val="22"/>
              </w:rPr>
            </w:pPr>
            <w:r w:rsidRPr="005970C9">
              <w:rPr>
                <w:sz w:val="22"/>
                <w:szCs w:val="22"/>
              </w:rPr>
              <w:t>1.2</w:t>
            </w:r>
          </w:p>
        </w:tc>
        <w:tc>
          <w:tcPr>
            <w:tcW w:w="1881" w:type="pct"/>
            <w:shd w:val="clear" w:color="auto" w:fill="auto"/>
            <w:vAlign w:val="center"/>
          </w:tcPr>
          <w:p w14:paraId="5A62012A" w14:textId="2B1AF627" w:rsidR="006B35B8" w:rsidRPr="005970C9" w:rsidRDefault="006B35B8" w:rsidP="006B35B8">
            <w:pPr>
              <w:rPr>
                <w:sz w:val="22"/>
              </w:rPr>
            </w:pPr>
            <w:r w:rsidRPr="006B35B8">
              <w:rPr>
                <w:color w:val="000000"/>
                <w:sz w:val="22"/>
                <w:szCs w:val="22"/>
              </w:rPr>
              <w:t>объем системы теплоснабжения (п. 6.16 в СП 124.13330.2012)</w:t>
            </w:r>
          </w:p>
        </w:tc>
        <w:tc>
          <w:tcPr>
            <w:tcW w:w="378" w:type="pct"/>
            <w:shd w:val="clear" w:color="auto" w:fill="auto"/>
            <w:vAlign w:val="center"/>
          </w:tcPr>
          <w:p w14:paraId="7CD3828B" w14:textId="7C44657D" w:rsidR="006B35B8" w:rsidRPr="005970C9" w:rsidRDefault="006B35B8" w:rsidP="006B35B8">
            <w:pPr>
              <w:rPr>
                <w:sz w:val="22"/>
              </w:rPr>
            </w:pPr>
            <w:r w:rsidRPr="006B35B8">
              <w:rPr>
                <w:color w:val="000000"/>
                <w:sz w:val="22"/>
                <w:szCs w:val="22"/>
              </w:rPr>
              <w:t>м. куб.</w:t>
            </w:r>
          </w:p>
        </w:tc>
        <w:tc>
          <w:tcPr>
            <w:tcW w:w="309" w:type="pct"/>
            <w:shd w:val="clear" w:color="auto" w:fill="auto"/>
            <w:vAlign w:val="center"/>
          </w:tcPr>
          <w:p w14:paraId="594409FA" w14:textId="1541A557"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223FA2D9" w14:textId="075D529B"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7E572F4D" w14:textId="2A7731B3"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71BEA052" w14:textId="3E69D348"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391953AA" w14:textId="04E43E49"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1BAB6D90" w14:textId="0FF5ED50" w:rsidR="006B35B8" w:rsidRPr="005970C9" w:rsidRDefault="006B35B8" w:rsidP="006B35B8">
            <w:pPr>
              <w:jc w:val="center"/>
              <w:rPr>
                <w:sz w:val="22"/>
              </w:rPr>
            </w:pPr>
            <w:r w:rsidRPr="006B35B8">
              <w:rPr>
                <w:color w:val="000000"/>
                <w:sz w:val="22"/>
                <w:szCs w:val="22"/>
              </w:rPr>
              <w:t>210,116</w:t>
            </w:r>
          </w:p>
        </w:tc>
        <w:tc>
          <w:tcPr>
            <w:tcW w:w="309" w:type="pct"/>
            <w:shd w:val="clear" w:color="auto" w:fill="auto"/>
            <w:vAlign w:val="center"/>
          </w:tcPr>
          <w:p w14:paraId="1A96E7C2" w14:textId="08384596" w:rsidR="006B35B8" w:rsidRPr="005970C9" w:rsidRDefault="006B35B8" w:rsidP="006B35B8">
            <w:pPr>
              <w:jc w:val="center"/>
              <w:rPr>
                <w:sz w:val="22"/>
              </w:rPr>
            </w:pPr>
            <w:r w:rsidRPr="006B35B8">
              <w:rPr>
                <w:color w:val="000000"/>
                <w:sz w:val="22"/>
                <w:szCs w:val="22"/>
              </w:rPr>
              <w:t>210,116</w:t>
            </w:r>
          </w:p>
        </w:tc>
        <w:tc>
          <w:tcPr>
            <w:tcW w:w="295" w:type="pct"/>
            <w:vAlign w:val="center"/>
          </w:tcPr>
          <w:p w14:paraId="7FDCE7E2" w14:textId="27AA1A15" w:rsidR="006B35B8" w:rsidRPr="005970C9" w:rsidRDefault="006B35B8" w:rsidP="006B35B8">
            <w:pPr>
              <w:jc w:val="center"/>
              <w:rPr>
                <w:sz w:val="22"/>
              </w:rPr>
            </w:pPr>
            <w:r w:rsidRPr="006B35B8">
              <w:rPr>
                <w:color w:val="000000"/>
                <w:sz w:val="22"/>
                <w:szCs w:val="22"/>
              </w:rPr>
              <w:t>210,116</w:t>
            </w:r>
          </w:p>
        </w:tc>
      </w:tr>
      <w:tr w:rsidR="006B35B8" w:rsidRPr="005970C9" w14:paraId="5818A8B5" w14:textId="58B8C51B" w:rsidTr="006B35B8">
        <w:trPr>
          <w:cantSplit/>
        </w:trPr>
        <w:tc>
          <w:tcPr>
            <w:tcW w:w="283" w:type="pct"/>
            <w:tcBorders>
              <w:top w:val="single" w:sz="4" w:space="0" w:color="auto"/>
              <w:left w:val="single" w:sz="4" w:space="0" w:color="auto"/>
              <w:bottom w:val="single" w:sz="4" w:space="0" w:color="auto"/>
              <w:right w:val="nil"/>
            </w:tcBorders>
            <w:shd w:val="clear" w:color="auto" w:fill="auto"/>
            <w:vAlign w:val="bottom"/>
            <w:hideMark/>
          </w:tcPr>
          <w:p w14:paraId="2BF49267" w14:textId="4953C23F" w:rsidR="006B35B8" w:rsidRPr="005970C9" w:rsidRDefault="006B35B8" w:rsidP="006B35B8">
            <w:pPr>
              <w:jc w:val="center"/>
              <w:rPr>
                <w:sz w:val="22"/>
              </w:rPr>
            </w:pPr>
            <w:r w:rsidRPr="005970C9">
              <w:rPr>
                <w:sz w:val="22"/>
                <w:szCs w:val="22"/>
              </w:rPr>
              <w:t>1.3</w:t>
            </w:r>
          </w:p>
        </w:tc>
        <w:tc>
          <w:tcPr>
            <w:tcW w:w="1881" w:type="pct"/>
            <w:shd w:val="clear" w:color="auto" w:fill="auto"/>
            <w:vAlign w:val="center"/>
          </w:tcPr>
          <w:p w14:paraId="60A156ED" w14:textId="6ADD1010" w:rsidR="006B35B8" w:rsidRPr="005970C9" w:rsidRDefault="006B35B8" w:rsidP="006B35B8">
            <w:pPr>
              <w:rPr>
                <w:sz w:val="22"/>
              </w:rPr>
            </w:pPr>
            <w:r w:rsidRPr="006B35B8">
              <w:rPr>
                <w:color w:val="000000"/>
                <w:sz w:val="22"/>
                <w:szCs w:val="22"/>
              </w:rPr>
              <w:t>нормативные утечки (п. 6.16 в СП 124.13330.2012)</w:t>
            </w:r>
          </w:p>
        </w:tc>
        <w:tc>
          <w:tcPr>
            <w:tcW w:w="378" w:type="pct"/>
            <w:shd w:val="clear" w:color="auto" w:fill="auto"/>
            <w:vAlign w:val="center"/>
          </w:tcPr>
          <w:p w14:paraId="2890B650" w14:textId="434DDEAB" w:rsidR="006B35B8" w:rsidRPr="005970C9" w:rsidRDefault="006B35B8" w:rsidP="006B35B8">
            <w:pPr>
              <w:rPr>
                <w:sz w:val="22"/>
              </w:rPr>
            </w:pPr>
            <w:r w:rsidRPr="006B35B8">
              <w:rPr>
                <w:color w:val="000000"/>
                <w:sz w:val="22"/>
                <w:szCs w:val="22"/>
              </w:rPr>
              <w:t>м. куб./ч</w:t>
            </w:r>
          </w:p>
        </w:tc>
        <w:tc>
          <w:tcPr>
            <w:tcW w:w="309" w:type="pct"/>
            <w:shd w:val="clear" w:color="auto" w:fill="auto"/>
            <w:vAlign w:val="center"/>
          </w:tcPr>
          <w:p w14:paraId="52AEEA56" w14:textId="252DD1E9"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1B60C5D4" w14:textId="05285B9D"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6A920EA9" w14:textId="122076A8"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00494F87" w14:textId="55164361"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177C9143" w14:textId="40363379"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20DD790E" w14:textId="0C142491" w:rsidR="006B35B8" w:rsidRPr="005970C9" w:rsidRDefault="006B35B8" w:rsidP="006B35B8">
            <w:pPr>
              <w:jc w:val="center"/>
              <w:rPr>
                <w:sz w:val="22"/>
              </w:rPr>
            </w:pPr>
            <w:r w:rsidRPr="006B35B8">
              <w:rPr>
                <w:color w:val="000000"/>
                <w:sz w:val="22"/>
                <w:szCs w:val="22"/>
              </w:rPr>
              <w:t>0,525</w:t>
            </w:r>
          </w:p>
        </w:tc>
        <w:tc>
          <w:tcPr>
            <w:tcW w:w="309" w:type="pct"/>
            <w:shd w:val="clear" w:color="auto" w:fill="auto"/>
            <w:vAlign w:val="center"/>
          </w:tcPr>
          <w:p w14:paraId="6B79DB64" w14:textId="498C20FF" w:rsidR="006B35B8" w:rsidRPr="005970C9" w:rsidRDefault="006B35B8" w:rsidP="006B35B8">
            <w:pPr>
              <w:jc w:val="center"/>
              <w:rPr>
                <w:sz w:val="22"/>
              </w:rPr>
            </w:pPr>
            <w:r w:rsidRPr="006B35B8">
              <w:rPr>
                <w:color w:val="000000"/>
                <w:sz w:val="22"/>
                <w:szCs w:val="22"/>
              </w:rPr>
              <w:t>0,525</w:t>
            </w:r>
          </w:p>
        </w:tc>
        <w:tc>
          <w:tcPr>
            <w:tcW w:w="295" w:type="pct"/>
            <w:vAlign w:val="center"/>
          </w:tcPr>
          <w:p w14:paraId="436E8E53" w14:textId="218922D3" w:rsidR="006B35B8" w:rsidRPr="005970C9" w:rsidRDefault="006B35B8" w:rsidP="006B35B8">
            <w:pPr>
              <w:jc w:val="center"/>
              <w:rPr>
                <w:sz w:val="22"/>
              </w:rPr>
            </w:pPr>
            <w:r w:rsidRPr="006B35B8">
              <w:rPr>
                <w:color w:val="000000"/>
                <w:sz w:val="22"/>
                <w:szCs w:val="22"/>
              </w:rPr>
              <w:t>0,525</w:t>
            </w:r>
          </w:p>
        </w:tc>
      </w:tr>
      <w:tr w:rsidR="006B35B8" w:rsidRPr="005970C9" w14:paraId="0147C83B" w14:textId="0356E71D" w:rsidTr="006B35B8">
        <w:trPr>
          <w:cantSplit/>
        </w:trPr>
        <w:tc>
          <w:tcPr>
            <w:tcW w:w="283" w:type="pct"/>
            <w:tcBorders>
              <w:top w:val="single" w:sz="4" w:space="0" w:color="auto"/>
              <w:left w:val="single" w:sz="4" w:space="0" w:color="auto"/>
              <w:bottom w:val="single" w:sz="4" w:space="0" w:color="auto"/>
              <w:right w:val="nil"/>
            </w:tcBorders>
            <w:shd w:val="clear" w:color="auto" w:fill="auto"/>
            <w:vAlign w:val="bottom"/>
            <w:hideMark/>
          </w:tcPr>
          <w:p w14:paraId="450D1FCA" w14:textId="6829A604" w:rsidR="006B35B8" w:rsidRPr="005970C9" w:rsidRDefault="006B35B8" w:rsidP="006B35B8">
            <w:pPr>
              <w:jc w:val="center"/>
              <w:rPr>
                <w:sz w:val="22"/>
              </w:rPr>
            </w:pPr>
            <w:r w:rsidRPr="005970C9">
              <w:rPr>
                <w:sz w:val="22"/>
                <w:szCs w:val="22"/>
              </w:rPr>
              <w:t>1.4</w:t>
            </w:r>
          </w:p>
        </w:tc>
        <w:tc>
          <w:tcPr>
            <w:tcW w:w="1881" w:type="pct"/>
            <w:shd w:val="clear" w:color="auto" w:fill="auto"/>
            <w:vAlign w:val="center"/>
          </w:tcPr>
          <w:p w14:paraId="238961C6" w14:textId="02A3D70E" w:rsidR="006B35B8" w:rsidRPr="005970C9" w:rsidRDefault="006B35B8" w:rsidP="006B35B8">
            <w:pPr>
              <w:rPr>
                <w:sz w:val="22"/>
              </w:rPr>
            </w:pPr>
            <w:r w:rsidRPr="006B35B8">
              <w:rPr>
                <w:color w:val="000000"/>
                <w:sz w:val="22"/>
                <w:szCs w:val="22"/>
              </w:rPr>
              <w:t>аварийная подпитка «сырой» водой (п. 6.22 в СП 124.13330.2012)</w:t>
            </w:r>
          </w:p>
        </w:tc>
        <w:tc>
          <w:tcPr>
            <w:tcW w:w="378" w:type="pct"/>
            <w:shd w:val="clear" w:color="auto" w:fill="auto"/>
            <w:vAlign w:val="center"/>
          </w:tcPr>
          <w:p w14:paraId="6878B727" w14:textId="14A4BFEB" w:rsidR="006B35B8" w:rsidRPr="005970C9" w:rsidRDefault="006B35B8" w:rsidP="006B35B8">
            <w:pPr>
              <w:rPr>
                <w:sz w:val="22"/>
              </w:rPr>
            </w:pPr>
            <w:r w:rsidRPr="006B35B8">
              <w:rPr>
                <w:color w:val="000000"/>
                <w:sz w:val="22"/>
                <w:szCs w:val="22"/>
              </w:rPr>
              <w:t>м. куб./ч</w:t>
            </w:r>
          </w:p>
        </w:tc>
        <w:tc>
          <w:tcPr>
            <w:tcW w:w="309" w:type="pct"/>
            <w:shd w:val="clear" w:color="auto" w:fill="auto"/>
            <w:vAlign w:val="center"/>
          </w:tcPr>
          <w:p w14:paraId="7A174548" w14:textId="72071479"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69C9CD7F" w14:textId="3F17C35E"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7DDD622A" w14:textId="03FDD621"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310BEE14" w14:textId="44A962E0"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31B942D1" w14:textId="70829F4D"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2B4525B1" w14:textId="7B3E0D9E" w:rsidR="006B35B8" w:rsidRPr="005970C9" w:rsidRDefault="006B35B8" w:rsidP="006B35B8">
            <w:pPr>
              <w:jc w:val="center"/>
              <w:rPr>
                <w:sz w:val="22"/>
              </w:rPr>
            </w:pPr>
            <w:r w:rsidRPr="006B35B8">
              <w:rPr>
                <w:color w:val="000000"/>
                <w:sz w:val="22"/>
                <w:szCs w:val="22"/>
              </w:rPr>
              <w:t>4,20</w:t>
            </w:r>
          </w:p>
        </w:tc>
        <w:tc>
          <w:tcPr>
            <w:tcW w:w="309" w:type="pct"/>
            <w:shd w:val="clear" w:color="auto" w:fill="auto"/>
            <w:vAlign w:val="center"/>
          </w:tcPr>
          <w:p w14:paraId="16C3C202" w14:textId="2BF23C3F" w:rsidR="006B35B8" w:rsidRPr="005970C9" w:rsidRDefault="006B35B8" w:rsidP="006B35B8">
            <w:pPr>
              <w:jc w:val="center"/>
              <w:rPr>
                <w:sz w:val="22"/>
              </w:rPr>
            </w:pPr>
            <w:r w:rsidRPr="006B35B8">
              <w:rPr>
                <w:color w:val="000000"/>
                <w:sz w:val="22"/>
                <w:szCs w:val="22"/>
              </w:rPr>
              <w:t>4,20</w:t>
            </w:r>
          </w:p>
        </w:tc>
        <w:tc>
          <w:tcPr>
            <w:tcW w:w="295" w:type="pct"/>
            <w:vAlign w:val="center"/>
          </w:tcPr>
          <w:p w14:paraId="37ECF8A9" w14:textId="5C9550EC" w:rsidR="006B35B8" w:rsidRPr="005970C9" w:rsidRDefault="006B35B8" w:rsidP="006B35B8">
            <w:pPr>
              <w:jc w:val="center"/>
              <w:rPr>
                <w:sz w:val="22"/>
              </w:rPr>
            </w:pPr>
            <w:r w:rsidRPr="006B35B8">
              <w:rPr>
                <w:color w:val="000000"/>
                <w:sz w:val="22"/>
                <w:szCs w:val="22"/>
              </w:rPr>
              <w:t>4,20</w:t>
            </w:r>
          </w:p>
        </w:tc>
      </w:tr>
      <w:tr w:rsidR="006B35B8" w:rsidRPr="005970C9" w14:paraId="7276E8D7"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2558B81A" w14:textId="69F30C75" w:rsidR="006B35B8" w:rsidRPr="005970C9" w:rsidRDefault="006B35B8" w:rsidP="006B35B8">
            <w:pPr>
              <w:jc w:val="center"/>
              <w:rPr>
                <w:sz w:val="22"/>
                <w:szCs w:val="22"/>
              </w:rPr>
            </w:pPr>
            <w:r w:rsidRPr="006B35B8">
              <w:rPr>
                <w:color w:val="000000"/>
                <w:sz w:val="22"/>
                <w:szCs w:val="22"/>
              </w:rPr>
              <w:t>2</w:t>
            </w:r>
          </w:p>
        </w:tc>
        <w:tc>
          <w:tcPr>
            <w:tcW w:w="1881" w:type="pct"/>
            <w:shd w:val="clear" w:color="auto" w:fill="auto"/>
            <w:vAlign w:val="bottom"/>
          </w:tcPr>
          <w:p w14:paraId="579B7A96" w14:textId="57AEE9CD" w:rsidR="006B35B8" w:rsidRPr="006B35B8" w:rsidRDefault="006B35B8" w:rsidP="006B35B8">
            <w:pPr>
              <w:rPr>
                <w:color w:val="000000"/>
                <w:sz w:val="22"/>
                <w:szCs w:val="22"/>
              </w:rPr>
            </w:pPr>
            <w:r w:rsidRPr="006B35B8">
              <w:rPr>
                <w:b/>
                <w:bCs/>
                <w:color w:val="000000"/>
                <w:sz w:val="22"/>
                <w:szCs w:val="22"/>
              </w:rPr>
              <w:t>Котельная (ул. Заводская, 8б)</w:t>
            </w:r>
          </w:p>
        </w:tc>
        <w:tc>
          <w:tcPr>
            <w:tcW w:w="378" w:type="pct"/>
            <w:shd w:val="clear" w:color="auto" w:fill="auto"/>
            <w:vAlign w:val="center"/>
          </w:tcPr>
          <w:p w14:paraId="02BAAEBA" w14:textId="77777777" w:rsidR="006B35B8" w:rsidRPr="006B35B8" w:rsidRDefault="006B35B8" w:rsidP="006B35B8">
            <w:pPr>
              <w:rPr>
                <w:color w:val="000000"/>
                <w:sz w:val="22"/>
                <w:szCs w:val="22"/>
              </w:rPr>
            </w:pPr>
          </w:p>
        </w:tc>
        <w:tc>
          <w:tcPr>
            <w:tcW w:w="309" w:type="pct"/>
            <w:shd w:val="clear" w:color="auto" w:fill="auto"/>
            <w:vAlign w:val="center"/>
          </w:tcPr>
          <w:p w14:paraId="4ECDCE11" w14:textId="77777777" w:rsidR="006B35B8" w:rsidRPr="006B35B8" w:rsidRDefault="006B35B8" w:rsidP="006B35B8">
            <w:pPr>
              <w:jc w:val="center"/>
              <w:rPr>
                <w:color w:val="000000"/>
                <w:sz w:val="22"/>
                <w:szCs w:val="22"/>
              </w:rPr>
            </w:pPr>
          </w:p>
        </w:tc>
        <w:tc>
          <w:tcPr>
            <w:tcW w:w="309" w:type="pct"/>
            <w:shd w:val="clear" w:color="auto" w:fill="auto"/>
            <w:vAlign w:val="center"/>
          </w:tcPr>
          <w:p w14:paraId="48673A5E" w14:textId="77777777" w:rsidR="006B35B8" w:rsidRPr="006B35B8" w:rsidRDefault="006B35B8" w:rsidP="006B35B8">
            <w:pPr>
              <w:jc w:val="center"/>
              <w:rPr>
                <w:color w:val="000000"/>
                <w:sz w:val="22"/>
                <w:szCs w:val="22"/>
              </w:rPr>
            </w:pPr>
          </w:p>
        </w:tc>
        <w:tc>
          <w:tcPr>
            <w:tcW w:w="309" w:type="pct"/>
            <w:shd w:val="clear" w:color="auto" w:fill="auto"/>
            <w:vAlign w:val="center"/>
          </w:tcPr>
          <w:p w14:paraId="3B3710F9" w14:textId="77777777" w:rsidR="006B35B8" w:rsidRPr="006B35B8" w:rsidRDefault="006B35B8" w:rsidP="006B35B8">
            <w:pPr>
              <w:jc w:val="center"/>
              <w:rPr>
                <w:color w:val="000000"/>
                <w:sz w:val="22"/>
                <w:szCs w:val="22"/>
              </w:rPr>
            </w:pPr>
          </w:p>
        </w:tc>
        <w:tc>
          <w:tcPr>
            <w:tcW w:w="309" w:type="pct"/>
            <w:shd w:val="clear" w:color="auto" w:fill="auto"/>
            <w:vAlign w:val="center"/>
          </w:tcPr>
          <w:p w14:paraId="4A92FEB7" w14:textId="77777777" w:rsidR="006B35B8" w:rsidRPr="006B35B8" w:rsidRDefault="006B35B8" w:rsidP="006B35B8">
            <w:pPr>
              <w:jc w:val="center"/>
              <w:rPr>
                <w:color w:val="000000"/>
                <w:sz w:val="22"/>
                <w:szCs w:val="22"/>
              </w:rPr>
            </w:pPr>
          </w:p>
        </w:tc>
        <w:tc>
          <w:tcPr>
            <w:tcW w:w="309" w:type="pct"/>
            <w:shd w:val="clear" w:color="auto" w:fill="auto"/>
            <w:vAlign w:val="center"/>
          </w:tcPr>
          <w:p w14:paraId="04429FA8" w14:textId="77777777" w:rsidR="006B35B8" w:rsidRPr="006B35B8" w:rsidRDefault="006B35B8" w:rsidP="006B35B8">
            <w:pPr>
              <w:jc w:val="center"/>
              <w:rPr>
                <w:color w:val="000000"/>
                <w:sz w:val="22"/>
                <w:szCs w:val="22"/>
              </w:rPr>
            </w:pPr>
          </w:p>
        </w:tc>
        <w:tc>
          <w:tcPr>
            <w:tcW w:w="309" w:type="pct"/>
            <w:shd w:val="clear" w:color="auto" w:fill="auto"/>
            <w:vAlign w:val="center"/>
          </w:tcPr>
          <w:p w14:paraId="0AF39619" w14:textId="77777777" w:rsidR="006B35B8" w:rsidRPr="006B35B8" w:rsidRDefault="006B35B8" w:rsidP="006B35B8">
            <w:pPr>
              <w:jc w:val="center"/>
              <w:rPr>
                <w:color w:val="000000"/>
                <w:sz w:val="22"/>
                <w:szCs w:val="22"/>
              </w:rPr>
            </w:pPr>
          </w:p>
        </w:tc>
        <w:tc>
          <w:tcPr>
            <w:tcW w:w="309" w:type="pct"/>
            <w:shd w:val="clear" w:color="auto" w:fill="auto"/>
            <w:vAlign w:val="center"/>
          </w:tcPr>
          <w:p w14:paraId="3DD1FB0C" w14:textId="77777777" w:rsidR="006B35B8" w:rsidRPr="006B35B8" w:rsidRDefault="006B35B8" w:rsidP="006B35B8">
            <w:pPr>
              <w:jc w:val="center"/>
              <w:rPr>
                <w:color w:val="000000"/>
                <w:sz w:val="22"/>
                <w:szCs w:val="22"/>
              </w:rPr>
            </w:pPr>
          </w:p>
        </w:tc>
        <w:tc>
          <w:tcPr>
            <w:tcW w:w="295" w:type="pct"/>
            <w:vAlign w:val="center"/>
          </w:tcPr>
          <w:p w14:paraId="3B98DD84" w14:textId="77777777" w:rsidR="006B35B8" w:rsidRPr="006B35B8" w:rsidRDefault="006B35B8" w:rsidP="006B35B8">
            <w:pPr>
              <w:jc w:val="center"/>
              <w:rPr>
                <w:color w:val="000000"/>
                <w:sz w:val="22"/>
                <w:szCs w:val="22"/>
              </w:rPr>
            </w:pPr>
          </w:p>
        </w:tc>
      </w:tr>
      <w:tr w:rsidR="006B35B8" w:rsidRPr="005970C9" w14:paraId="5698FF5D"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4CCE4EE4" w14:textId="0E7F23B1" w:rsidR="006B35B8" w:rsidRPr="006B35B8" w:rsidRDefault="006B35B8" w:rsidP="006B35B8">
            <w:pPr>
              <w:jc w:val="center"/>
              <w:rPr>
                <w:b/>
                <w:bCs/>
                <w:color w:val="000000"/>
                <w:sz w:val="22"/>
                <w:szCs w:val="22"/>
              </w:rPr>
            </w:pPr>
            <w:r w:rsidRPr="006B35B8">
              <w:rPr>
                <w:color w:val="000000"/>
                <w:sz w:val="22"/>
                <w:szCs w:val="22"/>
              </w:rPr>
              <w:t>2.1</w:t>
            </w:r>
          </w:p>
        </w:tc>
        <w:tc>
          <w:tcPr>
            <w:tcW w:w="1881" w:type="pct"/>
            <w:shd w:val="clear" w:color="auto" w:fill="auto"/>
            <w:vAlign w:val="center"/>
          </w:tcPr>
          <w:p w14:paraId="21B5556D" w14:textId="206C8F8F" w:rsidR="006B35B8" w:rsidRPr="006B35B8" w:rsidRDefault="006B35B8" w:rsidP="006B35B8">
            <w:pPr>
              <w:rPr>
                <w:color w:val="000000"/>
                <w:sz w:val="22"/>
                <w:szCs w:val="22"/>
              </w:rPr>
            </w:pPr>
            <w:r w:rsidRPr="006B35B8">
              <w:rPr>
                <w:color w:val="000000"/>
                <w:sz w:val="22"/>
                <w:szCs w:val="22"/>
              </w:rPr>
              <w:t>присоединенная нагрузка</w:t>
            </w:r>
          </w:p>
        </w:tc>
        <w:tc>
          <w:tcPr>
            <w:tcW w:w="378" w:type="pct"/>
            <w:shd w:val="clear" w:color="auto" w:fill="auto"/>
            <w:vAlign w:val="center"/>
          </w:tcPr>
          <w:p w14:paraId="449AECD9" w14:textId="7FCC250E" w:rsidR="006B35B8" w:rsidRPr="006B35B8" w:rsidRDefault="006B35B8" w:rsidP="006B35B8">
            <w:pPr>
              <w:rPr>
                <w:color w:val="000000"/>
                <w:sz w:val="22"/>
                <w:szCs w:val="22"/>
              </w:rPr>
            </w:pPr>
            <w:r w:rsidRPr="006B35B8">
              <w:rPr>
                <w:color w:val="000000"/>
                <w:sz w:val="22"/>
                <w:szCs w:val="22"/>
              </w:rPr>
              <w:t xml:space="preserve">Гкал/ч </w:t>
            </w:r>
          </w:p>
        </w:tc>
        <w:tc>
          <w:tcPr>
            <w:tcW w:w="309" w:type="pct"/>
            <w:shd w:val="clear" w:color="auto" w:fill="auto"/>
            <w:vAlign w:val="center"/>
          </w:tcPr>
          <w:p w14:paraId="067D07CB" w14:textId="55B68E8F"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05A0AAC0" w14:textId="5787E32F"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7FC33D78" w14:textId="132356BF"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001A2DDE" w14:textId="4DC39A9A"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075E4823" w14:textId="640EEF25"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470219D1" w14:textId="2BF9392E" w:rsidR="006B35B8" w:rsidRPr="006B35B8" w:rsidRDefault="006B35B8" w:rsidP="006B35B8">
            <w:pPr>
              <w:jc w:val="center"/>
              <w:rPr>
                <w:color w:val="000000"/>
                <w:sz w:val="22"/>
                <w:szCs w:val="22"/>
              </w:rPr>
            </w:pPr>
            <w:r w:rsidRPr="006B35B8">
              <w:rPr>
                <w:color w:val="000000"/>
                <w:sz w:val="22"/>
                <w:szCs w:val="22"/>
              </w:rPr>
              <w:t>0,220</w:t>
            </w:r>
          </w:p>
        </w:tc>
        <w:tc>
          <w:tcPr>
            <w:tcW w:w="309" w:type="pct"/>
            <w:shd w:val="clear" w:color="auto" w:fill="auto"/>
            <w:vAlign w:val="center"/>
          </w:tcPr>
          <w:p w14:paraId="36A54A7F" w14:textId="13137247" w:rsidR="006B35B8" w:rsidRPr="006B35B8" w:rsidRDefault="006B35B8" w:rsidP="006B35B8">
            <w:pPr>
              <w:jc w:val="center"/>
              <w:rPr>
                <w:color w:val="000000"/>
                <w:sz w:val="22"/>
                <w:szCs w:val="22"/>
              </w:rPr>
            </w:pPr>
            <w:r w:rsidRPr="006B35B8">
              <w:rPr>
                <w:color w:val="000000"/>
                <w:sz w:val="22"/>
                <w:szCs w:val="22"/>
              </w:rPr>
              <w:t>0,220</w:t>
            </w:r>
          </w:p>
        </w:tc>
        <w:tc>
          <w:tcPr>
            <w:tcW w:w="295" w:type="pct"/>
            <w:vAlign w:val="center"/>
          </w:tcPr>
          <w:p w14:paraId="7E27C40C" w14:textId="6C13DC17" w:rsidR="006B35B8" w:rsidRPr="006B35B8" w:rsidRDefault="006B35B8" w:rsidP="006B35B8">
            <w:pPr>
              <w:jc w:val="center"/>
              <w:rPr>
                <w:color w:val="000000"/>
                <w:sz w:val="22"/>
                <w:szCs w:val="22"/>
              </w:rPr>
            </w:pPr>
            <w:r w:rsidRPr="006B35B8">
              <w:rPr>
                <w:color w:val="000000"/>
                <w:sz w:val="22"/>
                <w:szCs w:val="22"/>
              </w:rPr>
              <w:t>0,220</w:t>
            </w:r>
          </w:p>
        </w:tc>
      </w:tr>
      <w:tr w:rsidR="006B35B8" w:rsidRPr="005970C9" w14:paraId="46DA9E07"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46B08E15" w14:textId="2741CBB1" w:rsidR="006B35B8" w:rsidRPr="006B35B8" w:rsidRDefault="006B35B8" w:rsidP="006B35B8">
            <w:pPr>
              <w:jc w:val="center"/>
              <w:rPr>
                <w:color w:val="000000"/>
                <w:sz w:val="22"/>
                <w:szCs w:val="22"/>
              </w:rPr>
            </w:pPr>
            <w:r w:rsidRPr="006B35B8">
              <w:rPr>
                <w:color w:val="000000"/>
                <w:sz w:val="22"/>
                <w:szCs w:val="22"/>
              </w:rPr>
              <w:t>2.2</w:t>
            </w:r>
          </w:p>
        </w:tc>
        <w:tc>
          <w:tcPr>
            <w:tcW w:w="1881" w:type="pct"/>
            <w:shd w:val="clear" w:color="auto" w:fill="auto"/>
            <w:vAlign w:val="center"/>
          </w:tcPr>
          <w:p w14:paraId="7E478A86" w14:textId="6C6C7CAE" w:rsidR="006B35B8" w:rsidRPr="006B35B8" w:rsidRDefault="006B35B8" w:rsidP="006B35B8">
            <w:pPr>
              <w:rPr>
                <w:color w:val="000000"/>
                <w:sz w:val="22"/>
                <w:szCs w:val="22"/>
              </w:rPr>
            </w:pPr>
            <w:r w:rsidRPr="006B35B8">
              <w:rPr>
                <w:color w:val="000000"/>
                <w:sz w:val="22"/>
                <w:szCs w:val="22"/>
              </w:rPr>
              <w:t>объем системы теплоснабжения (п. 6.16 в СП 124.13330.2012)</w:t>
            </w:r>
          </w:p>
        </w:tc>
        <w:tc>
          <w:tcPr>
            <w:tcW w:w="378" w:type="pct"/>
            <w:shd w:val="clear" w:color="auto" w:fill="auto"/>
            <w:vAlign w:val="center"/>
          </w:tcPr>
          <w:p w14:paraId="199A4126" w14:textId="18F81C45" w:rsidR="006B35B8" w:rsidRPr="006B35B8" w:rsidRDefault="006B35B8" w:rsidP="006B35B8">
            <w:pPr>
              <w:rPr>
                <w:color w:val="000000"/>
                <w:sz w:val="22"/>
                <w:szCs w:val="22"/>
              </w:rPr>
            </w:pPr>
            <w:r w:rsidRPr="006B35B8">
              <w:rPr>
                <w:color w:val="000000"/>
                <w:sz w:val="22"/>
                <w:szCs w:val="22"/>
              </w:rPr>
              <w:t>м. куб.</w:t>
            </w:r>
          </w:p>
        </w:tc>
        <w:tc>
          <w:tcPr>
            <w:tcW w:w="309" w:type="pct"/>
            <w:shd w:val="clear" w:color="auto" w:fill="auto"/>
            <w:vAlign w:val="center"/>
          </w:tcPr>
          <w:p w14:paraId="4DC21C0E" w14:textId="01613CB1"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2ABB2957" w14:textId="0A61F991"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692DC9CA" w14:textId="6BAFEA0B"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1CA34CC3" w14:textId="56B2A071"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3FC48A6A" w14:textId="1DC1FBA0"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71FED979" w14:textId="35DEE42B" w:rsidR="006B35B8" w:rsidRPr="006B35B8" w:rsidRDefault="006B35B8" w:rsidP="006B35B8">
            <w:pPr>
              <w:jc w:val="center"/>
              <w:rPr>
                <w:color w:val="000000"/>
                <w:sz w:val="22"/>
                <w:szCs w:val="22"/>
              </w:rPr>
            </w:pPr>
            <w:r w:rsidRPr="006B35B8">
              <w:rPr>
                <w:color w:val="000000"/>
                <w:sz w:val="22"/>
                <w:szCs w:val="22"/>
              </w:rPr>
              <w:t>16,628</w:t>
            </w:r>
          </w:p>
        </w:tc>
        <w:tc>
          <w:tcPr>
            <w:tcW w:w="309" w:type="pct"/>
            <w:shd w:val="clear" w:color="auto" w:fill="auto"/>
            <w:vAlign w:val="center"/>
          </w:tcPr>
          <w:p w14:paraId="58E9F669" w14:textId="42E4248E" w:rsidR="006B35B8" w:rsidRPr="006B35B8" w:rsidRDefault="006B35B8" w:rsidP="006B35B8">
            <w:pPr>
              <w:jc w:val="center"/>
              <w:rPr>
                <w:color w:val="000000"/>
                <w:sz w:val="22"/>
                <w:szCs w:val="22"/>
              </w:rPr>
            </w:pPr>
            <w:r w:rsidRPr="006B35B8">
              <w:rPr>
                <w:color w:val="000000"/>
                <w:sz w:val="22"/>
                <w:szCs w:val="22"/>
              </w:rPr>
              <w:t>16,628</w:t>
            </w:r>
          </w:p>
        </w:tc>
        <w:tc>
          <w:tcPr>
            <w:tcW w:w="295" w:type="pct"/>
            <w:vAlign w:val="center"/>
          </w:tcPr>
          <w:p w14:paraId="229EF2F0" w14:textId="455B3ABF" w:rsidR="006B35B8" w:rsidRPr="006B35B8" w:rsidRDefault="006B35B8" w:rsidP="006B35B8">
            <w:pPr>
              <w:jc w:val="center"/>
              <w:rPr>
                <w:color w:val="000000"/>
                <w:sz w:val="22"/>
                <w:szCs w:val="22"/>
              </w:rPr>
            </w:pPr>
            <w:r w:rsidRPr="006B35B8">
              <w:rPr>
                <w:color w:val="000000"/>
                <w:sz w:val="22"/>
                <w:szCs w:val="22"/>
              </w:rPr>
              <w:t>16,628</w:t>
            </w:r>
          </w:p>
        </w:tc>
      </w:tr>
      <w:tr w:rsidR="006B35B8" w:rsidRPr="005970C9" w14:paraId="2B87C4EE"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30DE1AC1" w14:textId="260E7477" w:rsidR="006B35B8" w:rsidRPr="006B35B8" w:rsidRDefault="006B35B8" w:rsidP="006B35B8">
            <w:pPr>
              <w:jc w:val="center"/>
              <w:rPr>
                <w:color w:val="000000"/>
                <w:sz w:val="22"/>
                <w:szCs w:val="22"/>
              </w:rPr>
            </w:pPr>
            <w:r w:rsidRPr="006B35B8">
              <w:rPr>
                <w:color w:val="000000"/>
                <w:sz w:val="22"/>
                <w:szCs w:val="22"/>
              </w:rPr>
              <w:t>2.3</w:t>
            </w:r>
          </w:p>
        </w:tc>
        <w:tc>
          <w:tcPr>
            <w:tcW w:w="1881" w:type="pct"/>
            <w:shd w:val="clear" w:color="auto" w:fill="auto"/>
            <w:vAlign w:val="center"/>
          </w:tcPr>
          <w:p w14:paraId="53B53C39" w14:textId="50F6FDAD" w:rsidR="006B35B8" w:rsidRPr="006B35B8" w:rsidRDefault="006B35B8" w:rsidP="006B35B8">
            <w:pPr>
              <w:rPr>
                <w:color w:val="000000"/>
                <w:sz w:val="22"/>
                <w:szCs w:val="22"/>
              </w:rPr>
            </w:pPr>
            <w:r w:rsidRPr="006B35B8">
              <w:rPr>
                <w:color w:val="000000"/>
                <w:sz w:val="22"/>
                <w:szCs w:val="22"/>
              </w:rPr>
              <w:t>нормативные утечки (п. 6.16 в СП 124.13330.2012)</w:t>
            </w:r>
          </w:p>
        </w:tc>
        <w:tc>
          <w:tcPr>
            <w:tcW w:w="378" w:type="pct"/>
            <w:shd w:val="clear" w:color="auto" w:fill="auto"/>
            <w:vAlign w:val="center"/>
          </w:tcPr>
          <w:p w14:paraId="6AD435F0" w14:textId="2E6EABDE" w:rsidR="006B35B8" w:rsidRPr="006B35B8" w:rsidRDefault="006B35B8" w:rsidP="006B35B8">
            <w:pPr>
              <w:rPr>
                <w:color w:val="000000"/>
                <w:sz w:val="22"/>
                <w:szCs w:val="22"/>
              </w:rPr>
            </w:pPr>
            <w:r w:rsidRPr="006B35B8">
              <w:rPr>
                <w:color w:val="000000"/>
                <w:sz w:val="22"/>
                <w:szCs w:val="22"/>
              </w:rPr>
              <w:t>м. куб./ч</w:t>
            </w:r>
          </w:p>
        </w:tc>
        <w:tc>
          <w:tcPr>
            <w:tcW w:w="309" w:type="pct"/>
            <w:shd w:val="clear" w:color="auto" w:fill="auto"/>
            <w:vAlign w:val="center"/>
          </w:tcPr>
          <w:p w14:paraId="6A263338" w14:textId="66C42B34"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5687CF12" w14:textId="0EBA55A4"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331FDCAD" w14:textId="1D742FB3"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6861AB57" w14:textId="0D56A592"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05F7284A" w14:textId="501A86B7"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75D13FC6" w14:textId="24AEE88F" w:rsidR="006B35B8" w:rsidRPr="006B35B8" w:rsidRDefault="006B35B8" w:rsidP="006B35B8">
            <w:pPr>
              <w:jc w:val="center"/>
              <w:rPr>
                <w:color w:val="000000"/>
                <w:sz w:val="22"/>
                <w:szCs w:val="22"/>
              </w:rPr>
            </w:pPr>
            <w:r w:rsidRPr="006B35B8">
              <w:rPr>
                <w:color w:val="000000"/>
                <w:sz w:val="22"/>
                <w:szCs w:val="22"/>
              </w:rPr>
              <w:t>0,042</w:t>
            </w:r>
          </w:p>
        </w:tc>
        <w:tc>
          <w:tcPr>
            <w:tcW w:w="309" w:type="pct"/>
            <w:shd w:val="clear" w:color="auto" w:fill="auto"/>
            <w:vAlign w:val="center"/>
          </w:tcPr>
          <w:p w14:paraId="7788852A" w14:textId="651C73C3" w:rsidR="006B35B8" w:rsidRPr="006B35B8" w:rsidRDefault="006B35B8" w:rsidP="006B35B8">
            <w:pPr>
              <w:jc w:val="center"/>
              <w:rPr>
                <w:color w:val="000000"/>
                <w:sz w:val="22"/>
                <w:szCs w:val="22"/>
              </w:rPr>
            </w:pPr>
            <w:r w:rsidRPr="006B35B8">
              <w:rPr>
                <w:color w:val="000000"/>
                <w:sz w:val="22"/>
                <w:szCs w:val="22"/>
              </w:rPr>
              <w:t>0,042</w:t>
            </w:r>
          </w:p>
        </w:tc>
        <w:tc>
          <w:tcPr>
            <w:tcW w:w="295" w:type="pct"/>
            <w:vAlign w:val="center"/>
          </w:tcPr>
          <w:p w14:paraId="4B698E60" w14:textId="0F91FA6D" w:rsidR="006B35B8" w:rsidRPr="006B35B8" w:rsidRDefault="006B35B8" w:rsidP="006B35B8">
            <w:pPr>
              <w:jc w:val="center"/>
              <w:rPr>
                <w:color w:val="000000"/>
                <w:sz w:val="22"/>
                <w:szCs w:val="22"/>
              </w:rPr>
            </w:pPr>
            <w:r w:rsidRPr="006B35B8">
              <w:rPr>
                <w:color w:val="000000"/>
                <w:sz w:val="22"/>
                <w:szCs w:val="22"/>
              </w:rPr>
              <w:t>0,042</w:t>
            </w:r>
          </w:p>
        </w:tc>
      </w:tr>
      <w:tr w:rsidR="006B35B8" w:rsidRPr="005970C9" w14:paraId="5C559E54"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570CFDB2" w14:textId="1AC7BB40" w:rsidR="006B35B8" w:rsidRPr="006B35B8" w:rsidRDefault="006B35B8" w:rsidP="006B35B8">
            <w:pPr>
              <w:jc w:val="center"/>
              <w:rPr>
                <w:color w:val="000000"/>
                <w:sz w:val="22"/>
                <w:szCs w:val="22"/>
              </w:rPr>
            </w:pPr>
            <w:r w:rsidRPr="006B35B8">
              <w:rPr>
                <w:color w:val="000000"/>
                <w:sz w:val="22"/>
                <w:szCs w:val="22"/>
              </w:rPr>
              <w:lastRenderedPageBreak/>
              <w:t>2.4</w:t>
            </w:r>
          </w:p>
        </w:tc>
        <w:tc>
          <w:tcPr>
            <w:tcW w:w="1881" w:type="pct"/>
            <w:shd w:val="clear" w:color="auto" w:fill="auto"/>
            <w:vAlign w:val="center"/>
          </w:tcPr>
          <w:p w14:paraId="286D8B3A" w14:textId="50AEF48A" w:rsidR="006B35B8" w:rsidRPr="006B35B8" w:rsidRDefault="006B35B8" w:rsidP="006B35B8">
            <w:pPr>
              <w:rPr>
                <w:color w:val="000000"/>
                <w:sz w:val="22"/>
                <w:szCs w:val="22"/>
              </w:rPr>
            </w:pPr>
            <w:r w:rsidRPr="006B35B8">
              <w:rPr>
                <w:color w:val="000000"/>
                <w:sz w:val="22"/>
                <w:szCs w:val="22"/>
              </w:rPr>
              <w:t>аварийная подпитка «сырой» водой (п. 6.22 в СП 124.13330.2012)</w:t>
            </w:r>
          </w:p>
        </w:tc>
        <w:tc>
          <w:tcPr>
            <w:tcW w:w="378" w:type="pct"/>
            <w:shd w:val="clear" w:color="auto" w:fill="auto"/>
            <w:vAlign w:val="center"/>
          </w:tcPr>
          <w:p w14:paraId="0D8309B0" w14:textId="62E83EDA" w:rsidR="006B35B8" w:rsidRPr="006B35B8" w:rsidRDefault="006B35B8" w:rsidP="006B35B8">
            <w:pPr>
              <w:rPr>
                <w:color w:val="000000"/>
                <w:sz w:val="22"/>
                <w:szCs w:val="22"/>
              </w:rPr>
            </w:pPr>
            <w:r w:rsidRPr="006B35B8">
              <w:rPr>
                <w:color w:val="000000"/>
                <w:sz w:val="22"/>
                <w:szCs w:val="22"/>
              </w:rPr>
              <w:t>м. куб./ч</w:t>
            </w:r>
          </w:p>
        </w:tc>
        <w:tc>
          <w:tcPr>
            <w:tcW w:w="309" w:type="pct"/>
            <w:shd w:val="clear" w:color="auto" w:fill="auto"/>
            <w:vAlign w:val="center"/>
          </w:tcPr>
          <w:p w14:paraId="771761B4" w14:textId="02C0208B"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570C1C24" w14:textId="1FAD24D4"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06A084B2" w14:textId="506A9290"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570F5E8E" w14:textId="23857BFA"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03AB48C7" w14:textId="52F1DB3E"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5D13AFF1" w14:textId="2374C6EC" w:rsidR="006B35B8" w:rsidRPr="006B35B8" w:rsidRDefault="006B35B8" w:rsidP="006B35B8">
            <w:pPr>
              <w:jc w:val="center"/>
              <w:rPr>
                <w:color w:val="000000"/>
                <w:sz w:val="22"/>
                <w:szCs w:val="22"/>
              </w:rPr>
            </w:pPr>
            <w:r w:rsidRPr="006B35B8">
              <w:rPr>
                <w:color w:val="000000"/>
                <w:sz w:val="22"/>
                <w:szCs w:val="22"/>
              </w:rPr>
              <w:t>0,33</w:t>
            </w:r>
          </w:p>
        </w:tc>
        <w:tc>
          <w:tcPr>
            <w:tcW w:w="309" w:type="pct"/>
            <w:shd w:val="clear" w:color="auto" w:fill="auto"/>
            <w:vAlign w:val="center"/>
          </w:tcPr>
          <w:p w14:paraId="57518C7D" w14:textId="520006B4" w:rsidR="006B35B8" w:rsidRPr="006B35B8" w:rsidRDefault="006B35B8" w:rsidP="006B35B8">
            <w:pPr>
              <w:jc w:val="center"/>
              <w:rPr>
                <w:color w:val="000000"/>
                <w:sz w:val="22"/>
                <w:szCs w:val="22"/>
              </w:rPr>
            </w:pPr>
            <w:r w:rsidRPr="006B35B8">
              <w:rPr>
                <w:color w:val="000000"/>
                <w:sz w:val="22"/>
                <w:szCs w:val="22"/>
              </w:rPr>
              <w:t>0,33</w:t>
            </w:r>
          </w:p>
        </w:tc>
        <w:tc>
          <w:tcPr>
            <w:tcW w:w="295" w:type="pct"/>
            <w:vAlign w:val="center"/>
          </w:tcPr>
          <w:p w14:paraId="6E876C60" w14:textId="660DFF5B" w:rsidR="006B35B8" w:rsidRPr="006B35B8" w:rsidRDefault="006B35B8" w:rsidP="006B35B8">
            <w:pPr>
              <w:jc w:val="center"/>
              <w:rPr>
                <w:color w:val="000000"/>
                <w:sz w:val="22"/>
                <w:szCs w:val="22"/>
              </w:rPr>
            </w:pPr>
            <w:r w:rsidRPr="006B35B8">
              <w:rPr>
                <w:color w:val="000000"/>
                <w:sz w:val="22"/>
                <w:szCs w:val="22"/>
              </w:rPr>
              <w:t>0,33</w:t>
            </w:r>
          </w:p>
        </w:tc>
      </w:tr>
      <w:tr w:rsidR="006B35B8" w:rsidRPr="005970C9" w14:paraId="3DCB3DF2"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6514AA9F" w14:textId="443F63D0" w:rsidR="006B35B8" w:rsidRPr="006B35B8" w:rsidRDefault="006B35B8" w:rsidP="006B35B8">
            <w:pPr>
              <w:jc w:val="center"/>
              <w:rPr>
                <w:color w:val="000000"/>
                <w:sz w:val="22"/>
                <w:szCs w:val="22"/>
              </w:rPr>
            </w:pPr>
            <w:r w:rsidRPr="006B35B8">
              <w:rPr>
                <w:color w:val="000000"/>
                <w:sz w:val="22"/>
                <w:szCs w:val="22"/>
              </w:rPr>
              <w:t>3</w:t>
            </w:r>
          </w:p>
        </w:tc>
        <w:tc>
          <w:tcPr>
            <w:tcW w:w="1881" w:type="pct"/>
            <w:shd w:val="clear" w:color="auto" w:fill="auto"/>
            <w:vAlign w:val="bottom"/>
          </w:tcPr>
          <w:p w14:paraId="64E292E4" w14:textId="2D006674" w:rsidR="006B35B8" w:rsidRPr="006B35B8" w:rsidRDefault="006B35B8" w:rsidP="006B35B8">
            <w:pPr>
              <w:rPr>
                <w:color w:val="000000"/>
                <w:sz w:val="22"/>
                <w:szCs w:val="22"/>
              </w:rPr>
            </w:pPr>
            <w:r w:rsidRPr="006B35B8">
              <w:rPr>
                <w:b/>
                <w:bCs/>
                <w:color w:val="000000"/>
                <w:sz w:val="22"/>
                <w:szCs w:val="22"/>
              </w:rPr>
              <w:t>Котельная (ул. Октябрьская, 82)</w:t>
            </w:r>
          </w:p>
        </w:tc>
        <w:tc>
          <w:tcPr>
            <w:tcW w:w="378" w:type="pct"/>
            <w:shd w:val="clear" w:color="auto" w:fill="auto"/>
            <w:vAlign w:val="center"/>
          </w:tcPr>
          <w:p w14:paraId="632A1BB4" w14:textId="77777777" w:rsidR="006B35B8" w:rsidRPr="006B35B8" w:rsidRDefault="006B35B8" w:rsidP="006B35B8">
            <w:pPr>
              <w:rPr>
                <w:color w:val="000000"/>
                <w:sz w:val="22"/>
                <w:szCs w:val="22"/>
              </w:rPr>
            </w:pPr>
          </w:p>
        </w:tc>
        <w:tc>
          <w:tcPr>
            <w:tcW w:w="309" w:type="pct"/>
            <w:shd w:val="clear" w:color="auto" w:fill="auto"/>
            <w:vAlign w:val="center"/>
          </w:tcPr>
          <w:p w14:paraId="6175B14A" w14:textId="77777777" w:rsidR="006B35B8" w:rsidRPr="006B35B8" w:rsidRDefault="006B35B8" w:rsidP="006B35B8">
            <w:pPr>
              <w:jc w:val="center"/>
              <w:rPr>
                <w:color w:val="000000"/>
                <w:sz w:val="22"/>
                <w:szCs w:val="22"/>
              </w:rPr>
            </w:pPr>
          </w:p>
        </w:tc>
        <w:tc>
          <w:tcPr>
            <w:tcW w:w="309" w:type="pct"/>
            <w:shd w:val="clear" w:color="auto" w:fill="auto"/>
            <w:vAlign w:val="center"/>
          </w:tcPr>
          <w:p w14:paraId="7B1F491C" w14:textId="77777777" w:rsidR="006B35B8" w:rsidRPr="006B35B8" w:rsidRDefault="006B35B8" w:rsidP="006B35B8">
            <w:pPr>
              <w:jc w:val="center"/>
              <w:rPr>
                <w:color w:val="000000"/>
                <w:sz w:val="22"/>
                <w:szCs w:val="22"/>
              </w:rPr>
            </w:pPr>
          </w:p>
        </w:tc>
        <w:tc>
          <w:tcPr>
            <w:tcW w:w="309" w:type="pct"/>
            <w:shd w:val="clear" w:color="auto" w:fill="auto"/>
            <w:vAlign w:val="center"/>
          </w:tcPr>
          <w:p w14:paraId="7A44A038" w14:textId="77777777" w:rsidR="006B35B8" w:rsidRPr="006B35B8" w:rsidRDefault="006B35B8" w:rsidP="006B35B8">
            <w:pPr>
              <w:jc w:val="center"/>
              <w:rPr>
                <w:color w:val="000000"/>
                <w:sz w:val="22"/>
                <w:szCs w:val="22"/>
              </w:rPr>
            </w:pPr>
          </w:p>
        </w:tc>
        <w:tc>
          <w:tcPr>
            <w:tcW w:w="309" w:type="pct"/>
            <w:shd w:val="clear" w:color="auto" w:fill="auto"/>
            <w:vAlign w:val="center"/>
          </w:tcPr>
          <w:p w14:paraId="35C377A9" w14:textId="77777777" w:rsidR="006B35B8" w:rsidRPr="006B35B8" w:rsidRDefault="006B35B8" w:rsidP="006B35B8">
            <w:pPr>
              <w:jc w:val="center"/>
              <w:rPr>
                <w:color w:val="000000"/>
                <w:sz w:val="22"/>
                <w:szCs w:val="22"/>
              </w:rPr>
            </w:pPr>
          </w:p>
        </w:tc>
        <w:tc>
          <w:tcPr>
            <w:tcW w:w="309" w:type="pct"/>
            <w:shd w:val="clear" w:color="auto" w:fill="auto"/>
            <w:vAlign w:val="center"/>
          </w:tcPr>
          <w:p w14:paraId="26D256DA" w14:textId="77777777" w:rsidR="006B35B8" w:rsidRPr="006B35B8" w:rsidRDefault="006B35B8" w:rsidP="006B35B8">
            <w:pPr>
              <w:jc w:val="center"/>
              <w:rPr>
                <w:color w:val="000000"/>
                <w:sz w:val="22"/>
                <w:szCs w:val="22"/>
              </w:rPr>
            </w:pPr>
          </w:p>
        </w:tc>
        <w:tc>
          <w:tcPr>
            <w:tcW w:w="309" w:type="pct"/>
            <w:shd w:val="clear" w:color="auto" w:fill="auto"/>
            <w:vAlign w:val="center"/>
          </w:tcPr>
          <w:p w14:paraId="6E5AB578" w14:textId="77777777" w:rsidR="006B35B8" w:rsidRPr="006B35B8" w:rsidRDefault="006B35B8" w:rsidP="006B35B8">
            <w:pPr>
              <w:jc w:val="center"/>
              <w:rPr>
                <w:color w:val="000000"/>
                <w:sz w:val="22"/>
                <w:szCs w:val="22"/>
              </w:rPr>
            </w:pPr>
          </w:p>
        </w:tc>
        <w:tc>
          <w:tcPr>
            <w:tcW w:w="309" w:type="pct"/>
            <w:shd w:val="clear" w:color="auto" w:fill="auto"/>
            <w:vAlign w:val="center"/>
          </w:tcPr>
          <w:p w14:paraId="28F0B95A" w14:textId="77777777" w:rsidR="006B35B8" w:rsidRPr="006B35B8" w:rsidRDefault="006B35B8" w:rsidP="006B35B8">
            <w:pPr>
              <w:jc w:val="center"/>
              <w:rPr>
                <w:color w:val="000000"/>
                <w:sz w:val="22"/>
                <w:szCs w:val="22"/>
              </w:rPr>
            </w:pPr>
          </w:p>
        </w:tc>
        <w:tc>
          <w:tcPr>
            <w:tcW w:w="295" w:type="pct"/>
            <w:vAlign w:val="bottom"/>
          </w:tcPr>
          <w:p w14:paraId="360375CE" w14:textId="77777777" w:rsidR="006B35B8" w:rsidRPr="006B35B8" w:rsidRDefault="006B35B8" w:rsidP="006B35B8">
            <w:pPr>
              <w:jc w:val="center"/>
              <w:rPr>
                <w:color w:val="000000"/>
                <w:sz w:val="22"/>
                <w:szCs w:val="22"/>
              </w:rPr>
            </w:pPr>
          </w:p>
        </w:tc>
      </w:tr>
      <w:tr w:rsidR="006B35B8" w:rsidRPr="005970C9" w14:paraId="5E338901"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11DB524F" w14:textId="43AAD675" w:rsidR="006B35B8" w:rsidRPr="006B35B8" w:rsidRDefault="006B35B8" w:rsidP="006B35B8">
            <w:pPr>
              <w:jc w:val="center"/>
              <w:rPr>
                <w:b/>
                <w:bCs/>
                <w:color w:val="000000"/>
                <w:sz w:val="22"/>
                <w:szCs w:val="22"/>
              </w:rPr>
            </w:pPr>
            <w:r w:rsidRPr="006B35B8">
              <w:rPr>
                <w:color w:val="000000"/>
                <w:sz w:val="22"/>
                <w:szCs w:val="22"/>
              </w:rPr>
              <w:t>3.1</w:t>
            </w:r>
          </w:p>
        </w:tc>
        <w:tc>
          <w:tcPr>
            <w:tcW w:w="1881" w:type="pct"/>
            <w:shd w:val="clear" w:color="auto" w:fill="auto"/>
            <w:vAlign w:val="center"/>
          </w:tcPr>
          <w:p w14:paraId="25F16915" w14:textId="1B14F7C4" w:rsidR="006B35B8" w:rsidRPr="006B35B8" w:rsidRDefault="006B35B8" w:rsidP="006B35B8">
            <w:pPr>
              <w:rPr>
                <w:color w:val="000000"/>
                <w:sz w:val="22"/>
                <w:szCs w:val="22"/>
              </w:rPr>
            </w:pPr>
            <w:r w:rsidRPr="006B35B8">
              <w:rPr>
                <w:color w:val="000000"/>
                <w:sz w:val="22"/>
                <w:szCs w:val="22"/>
              </w:rPr>
              <w:t>присоединенная нагрузка</w:t>
            </w:r>
          </w:p>
        </w:tc>
        <w:tc>
          <w:tcPr>
            <w:tcW w:w="378" w:type="pct"/>
            <w:shd w:val="clear" w:color="auto" w:fill="auto"/>
            <w:vAlign w:val="center"/>
          </w:tcPr>
          <w:p w14:paraId="39590FF0" w14:textId="0E71D95F" w:rsidR="006B35B8" w:rsidRPr="006B35B8" w:rsidRDefault="006B35B8" w:rsidP="006B35B8">
            <w:pPr>
              <w:rPr>
                <w:color w:val="000000"/>
                <w:sz w:val="22"/>
                <w:szCs w:val="22"/>
              </w:rPr>
            </w:pPr>
            <w:r w:rsidRPr="006B35B8">
              <w:rPr>
                <w:color w:val="000000"/>
                <w:sz w:val="22"/>
                <w:szCs w:val="22"/>
              </w:rPr>
              <w:t xml:space="preserve">Гкал/ч </w:t>
            </w:r>
          </w:p>
        </w:tc>
        <w:tc>
          <w:tcPr>
            <w:tcW w:w="309" w:type="pct"/>
            <w:shd w:val="clear" w:color="auto" w:fill="auto"/>
            <w:vAlign w:val="center"/>
          </w:tcPr>
          <w:p w14:paraId="28C544B4" w14:textId="40ACC9B5"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32E9710D" w14:textId="3FC3076F"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40A2DA63" w14:textId="38010FA2"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42A0D990" w14:textId="1BC17952"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2FC73BBC" w14:textId="6857EC7E"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094B6DA6" w14:textId="10189656" w:rsidR="006B35B8" w:rsidRPr="006B35B8" w:rsidRDefault="006B35B8" w:rsidP="006B35B8">
            <w:pPr>
              <w:jc w:val="center"/>
              <w:rPr>
                <w:color w:val="000000"/>
                <w:sz w:val="22"/>
                <w:szCs w:val="22"/>
              </w:rPr>
            </w:pPr>
            <w:r w:rsidRPr="006B35B8">
              <w:rPr>
                <w:color w:val="000000"/>
                <w:sz w:val="22"/>
                <w:szCs w:val="22"/>
              </w:rPr>
              <w:t>0,570</w:t>
            </w:r>
          </w:p>
        </w:tc>
        <w:tc>
          <w:tcPr>
            <w:tcW w:w="309" w:type="pct"/>
            <w:shd w:val="clear" w:color="auto" w:fill="auto"/>
            <w:vAlign w:val="center"/>
          </w:tcPr>
          <w:p w14:paraId="2DBA1E52" w14:textId="1A4C1EB0" w:rsidR="006B35B8" w:rsidRPr="006B35B8" w:rsidRDefault="006B35B8" w:rsidP="006B35B8">
            <w:pPr>
              <w:jc w:val="center"/>
              <w:rPr>
                <w:color w:val="000000"/>
                <w:sz w:val="22"/>
                <w:szCs w:val="22"/>
              </w:rPr>
            </w:pPr>
            <w:r w:rsidRPr="006B35B8">
              <w:rPr>
                <w:color w:val="000000"/>
                <w:sz w:val="22"/>
                <w:szCs w:val="22"/>
              </w:rPr>
              <w:t>0,570</w:t>
            </w:r>
          </w:p>
        </w:tc>
        <w:tc>
          <w:tcPr>
            <w:tcW w:w="295" w:type="pct"/>
            <w:vAlign w:val="center"/>
          </w:tcPr>
          <w:p w14:paraId="5829FF49" w14:textId="7541F750" w:rsidR="006B35B8" w:rsidRPr="006B35B8" w:rsidRDefault="006B35B8" w:rsidP="006B35B8">
            <w:pPr>
              <w:jc w:val="center"/>
              <w:rPr>
                <w:color w:val="000000"/>
                <w:sz w:val="22"/>
                <w:szCs w:val="22"/>
              </w:rPr>
            </w:pPr>
            <w:r w:rsidRPr="006B35B8">
              <w:rPr>
                <w:color w:val="000000"/>
                <w:sz w:val="22"/>
                <w:szCs w:val="22"/>
              </w:rPr>
              <w:t>0,570</w:t>
            </w:r>
          </w:p>
        </w:tc>
      </w:tr>
      <w:tr w:rsidR="006B35B8" w:rsidRPr="005970C9" w14:paraId="18013DFA"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14E05005" w14:textId="63E67518" w:rsidR="006B35B8" w:rsidRPr="006B35B8" w:rsidRDefault="006B35B8" w:rsidP="006B35B8">
            <w:pPr>
              <w:jc w:val="center"/>
              <w:rPr>
                <w:color w:val="000000"/>
                <w:sz w:val="22"/>
                <w:szCs w:val="22"/>
              </w:rPr>
            </w:pPr>
            <w:r w:rsidRPr="006B35B8">
              <w:rPr>
                <w:color w:val="000000"/>
                <w:sz w:val="22"/>
                <w:szCs w:val="22"/>
              </w:rPr>
              <w:t>3.2</w:t>
            </w:r>
          </w:p>
        </w:tc>
        <w:tc>
          <w:tcPr>
            <w:tcW w:w="1881" w:type="pct"/>
            <w:shd w:val="clear" w:color="auto" w:fill="auto"/>
            <w:vAlign w:val="center"/>
          </w:tcPr>
          <w:p w14:paraId="7C6A7E1E" w14:textId="3408425C" w:rsidR="006B35B8" w:rsidRPr="006B35B8" w:rsidRDefault="006B35B8" w:rsidP="006B35B8">
            <w:pPr>
              <w:rPr>
                <w:color w:val="000000"/>
                <w:sz w:val="22"/>
                <w:szCs w:val="22"/>
              </w:rPr>
            </w:pPr>
            <w:r w:rsidRPr="006B35B8">
              <w:rPr>
                <w:color w:val="000000"/>
                <w:sz w:val="22"/>
                <w:szCs w:val="22"/>
              </w:rPr>
              <w:t>объем системы теплоснабжения (п. 6.16 в СП 124.13330.2012)</w:t>
            </w:r>
          </w:p>
        </w:tc>
        <w:tc>
          <w:tcPr>
            <w:tcW w:w="378" w:type="pct"/>
            <w:shd w:val="clear" w:color="auto" w:fill="auto"/>
            <w:vAlign w:val="center"/>
          </w:tcPr>
          <w:p w14:paraId="1C754ED8" w14:textId="3BE69EB0" w:rsidR="006B35B8" w:rsidRPr="006B35B8" w:rsidRDefault="006B35B8" w:rsidP="006B35B8">
            <w:pPr>
              <w:rPr>
                <w:color w:val="000000"/>
                <w:sz w:val="22"/>
                <w:szCs w:val="22"/>
              </w:rPr>
            </w:pPr>
            <w:r w:rsidRPr="006B35B8">
              <w:rPr>
                <w:color w:val="000000"/>
                <w:sz w:val="22"/>
                <w:szCs w:val="22"/>
              </w:rPr>
              <w:t>м. куб.</w:t>
            </w:r>
          </w:p>
        </w:tc>
        <w:tc>
          <w:tcPr>
            <w:tcW w:w="309" w:type="pct"/>
            <w:shd w:val="clear" w:color="auto" w:fill="auto"/>
            <w:vAlign w:val="center"/>
          </w:tcPr>
          <w:p w14:paraId="5B5E7761" w14:textId="1962998F"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5216A5F2" w14:textId="76A9D1B2"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49E9095C" w14:textId="6BDE9631"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0C18DD1A" w14:textId="5534D1CE"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30E6D748" w14:textId="6661BD5A"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22DDBEC6" w14:textId="4EAA06A7" w:rsidR="006B35B8" w:rsidRPr="006B35B8" w:rsidRDefault="006B35B8" w:rsidP="006B35B8">
            <w:pPr>
              <w:jc w:val="center"/>
              <w:rPr>
                <w:color w:val="000000"/>
                <w:sz w:val="22"/>
                <w:szCs w:val="22"/>
              </w:rPr>
            </w:pPr>
            <w:r w:rsidRPr="006B35B8">
              <w:rPr>
                <w:color w:val="000000"/>
                <w:sz w:val="22"/>
                <w:szCs w:val="22"/>
              </w:rPr>
              <w:t>43,081</w:t>
            </w:r>
          </w:p>
        </w:tc>
        <w:tc>
          <w:tcPr>
            <w:tcW w:w="309" w:type="pct"/>
            <w:shd w:val="clear" w:color="auto" w:fill="auto"/>
            <w:vAlign w:val="center"/>
          </w:tcPr>
          <w:p w14:paraId="2FEC6EB3" w14:textId="6BCE1027" w:rsidR="006B35B8" w:rsidRPr="006B35B8" w:rsidRDefault="006B35B8" w:rsidP="006B35B8">
            <w:pPr>
              <w:jc w:val="center"/>
              <w:rPr>
                <w:color w:val="000000"/>
                <w:sz w:val="22"/>
                <w:szCs w:val="22"/>
              </w:rPr>
            </w:pPr>
            <w:r w:rsidRPr="006B35B8">
              <w:rPr>
                <w:color w:val="000000"/>
                <w:sz w:val="22"/>
                <w:szCs w:val="22"/>
              </w:rPr>
              <w:t>43,081</w:t>
            </w:r>
          </w:p>
        </w:tc>
        <w:tc>
          <w:tcPr>
            <w:tcW w:w="295" w:type="pct"/>
            <w:vAlign w:val="center"/>
          </w:tcPr>
          <w:p w14:paraId="1C5F886B" w14:textId="5B4EA00D" w:rsidR="006B35B8" w:rsidRPr="006B35B8" w:rsidRDefault="006B35B8" w:rsidP="006B35B8">
            <w:pPr>
              <w:jc w:val="center"/>
              <w:rPr>
                <w:color w:val="000000"/>
                <w:sz w:val="22"/>
                <w:szCs w:val="22"/>
              </w:rPr>
            </w:pPr>
            <w:r w:rsidRPr="006B35B8">
              <w:rPr>
                <w:color w:val="000000"/>
                <w:sz w:val="22"/>
                <w:szCs w:val="22"/>
              </w:rPr>
              <w:t>43,081</w:t>
            </w:r>
          </w:p>
        </w:tc>
      </w:tr>
      <w:tr w:rsidR="006B35B8" w:rsidRPr="005970C9" w14:paraId="464C3B71"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5CC5F2B7" w14:textId="439F00FD" w:rsidR="006B35B8" w:rsidRPr="006B35B8" w:rsidRDefault="006B35B8" w:rsidP="006B35B8">
            <w:pPr>
              <w:jc w:val="center"/>
              <w:rPr>
                <w:color w:val="000000"/>
                <w:sz w:val="22"/>
                <w:szCs w:val="22"/>
              </w:rPr>
            </w:pPr>
            <w:r w:rsidRPr="006B35B8">
              <w:rPr>
                <w:color w:val="000000"/>
                <w:sz w:val="22"/>
                <w:szCs w:val="22"/>
              </w:rPr>
              <w:t>3.3</w:t>
            </w:r>
          </w:p>
        </w:tc>
        <w:tc>
          <w:tcPr>
            <w:tcW w:w="1881" w:type="pct"/>
            <w:shd w:val="clear" w:color="auto" w:fill="auto"/>
            <w:vAlign w:val="center"/>
          </w:tcPr>
          <w:p w14:paraId="30FD3005" w14:textId="612ADFB4" w:rsidR="006B35B8" w:rsidRPr="006B35B8" w:rsidRDefault="006B35B8" w:rsidP="006B35B8">
            <w:pPr>
              <w:rPr>
                <w:color w:val="000000"/>
                <w:sz w:val="22"/>
                <w:szCs w:val="22"/>
              </w:rPr>
            </w:pPr>
            <w:r w:rsidRPr="006B35B8">
              <w:rPr>
                <w:color w:val="000000"/>
                <w:sz w:val="22"/>
                <w:szCs w:val="22"/>
              </w:rPr>
              <w:t>нормативные утечки (п. 6.16 в СП 124.13330.2012)</w:t>
            </w:r>
          </w:p>
        </w:tc>
        <w:tc>
          <w:tcPr>
            <w:tcW w:w="378" w:type="pct"/>
            <w:shd w:val="clear" w:color="auto" w:fill="auto"/>
            <w:vAlign w:val="center"/>
          </w:tcPr>
          <w:p w14:paraId="7C280BFA" w14:textId="44D4DEEC" w:rsidR="006B35B8" w:rsidRPr="006B35B8" w:rsidRDefault="006B35B8" w:rsidP="006B35B8">
            <w:pPr>
              <w:rPr>
                <w:color w:val="000000"/>
                <w:sz w:val="22"/>
                <w:szCs w:val="22"/>
              </w:rPr>
            </w:pPr>
            <w:r w:rsidRPr="006B35B8">
              <w:rPr>
                <w:color w:val="000000"/>
                <w:sz w:val="22"/>
                <w:szCs w:val="22"/>
              </w:rPr>
              <w:t>м. куб./ч</w:t>
            </w:r>
          </w:p>
        </w:tc>
        <w:tc>
          <w:tcPr>
            <w:tcW w:w="309" w:type="pct"/>
            <w:shd w:val="clear" w:color="auto" w:fill="auto"/>
            <w:vAlign w:val="center"/>
          </w:tcPr>
          <w:p w14:paraId="27605FB2" w14:textId="3578D81B"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3743FC77" w14:textId="78074B83"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4639420A" w14:textId="4AE8DA46"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1DA74730" w14:textId="620A88AB"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3562AFD7" w14:textId="4929EEC6"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260095D0" w14:textId="68B9F5EC" w:rsidR="006B35B8" w:rsidRPr="006B35B8" w:rsidRDefault="006B35B8" w:rsidP="006B35B8">
            <w:pPr>
              <w:jc w:val="center"/>
              <w:rPr>
                <w:color w:val="000000"/>
                <w:sz w:val="22"/>
                <w:szCs w:val="22"/>
              </w:rPr>
            </w:pPr>
            <w:r w:rsidRPr="006B35B8">
              <w:rPr>
                <w:color w:val="000000"/>
                <w:sz w:val="22"/>
                <w:szCs w:val="22"/>
              </w:rPr>
              <w:t>0,108</w:t>
            </w:r>
          </w:p>
        </w:tc>
        <w:tc>
          <w:tcPr>
            <w:tcW w:w="309" w:type="pct"/>
            <w:shd w:val="clear" w:color="auto" w:fill="auto"/>
            <w:vAlign w:val="center"/>
          </w:tcPr>
          <w:p w14:paraId="7F8003B5" w14:textId="411C5053" w:rsidR="006B35B8" w:rsidRPr="006B35B8" w:rsidRDefault="006B35B8" w:rsidP="006B35B8">
            <w:pPr>
              <w:jc w:val="center"/>
              <w:rPr>
                <w:color w:val="000000"/>
                <w:sz w:val="22"/>
                <w:szCs w:val="22"/>
              </w:rPr>
            </w:pPr>
            <w:r w:rsidRPr="006B35B8">
              <w:rPr>
                <w:color w:val="000000"/>
                <w:sz w:val="22"/>
                <w:szCs w:val="22"/>
              </w:rPr>
              <w:t>0,108</w:t>
            </w:r>
          </w:p>
        </w:tc>
        <w:tc>
          <w:tcPr>
            <w:tcW w:w="295" w:type="pct"/>
            <w:vAlign w:val="center"/>
          </w:tcPr>
          <w:p w14:paraId="6D1B2AF7" w14:textId="76426813" w:rsidR="006B35B8" w:rsidRPr="006B35B8" w:rsidRDefault="006B35B8" w:rsidP="006B35B8">
            <w:pPr>
              <w:jc w:val="center"/>
              <w:rPr>
                <w:color w:val="000000"/>
                <w:sz w:val="22"/>
                <w:szCs w:val="22"/>
              </w:rPr>
            </w:pPr>
            <w:r w:rsidRPr="006B35B8">
              <w:rPr>
                <w:color w:val="000000"/>
                <w:sz w:val="22"/>
                <w:szCs w:val="22"/>
              </w:rPr>
              <w:t>0,108</w:t>
            </w:r>
          </w:p>
        </w:tc>
      </w:tr>
      <w:tr w:rsidR="006B35B8" w:rsidRPr="005970C9" w14:paraId="72EB8A16" w14:textId="77777777" w:rsidTr="0028781B">
        <w:trPr>
          <w:cantSplit/>
        </w:trPr>
        <w:tc>
          <w:tcPr>
            <w:tcW w:w="283" w:type="pct"/>
            <w:tcBorders>
              <w:top w:val="single" w:sz="4" w:space="0" w:color="auto"/>
              <w:left w:val="single" w:sz="4" w:space="0" w:color="auto"/>
              <w:bottom w:val="single" w:sz="4" w:space="0" w:color="auto"/>
              <w:right w:val="nil"/>
            </w:tcBorders>
            <w:shd w:val="clear" w:color="auto" w:fill="auto"/>
            <w:vAlign w:val="bottom"/>
          </w:tcPr>
          <w:p w14:paraId="564EF402" w14:textId="7ED3E065" w:rsidR="006B35B8" w:rsidRPr="006B35B8" w:rsidRDefault="006B35B8" w:rsidP="006B35B8">
            <w:pPr>
              <w:jc w:val="center"/>
              <w:rPr>
                <w:color w:val="000000"/>
                <w:sz w:val="22"/>
                <w:szCs w:val="22"/>
              </w:rPr>
            </w:pPr>
            <w:r w:rsidRPr="006B35B8">
              <w:rPr>
                <w:color w:val="000000"/>
                <w:sz w:val="22"/>
                <w:szCs w:val="22"/>
              </w:rPr>
              <w:t>3.4</w:t>
            </w:r>
          </w:p>
        </w:tc>
        <w:tc>
          <w:tcPr>
            <w:tcW w:w="1881" w:type="pct"/>
            <w:shd w:val="clear" w:color="auto" w:fill="auto"/>
            <w:vAlign w:val="center"/>
          </w:tcPr>
          <w:p w14:paraId="2DF3C9BE" w14:textId="6E22680D" w:rsidR="006B35B8" w:rsidRPr="006B35B8" w:rsidRDefault="006B35B8" w:rsidP="006B35B8">
            <w:pPr>
              <w:rPr>
                <w:color w:val="000000"/>
                <w:sz w:val="22"/>
                <w:szCs w:val="22"/>
              </w:rPr>
            </w:pPr>
            <w:r w:rsidRPr="006B35B8">
              <w:rPr>
                <w:color w:val="000000"/>
                <w:sz w:val="22"/>
                <w:szCs w:val="22"/>
              </w:rPr>
              <w:t>аварийная подпитка «сырой» водой (п. 6.22 в СП 124.13330.2012)</w:t>
            </w:r>
          </w:p>
        </w:tc>
        <w:tc>
          <w:tcPr>
            <w:tcW w:w="378" w:type="pct"/>
            <w:shd w:val="clear" w:color="auto" w:fill="auto"/>
            <w:vAlign w:val="center"/>
          </w:tcPr>
          <w:p w14:paraId="7C8F4FC4" w14:textId="38FEA8DE" w:rsidR="006B35B8" w:rsidRPr="006B35B8" w:rsidRDefault="006B35B8" w:rsidP="006B35B8">
            <w:pPr>
              <w:rPr>
                <w:color w:val="000000"/>
                <w:sz w:val="22"/>
                <w:szCs w:val="22"/>
              </w:rPr>
            </w:pPr>
            <w:r w:rsidRPr="006B35B8">
              <w:rPr>
                <w:color w:val="000000"/>
                <w:sz w:val="22"/>
                <w:szCs w:val="22"/>
              </w:rPr>
              <w:t>м. куб./ч</w:t>
            </w:r>
          </w:p>
        </w:tc>
        <w:tc>
          <w:tcPr>
            <w:tcW w:w="309" w:type="pct"/>
            <w:shd w:val="clear" w:color="auto" w:fill="auto"/>
            <w:vAlign w:val="center"/>
          </w:tcPr>
          <w:p w14:paraId="20F418ED" w14:textId="1CA12717"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4F6D065A" w14:textId="6D655A0C"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249984C3" w14:textId="643C5D24"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3086ED0E" w14:textId="7ACE25BC"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4340FF1D" w14:textId="518AA092"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2F87CAE3" w14:textId="4E3EE3DE" w:rsidR="006B35B8" w:rsidRPr="006B35B8" w:rsidRDefault="006B35B8" w:rsidP="006B35B8">
            <w:pPr>
              <w:jc w:val="center"/>
              <w:rPr>
                <w:color w:val="000000"/>
                <w:sz w:val="22"/>
                <w:szCs w:val="22"/>
              </w:rPr>
            </w:pPr>
            <w:r w:rsidRPr="006B35B8">
              <w:rPr>
                <w:color w:val="000000"/>
                <w:sz w:val="22"/>
                <w:szCs w:val="22"/>
              </w:rPr>
              <w:t>0,86</w:t>
            </w:r>
          </w:p>
        </w:tc>
        <w:tc>
          <w:tcPr>
            <w:tcW w:w="309" w:type="pct"/>
            <w:shd w:val="clear" w:color="auto" w:fill="auto"/>
            <w:vAlign w:val="center"/>
          </w:tcPr>
          <w:p w14:paraId="077F27A8" w14:textId="5DB8ABE4" w:rsidR="006B35B8" w:rsidRPr="006B35B8" w:rsidRDefault="006B35B8" w:rsidP="006B35B8">
            <w:pPr>
              <w:jc w:val="center"/>
              <w:rPr>
                <w:color w:val="000000"/>
                <w:sz w:val="22"/>
                <w:szCs w:val="22"/>
              </w:rPr>
            </w:pPr>
            <w:r w:rsidRPr="006B35B8">
              <w:rPr>
                <w:color w:val="000000"/>
                <w:sz w:val="22"/>
                <w:szCs w:val="22"/>
              </w:rPr>
              <w:t>0,86</w:t>
            </w:r>
          </w:p>
        </w:tc>
        <w:tc>
          <w:tcPr>
            <w:tcW w:w="295" w:type="pct"/>
            <w:vAlign w:val="center"/>
          </w:tcPr>
          <w:p w14:paraId="34210C8F" w14:textId="10A7276B" w:rsidR="006B35B8" w:rsidRPr="006B35B8" w:rsidRDefault="006B35B8" w:rsidP="006B35B8">
            <w:pPr>
              <w:jc w:val="center"/>
              <w:rPr>
                <w:color w:val="000000"/>
                <w:sz w:val="22"/>
                <w:szCs w:val="22"/>
              </w:rPr>
            </w:pPr>
            <w:r w:rsidRPr="006B35B8">
              <w:rPr>
                <w:color w:val="000000"/>
                <w:sz w:val="22"/>
                <w:szCs w:val="22"/>
              </w:rPr>
              <w:t>0,86</w:t>
            </w:r>
          </w:p>
        </w:tc>
      </w:tr>
    </w:tbl>
    <w:p w14:paraId="7AAA7AB9" w14:textId="77777777" w:rsidR="006B35B8" w:rsidRDefault="006B35B8"/>
    <w:p w14:paraId="42E3EE0A" w14:textId="77777777" w:rsidR="003A5836" w:rsidRPr="005970C9" w:rsidRDefault="00F8193E" w:rsidP="0006129B">
      <w:pPr>
        <w:pStyle w:val="21"/>
        <w:spacing w:line="240" w:lineRule="auto"/>
      </w:pPr>
      <w:bookmarkStart w:id="273" w:name="_Toc152312392"/>
      <w:bookmarkEnd w:id="269"/>
      <w:bookmarkEnd w:id="270"/>
      <w:bookmarkEnd w:id="271"/>
      <w:bookmarkEnd w:id="272"/>
      <w:r w:rsidRPr="005970C9">
        <w:t>6.5</w:t>
      </w:r>
      <w:r w:rsidR="003125E4" w:rsidRPr="005970C9">
        <w:t xml:space="preserve"> </w:t>
      </w:r>
      <w:r w:rsidRPr="005970C9">
        <w:t>С</w:t>
      </w:r>
      <w:r w:rsidR="008B4EE3" w:rsidRPr="005970C9">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3"/>
    </w:p>
    <w:p w14:paraId="3D2FDAB6" w14:textId="660BCA3E" w:rsidR="003125E4" w:rsidRPr="005970C9" w:rsidRDefault="00655C93" w:rsidP="0006129B">
      <w:pPr>
        <w:ind w:firstLine="567"/>
      </w:pPr>
      <w:bookmarkStart w:id="274" w:name="_Toc343247322"/>
      <w:bookmarkStart w:id="275" w:name="_Toc343877036"/>
      <w:r w:rsidRPr="005970C9">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5970C9">
        <w:t>е</w:t>
      </w:r>
      <w:r w:rsidRPr="005970C9">
        <w:t xml:space="preserve">н в таблице </w:t>
      </w:r>
      <w:r w:rsidR="009A0936" w:rsidRPr="005970C9">
        <w:t>4</w:t>
      </w:r>
      <w:r w:rsidR="005B7508">
        <w:t>1</w:t>
      </w:r>
      <w:r w:rsidRPr="005970C9">
        <w:t>.</w:t>
      </w:r>
    </w:p>
    <w:p w14:paraId="6FE6533A" w14:textId="77777777" w:rsidR="006029DE" w:rsidRPr="005970C9" w:rsidRDefault="0034116F" w:rsidP="0006129B">
      <w:pPr>
        <w:pStyle w:val="21"/>
        <w:spacing w:line="240" w:lineRule="auto"/>
        <w:rPr>
          <w:rFonts w:eastAsia="Microsoft YaHei"/>
        </w:rPr>
      </w:pPr>
      <w:bookmarkStart w:id="276" w:name="_Toc152312393"/>
      <w:r w:rsidRPr="005970C9">
        <w:rPr>
          <w:rFonts w:eastAsia="Microsoft YaHei"/>
        </w:rPr>
        <w:t>6.</w:t>
      </w:r>
      <w:r w:rsidR="00F8193E" w:rsidRPr="005970C9">
        <w:rPr>
          <w:rFonts w:eastAsia="Microsoft YaHei"/>
        </w:rPr>
        <w:t>6</w:t>
      </w:r>
      <w:r w:rsidR="006029DE" w:rsidRPr="005970C9">
        <w:rPr>
          <w:rFonts w:eastAsia="Microsoft YaHei"/>
        </w:rPr>
        <w:t xml:space="preserve"> Состав изменений </w:t>
      </w:r>
      <w:r w:rsidR="00540956" w:rsidRPr="005970C9">
        <w:rPr>
          <w:rFonts w:eastAsia="Microsoft YaHei"/>
        </w:rPr>
        <w:t>выполненных в доработанной и (или) актуализированной схеме теплоснабжения</w:t>
      </w:r>
      <w:bookmarkEnd w:id="276"/>
    </w:p>
    <w:p w14:paraId="36B770C7" w14:textId="39296BFE" w:rsidR="006029DE" w:rsidRPr="005970C9" w:rsidRDefault="0008068F" w:rsidP="00173D10">
      <w:pPr>
        <w:ind w:firstLine="567"/>
      </w:pPr>
      <w:bookmarkStart w:id="277" w:name="_Toc422303797"/>
      <w:r w:rsidRPr="005970C9">
        <w:rPr>
          <w:rFonts w:eastAsia="Microsoft YaHei"/>
        </w:rPr>
        <w:t xml:space="preserve">При актуализации схемы </w:t>
      </w:r>
      <w:r w:rsidR="008C7307" w:rsidRPr="005970C9">
        <w:rPr>
          <w:rFonts w:eastAsia="Microsoft YaHei"/>
        </w:rPr>
        <w:t xml:space="preserve">теплоснабжения </w:t>
      </w:r>
      <w:r w:rsidR="00DD0BFB" w:rsidRPr="005970C9">
        <w:t>были р</w:t>
      </w:r>
      <w:r w:rsidR="006029DE" w:rsidRPr="005970C9">
        <w:t xml:space="preserve">ассмотрены перспективные балансы производительности водоподготовительных установок в </w:t>
      </w:r>
      <w:r w:rsidR="009C38E7" w:rsidRPr="005970C9">
        <w:t xml:space="preserve">период </w:t>
      </w:r>
      <w:r w:rsidR="006029DE" w:rsidRPr="005970C9">
        <w:t xml:space="preserve">с </w:t>
      </w:r>
      <w:r w:rsidR="00AC3708" w:rsidRPr="005970C9">
        <w:t>20</w:t>
      </w:r>
      <w:r w:rsidR="00597B7E" w:rsidRPr="005970C9">
        <w:t>22</w:t>
      </w:r>
      <w:r w:rsidR="00AC3708" w:rsidRPr="005970C9">
        <w:t xml:space="preserve"> </w:t>
      </w:r>
      <w:r w:rsidR="007010E8" w:rsidRPr="005970C9">
        <w:t xml:space="preserve">г. </w:t>
      </w:r>
      <w:r w:rsidR="00AC3708" w:rsidRPr="005970C9">
        <w:t xml:space="preserve">по </w:t>
      </w:r>
      <w:r w:rsidR="00DD0BFB" w:rsidRPr="005970C9">
        <w:t>2</w:t>
      </w:r>
      <w:r w:rsidR="00153FD3" w:rsidRPr="005970C9">
        <w:t>0</w:t>
      </w:r>
      <w:r w:rsidR="006B35B8">
        <w:t>29</w:t>
      </w:r>
      <w:r w:rsidR="00C479E2" w:rsidRPr="005970C9">
        <w:t xml:space="preserve"> </w:t>
      </w:r>
      <w:r w:rsidR="00DD0BFB" w:rsidRPr="005970C9">
        <w:t>г</w:t>
      </w:r>
      <w:r w:rsidR="00AC3708" w:rsidRPr="005970C9">
        <w:t>.).</w:t>
      </w:r>
      <w:r w:rsidR="00264F3C" w:rsidRPr="005970C9">
        <w:t xml:space="preserve"> </w:t>
      </w:r>
      <w:r w:rsidR="002B732A" w:rsidRPr="005970C9">
        <w:t xml:space="preserve">Глава переработана </w:t>
      </w:r>
      <w:r w:rsidR="008275D3" w:rsidRPr="005970C9">
        <w:t xml:space="preserve">в соответствии </w:t>
      </w:r>
      <w:r w:rsidR="00780802" w:rsidRPr="005970C9">
        <w:t>с</w:t>
      </w:r>
      <w:r w:rsidR="00097E6E" w:rsidRPr="005970C9">
        <w:t xml:space="preserve"> действующей редакцией </w:t>
      </w:r>
      <w:r w:rsidR="00C879D3" w:rsidRPr="005970C9">
        <w:t>Постановления Правительства РФ от 22.02.2012 № 154</w:t>
      </w:r>
      <w:r w:rsidR="00C479E2" w:rsidRPr="005970C9">
        <w:t xml:space="preserve"> </w:t>
      </w:r>
      <w:r w:rsidR="00097E6E" w:rsidRPr="005970C9">
        <w:t xml:space="preserve">«О требованиях к схемам теплоснабжения, порядку их </w:t>
      </w:r>
      <w:r w:rsidR="008E4EBE" w:rsidRPr="005970C9">
        <w:t>разработки</w:t>
      </w:r>
      <w:r w:rsidR="00097E6E" w:rsidRPr="005970C9">
        <w:t xml:space="preserve"> и утверждения» </w:t>
      </w:r>
      <w:r w:rsidR="00C6704F" w:rsidRPr="005970C9">
        <w:t xml:space="preserve">(в редакции </w:t>
      </w:r>
      <w:r w:rsidR="007010E8" w:rsidRPr="005970C9">
        <w:t>Постановлений Правительства РФ</w:t>
      </w:r>
      <w:r w:rsidR="00097E6E" w:rsidRPr="005970C9">
        <w:t xml:space="preserve"> от 07.10.2014 № 1016, от 18.03.2016 № 208, от 23.03.2016 № 229, от 12.07.2016 № 666, от 03.04.2018 № 405, от 16.03.2019 № </w:t>
      </w:r>
      <w:r w:rsidR="00127490" w:rsidRPr="005970C9">
        <w:t>276) и Методическими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366E61D4" w14:textId="77777777" w:rsidR="006029DE" w:rsidRPr="005970C9" w:rsidRDefault="006029DE" w:rsidP="0006129B">
      <w:pPr>
        <w:sectPr w:rsidR="006029DE" w:rsidRPr="005970C9" w:rsidSect="00F83FC4">
          <w:footerReference w:type="default" r:id="rId21"/>
          <w:pgSz w:w="16838" w:h="11906" w:orient="landscape"/>
          <w:pgMar w:top="1134" w:right="851" w:bottom="1134" w:left="1134" w:header="708" w:footer="708" w:gutter="0"/>
          <w:cols w:space="708"/>
          <w:docGrid w:linePitch="360"/>
        </w:sectPr>
      </w:pPr>
    </w:p>
    <w:p w14:paraId="43ABCC32" w14:textId="77777777" w:rsidR="003A5836" w:rsidRPr="005970C9" w:rsidRDefault="003A5836" w:rsidP="0006129B">
      <w:pPr>
        <w:pStyle w:val="1"/>
      </w:pPr>
      <w:bookmarkStart w:id="278" w:name="_Toc152312394"/>
      <w:r w:rsidRPr="005970C9">
        <w:lastRenderedPageBreak/>
        <w:t xml:space="preserve">ГЛАВА </w:t>
      </w:r>
      <w:r w:rsidR="00231152" w:rsidRPr="005970C9">
        <w:t>7</w:t>
      </w:r>
      <w:r w:rsidRPr="005970C9">
        <w:t xml:space="preserve"> </w:t>
      </w:r>
      <w:bookmarkEnd w:id="274"/>
      <w:bookmarkEnd w:id="275"/>
      <w:bookmarkEnd w:id="277"/>
      <w:r w:rsidR="008B4EE3" w:rsidRPr="005970C9">
        <w:t>Предложения по строительству, реконструкции, техническому перевооружению и (или) модернизации источников тепловой энергии</w:t>
      </w:r>
      <w:bookmarkEnd w:id="278"/>
    </w:p>
    <w:p w14:paraId="30C56D43" w14:textId="77777777" w:rsidR="002355D3" w:rsidRPr="005970C9" w:rsidRDefault="00F8193E" w:rsidP="0006129B">
      <w:pPr>
        <w:pStyle w:val="21"/>
        <w:spacing w:line="240" w:lineRule="auto"/>
      </w:pPr>
      <w:bookmarkStart w:id="279" w:name="_Toc152312395"/>
      <w:r w:rsidRPr="005970C9">
        <w:t>7.1</w:t>
      </w:r>
      <w:r w:rsidR="002355D3" w:rsidRPr="005970C9">
        <w:t xml:space="preserve"> </w:t>
      </w:r>
      <w:r w:rsidRPr="005970C9">
        <w:t>О</w:t>
      </w:r>
      <w:r w:rsidR="008B4EE3" w:rsidRPr="005970C9">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5970C9">
        <w:t xml:space="preserve"> (</w:t>
      </w:r>
      <w:r w:rsidR="00D548D2" w:rsidRPr="005970C9">
        <w:rPr>
          <w:rStyle w:val="ed"/>
        </w:rPr>
        <w:t>утв. Приказом Минэнерго России от 05.03.2019 № 212 «Об утверждении Методических указаний по разработке схем теплоснабжения»</w:t>
      </w:r>
      <w:r w:rsidRPr="005970C9">
        <w:t>)</w:t>
      </w:r>
      <w:bookmarkEnd w:id="279"/>
    </w:p>
    <w:p w14:paraId="20FD67AD" w14:textId="77777777" w:rsidR="004E4FD0" w:rsidRPr="005970C9" w:rsidRDefault="00C879D3" w:rsidP="0006129B">
      <w:pPr>
        <w:pStyle w:val="Affb"/>
      </w:pPr>
      <w:r w:rsidRPr="005970C9">
        <w:t>Согласно статье 14</w:t>
      </w:r>
      <w:r w:rsidR="004E4FD0" w:rsidRPr="005970C9">
        <w:t xml:space="preserve"> </w:t>
      </w:r>
      <w:r w:rsidRPr="005970C9">
        <w:t>Федерального закона от 27.07.2010 № 190-ФЗ «О теплоснабжении»</w:t>
      </w:r>
      <w:r w:rsidR="004E4FD0" w:rsidRPr="005970C9">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5970C9">
        <w:t>особенностей,</w:t>
      </w:r>
      <w:r w:rsidR="004E4FD0" w:rsidRPr="005970C9">
        <w:t xml:space="preserve"> предусмотренных </w:t>
      </w:r>
      <w:r w:rsidRPr="005970C9">
        <w:t>Федерального закона от 27.07.2010 № 190-ФЗ «О теплоснабжении»</w:t>
      </w:r>
      <w:r w:rsidR="004E4FD0" w:rsidRPr="005970C9">
        <w:t xml:space="preserve"> и </w:t>
      </w:r>
      <w:r w:rsidRPr="005970C9">
        <w:t>П</w:t>
      </w:r>
      <w:r w:rsidR="004E4FD0" w:rsidRPr="005970C9">
        <w:t xml:space="preserve">равилами подключения к системам теплоснабжения, </w:t>
      </w:r>
      <w:r w:rsidRPr="005970C9">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5970C9">
        <w:t xml:space="preserve"> (далее по тексту - Правила подключения к системам теплоснабжения)</w:t>
      </w:r>
      <w:r w:rsidR="002231A2" w:rsidRPr="005970C9">
        <w:t>.</w:t>
      </w:r>
    </w:p>
    <w:p w14:paraId="347F2480" w14:textId="77777777" w:rsidR="004E4FD0" w:rsidRPr="005970C9" w:rsidRDefault="004E4FD0" w:rsidP="0006129B">
      <w:pPr>
        <w:pStyle w:val="Affb"/>
      </w:pPr>
      <w:r w:rsidRPr="005970C9">
        <w:t>Подключение осуществляется на основании договора на подключение к системе теплоснабжения</w:t>
      </w:r>
      <w:r w:rsidR="00C879D3" w:rsidRPr="005970C9">
        <w:t>,</w:t>
      </w:r>
      <w:r w:rsidRPr="005970C9">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5970C9">
        <w:t>ю</w:t>
      </w:r>
      <w:r w:rsidRPr="005970C9">
        <w:t xml:space="preserve"> соответствующего договора, устанавливаются </w:t>
      </w:r>
      <w:r w:rsidR="002231A2" w:rsidRPr="005970C9">
        <w:t>Правилами подключ</w:t>
      </w:r>
      <w:r w:rsidR="00CE24AB" w:rsidRPr="005970C9">
        <w:t>ения к системам теплоснабжения.</w:t>
      </w:r>
    </w:p>
    <w:p w14:paraId="0CA81560" w14:textId="77777777" w:rsidR="002231A2" w:rsidRPr="005970C9" w:rsidRDefault="004E4FD0" w:rsidP="0006129B">
      <w:pPr>
        <w:pStyle w:val="Affb"/>
      </w:pPr>
      <w:r w:rsidRPr="005970C9">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5970C9" w:rsidRDefault="004E4FD0" w:rsidP="0006129B">
      <w:pPr>
        <w:pStyle w:val="Affb"/>
      </w:pPr>
      <w:r w:rsidRPr="005970C9">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5970C9">
        <w:t>,</w:t>
      </w:r>
      <w:r w:rsidRPr="005970C9">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5970C9">
        <w:t>П</w:t>
      </w:r>
      <w:r w:rsidRPr="005970C9">
        <w:t>равилами подключения к системам теплосн</w:t>
      </w:r>
      <w:r w:rsidR="002231A2" w:rsidRPr="005970C9">
        <w:t>абжения</w:t>
      </w:r>
      <w:r w:rsidR="00CE24AB" w:rsidRPr="005970C9">
        <w:t>.</w:t>
      </w:r>
    </w:p>
    <w:p w14:paraId="2B13905A" w14:textId="77777777" w:rsidR="004E4FD0" w:rsidRPr="005970C9" w:rsidRDefault="004E4FD0" w:rsidP="0006129B">
      <w:pPr>
        <w:pStyle w:val="Affb"/>
      </w:pPr>
      <w:r w:rsidRPr="005970C9">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w:t>
      </w:r>
      <w:r w:rsidRPr="005970C9">
        <w:lastRenderedPageBreak/>
        <w:t xml:space="preserve">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5970C9">
        <w:t>П</w:t>
      </w:r>
      <w:r w:rsidRPr="005970C9">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5970C9">
        <w:t>в</w:t>
      </w:r>
      <w:r w:rsidRPr="005970C9">
        <w:t xml:space="preserve"> порядке и на основании критериев, которые установлены порядком разработки и у</w:t>
      </w:r>
      <w:r w:rsidR="00D548D2" w:rsidRPr="005970C9">
        <w:t>тверждения схем теплоснабжения</w:t>
      </w:r>
      <w:r w:rsidRPr="005970C9">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77777777" w:rsidR="004E4FD0" w:rsidRPr="005970C9" w:rsidRDefault="004E4FD0" w:rsidP="0006129B">
      <w:pPr>
        <w:pStyle w:val="Affb"/>
      </w:pPr>
      <w:r w:rsidRPr="005970C9">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5970C9">
        <w:t>П</w:t>
      </w:r>
      <w:r w:rsidRPr="005970C9">
        <w:t xml:space="preserve">равилами регулирования цен (тарифов) в сфере теплоснабжения, утвержденными </w:t>
      </w:r>
      <w:r w:rsidR="00CE24AB" w:rsidRPr="005970C9">
        <w:t>Постановлением Правительства РФ от 22.10.2012 № 1075 «О ценообразовании в сфере теплоснабжения»</w:t>
      </w:r>
      <w:r w:rsidRPr="005970C9">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5970C9">
        <w:t>П</w:t>
      </w:r>
      <w:r w:rsidRPr="005970C9">
        <w:t>равилами подключения к системам теплоснабжен</w:t>
      </w:r>
      <w:r w:rsidR="00CE24AB" w:rsidRPr="005970C9">
        <w:t>ия</w:t>
      </w:r>
      <w:r w:rsidR="00CE22C8" w:rsidRPr="005970C9">
        <w:t>.</w:t>
      </w:r>
    </w:p>
    <w:p w14:paraId="0EEC3569" w14:textId="77777777" w:rsidR="004E4FD0" w:rsidRPr="005970C9" w:rsidRDefault="004E4FD0" w:rsidP="0006129B">
      <w:pPr>
        <w:pStyle w:val="Affb"/>
      </w:pPr>
      <w:r w:rsidRPr="005970C9">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5970C9" w:rsidRDefault="004E4FD0" w:rsidP="0006129B">
      <w:pPr>
        <w:pStyle w:val="Affb"/>
      </w:pPr>
      <w:r w:rsidRPr="005970C9">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77777777" w:rsidR="004E4FD0" w:rsidRPr="005970C9" w:rsidRDefault="004E4FD0" w:rsidP="0006129B">
      <w:pPr>
        <w:pStyle w:val="Affb"/>
      </w:pPr>
      <w:r w:rsidRPr="005970C9">
        <w:t xml:space="preserve">Кроме того, согласно </w:t>
      </w:r>
      <w:r w:rsidR="00CE22C8" w:rsidRPr="005970C9">
        <w:t>СП 42.13330.2016</w:t>
      </w:r>
      <w:r w:rsidRPr="005970C9">
        <w:t xml:space="preserve"> </w:t>
      </w:r>
      <w:r w:rsidR="00F408F2" w:rsidRPr="005970C9">
        <w:t>«</w:t>
      </w:r>
      <w:r w:rsidR="00D548D2" w:rsidRPr="005970C9">
        <w:t>Свод правил. Градостроительство. Планировка и застройка городских и сельских поселений. Актуализированная редакция СНиП 2.07.01-89*</w:t>
      </w:r>
      <w:r w:rsidR="00F408F2" w:rsidRPr="005970C9">
        <w:t>»</w:t>
      </w:r>
      <w:r w:rsidRPr="005970C9">
        <w:t>,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5970C9">
        <w:t>ламентов: экологических; санитарно-гигиенических;</w:t>
      </w:r>
      <w:r w:rsidRPr="005970C9">
        <w:t xml:space="preserve"> противопожарных требований</w:t>
      </w:r>
      <w:r w:rsidR="00C94EE4" w:rsidRPr="005970C9">
        <w:t>.</w:t>
      </w:r>
      <w:r w:rsidRPr="005970C9">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77777777" w:rsidR="004E4FD0" w:rsidRPr="005970C9" w:rsidRDefault="004E4FD0" w:rsidP="0006129B">
      <w:pPr>
        <w:pStyle w:val="Affb"/>
      </w:pPr>
      <w:r w:rsidRPr="005970C9">
        <w:t xml:space="preserve">Согласно </w:t>
      </w:r>
      <w:r w:rsidR="00D548D2" w:rsidRPr="005970C9">
        <w:t>СП 60.13330.2020 «Свод правил. Отопление, вентиляция и кондиционирование воздуха. СНиП 41-01-2003»</w:t>
      </w:r>
      <w:r w:rsidRPr="005970C9">
        <w:t xml:space="preserve">, для индивидуального теплоснабжения зданий следует применять </w:t>
      </w:r>
      <w:r w:rsidRPr="005970C9">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5970C9">
        <w:rPr>
          <w:vertAlign w:val="superscript"/>
        </w:rPr>
        <w:t>о</w:t>
      </w:r>
      <w:r w:rsidRPr="005970C9">
        <w:t>С и 0,6 М</w:t>
      </w:r>
      <w:r w:rsidR="00F408F2" w:rsidRPr="005970C9">
        <w:t>п</w:t>
      </w:r>
      <w:r w:rsidRPr="005970C9">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77777777" w:rsidR="004E4FD0" w:rsidRPr="005970C9" w:rsidRDefault="004E4FD0" w:rsidP="0006129B">
      <w:pPr>
        <w:pStyle w:val="Affb"/>
      </w:pPr>
      <w:r w:rsidRPr="005970C9">
        <w:t xml:space="preserve">Условия организации поквартирного теплоснабжения определены в </w:t>
      </w:r>
      <w:r w:rsidR="00D548D2" w:rsidRPr="005970C9">
        <w:t>СП 54.13330.2016 «Свод правил. Здания жилые многоквартирные. Актуализированная редакция СНиП 31-01-2003»</w:t>
      </w:r>
      <w:r w:rsidRPr="005970C9">
        <w:t xml:space="preserve"> и </w:t>
      </w:r>
      <w:r w:rsidR="00D548D2" w:rsidRPr="005970C9">
        <w:t>СП 60.13330.2020 «Свод правил. Отопление, вентиляция и кондиционирование воздуха. СНиП 41-01-2003»</w:t>
      </w:r>
      <w:r w:rsidRPr="005970C9">
        <w:t>.</w:t>
      </w:r>
    </w:p>
    <w:p w14:paraId="7E2B8AF1" w14:textId="77777777" w:rsidR="004E4FD0" w:rsidRPr="005970C9" w:rsidRDefault="004E4FD0" w:rsidP="0006129B">
      <w:pPr>
        <w:pStyle w:val="Affb"/>
      </w:pPr>
      <w:r w:rsidRPr="005970C9">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77E29F2" w14:textId="77777777" w:rsidR="004E4FD0" w:rsidRPr="005970C9" w:rsidRDefault="004E4FD0" w:rsidP="0006129B">
      <w:pPr>
        <w:pStyle w:val="Affb"/>
      </w:pPr>
      <w:r w:rsidRPr="005970C9">
        <w:t>•</w:t>
      </w:r>
      <w:r w:rsidRPr="005970C9">
        <w:tab/>
        <w:t>значительной удаленности от существующих и перспективных тепловых сетей;</w:t>
      </w:r>
    </w:p>
    <w:p w14:paraId="6E1C266B" w14:textId="77777777" w:rsidR="004E4FD0" w:rsidRPr="005970C9" w:rsidRDefault="004E4FD0" w:rsidP="0006129B">
      <w:pPr>
        <w:pStyle w:val="Affb"/>
      </w:pPr>
      <w:r w:rsidRPr="005970C9">
        <w:t>•</w:t>
      </w:r>
      <w:r w:rsidRPr="005970C9">
        <w:tab/>
        <w:t>малой подключаемой нагрузки (менее 0,01 Гкал/ч);</w:t>
      </w:r>
    </w:p>
    <w:p w14:paraId="48FABA3A" w14:textId="77777777" w:rsidR="004E4FD0" w:rsidRPr="005970C9" w:rsidRDefault="004E4FD0" w:rsidP="0006129B">
      <w:pPr>
        <w:pStyle w:val="Affb"/>
      </w:pPr>
      <w:r w:rsidRPr="005970C9">
        <w:t>•</w:t>
      </w:r>
      <w:r w:rsidRPr="005970C9">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5970C9" w:rsidRDefault="004E4FD0" w:rsidP="0006129B">
      <w:pPr>
        <w:pStyle w:val="Affb"/>
      </w:pPr>
      <w:r w:rsidRPr="005970C9">
        <w:t>•</w:t>
      </w:r>
      <w:r w:rsidRPr="005970C9">
        <w:tab/>
        <w:t xml:space="preserve">использования тепловой энергии в технологических целях. </w:t>
      </w:r>
    </w:p>
    <w:p w14:paraId="51DDF1A1" w14:textId="77777777" w:rsidR="004E4FD0" w:rsidRPr="005970C9" w:rsidRDefault="004E4FD0" w:rsidP="0006129B">
      <w:pPr>
        <w:pStyle w:val="Affb"/>
      </w:pPr>
      <w:r w:rsidRPr="005970C9">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77777777" w:rsidR="004E4FD0" w:rsidRPr="005970C9" w:rsidRDefault="00CE22C8" w:rsidP="0006129B">
      <w:pPr>
        <w:pStyle w:val="Affb"/>
      </w:pPr>
      <w:r w:rsidRPr="005970C9">
        <w:t xml:space="preserve">В соответствии с пунктом </w:t>
      </w:r>
      <w:r w:rsidR="004E4FD0" w:rsidRPr="005970C9">
        <w:t>15 с</w:t>
      </w:r>
      <w:r w:rsidR="00C94EE4" w:rsidRPr="005970C9">
        <w:t xml:space="preserve">татьи </w:t>
      </w:r>
      <w:r w:rsidR="004E4FD0" w:rsidRPr="005970C9">
        <w:t xml:space="preserve">14 </w:t>
      </w:r>
      <w:r w:rsidR="00D548D2" w:rsidRPr="005970C9">
        <w:t>Федерального закона от 27.07.2010 № 190-ФЗ «О теплоснабжении»</w:t>
      </w:r>
      <w:r w:rsidR="004E4FD0" w:rsidRPr="005970C9">
        <w:t>, запрещается перех</w:t>
      </w:r>
      <w:r w:rsidR="002664F2" w:rsidRPr="005970C9">
        <w:t xml:space="preserve">од </w:t>
      </w:r>
      <w:r w:rsidR="004E4FD0" w:rsidRPr="005970C9">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5970C9">
        <w:t>П</w:t>
      </w:r>
      <w:r w:rsidR="004E4FD0" w:rsidRPr="005970C9">
        <w:t xml:space="preserve">равилами подключения к системам теплоснабжения, утвержденными </w:t>
      </w:r>
      <w:r w:rsidR="00CE24AB" w:rsidRPr="005970C9">
        <w:t>Постановлением Правительства РФ</w:t>
      </w:r>
      <w:r w:rsidR="00C94EE4" w:rsidRPr="005970C9">
        <w:t xml:space="preserve"> </w:t>
      </w:r>
      <w:r w:rsidR="00D548D2" w:rsidRPr="005970C9">
        <w:t xml:space="preserve">от 05.07.2018 </w:t>
      </w:r>
      <w:r w:rsidRPr="005970C9">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5970C9">
        <w:t>дерации»</w:t>
      </w:r>
      <w:r w:rsidR="004E4FD0" w:rsidRPr="005970C9">
        <w:t>, при наличии осуществленного в надлежащем порядке подключения к системам теплоснабжения многоквартирных домов.</w:t>
      </w:r>
    </w:p>
    <w:p w14:paraId="1609C66C" w14:textId="3E311296" w:rsidR="006804FD" w:rsidRPr="005970C9" w:rsidRDefault="006804FD" w:rsidP="006804FD">
      <w:pPr>
        <w:ind w:firstLine="567"/>
      </w:pPr>
      <w:r w:rsidRPr="005970C9">
        <w:t>В соответствии со строительными нормами и правилами (СНиП 31-01 2003 «Здания жилые</w:t>
      </w:r>
      <w:r w:rsidRPr="005970C9">
        <w:rPr>
          <w:spacing w:val="-13"/>
        </w:rPr>
        <w:t xml:space="preserve"> </w:t>
      </w:r>
      <w:r w:rsidRPr="005970C9">
        <w:t>многоквартирные»)</w:t>
      </w:r>
      <w:r w:rsidRPr="005970C9">
        <w:rPr>
          <w:spacing w:val="-10"/>
        </w:rPr>
        <w:t xml:space="preserve"> </w:t>
      </w:r>
      <w:r w:rsidRPr="005970C9">
        <w:t>применение</w:t>
      </w:r>
      <w:r w:rsidRPr="005970C9">
        <w:rPr>
          <w:spacing w:val="-13"/>
        </w:rPr>
        <w:t xml:space="preserve"> </w:t>
      </w:r>
      <w:r w:rsidRPr="005970C9">
        <w:t>систем</w:t>
      </w:r>
      <w:r w:rsidRPr="005970C9">
        <w:rPr>
          <w:spacing w:val="-8"/>
        </w:rPr>
        <w:t xml:space="preserve"> </w:t>
      </w:r>
      <w:r w:rsidRPr="005970C9">
        <w:t>поквартирного</w:t>
      </w:r>
      <w:r w:rsidRPr="005970C9">
        <w:rPr>
          <w:spacing w:val="-11"/>
        </w:rPr>
        <w:t xml:space="preserve"> </w:t>
      </w:r>
      <w:r w:rsidRPr="005970C9">
        <w:t>теплоснабжения</w:t>
      </w:r>
      <w:r w:rsidRPr="005970C9">
        <w:rPr>
          <w:spacing w:val="-12"/>
        </w:rPr>
        <w:t xml:space="preserve"> </w:t>
      </w:r>
      <w:r w:rsidRPr="005970C9">
        <w:t>может</w:t>
      </w:r>
      <w:r w:rsidRPr="005970C9">
        <w:rPr>
          <w:spacing w:val="-12"/>
        </w:rPr>
        <w:t xml:space="preserve"> </w:t>
      </w:r>
      <w:r w:rsidRPr="005970C9">
        <w:t>быть предусмотрено только для вновь вводимых здани</w:t>
      </w:r>
      <w:r w:rsidR="00A64511" w:rsidRPr="005970C9">
        <w:t>й</w:t>
      </w:r>
      <w:r w:rsidRPr="005970C9">
        <w:t>, которые изначально проектируются под</w:t>
      </w:r>
      <w:r w:rsidRPr="005970C9">
        <w:rPr>
          <w:spacing w:val="-6"/>
        </w:rPr>
        <w:t xml:space="preserve"> </w:t>
      </w:r>
      <w:r w:rsidRPr="005970C9">
        <w:t>установку</w:t>
      </w:r>
      <w:r w:rsidRPr="005970C9">
        <w:rPr>
          <w:spacing w:val="-12"/>
        </w:rPr>
        <w:t xml:space="preserve"> </w:t>
      </w:r>
      <w:r w:rsidRPr="005970C9">
        <w:t>индивидуальных</w:t>
      </w:r>
      <w:r w:rsidRPr="005970C9">
        <w:rPr>
          <w:spacing w:val="-4"/>
        </w:rPr>
        <w:t xml:space="preserve"> </w:t>
      </w:r>
      <w:r w:rsidRPr="005970C9">
        <w:t>теплогенераторов</w:t>
      </w:r>
      <w:r w:rsidRPr="005970C9">
        <w:rPr>
          <w:spacing w:val="-9"/>
        </w:rPr>
        <w:t xml:space="preserve"> </w:t>
      </w:r>
      <w:r w:rsidRPr="005970C9">
        <w:t>в</w:t>
      </w:r>
      <w:r w:rsidRPr="005970C9">
        <w:rPr>
          <w:spacing w:val="-8"/>
        </w:rPr>
        <w:t xml:space="preserve"> </w:t>
      </w:r>
      <w:r w:rsidRPr="005970C9">
        <w:t>каждой</w:t>
      </w:r>
      <w:r w:rsidRPr="005970C9">
        <w:rPr>
          <w:spacing w:val="-9"/>
        </w:rPr>
        <w:t xml:space="preserve"> </w:t>
      </w:r>
      <w:r w:rsidRPr="005970C9">
        <w:t>квартире.</w:t>
      </w:r>
      <w:r w:rsidRPr="005970C9">
        <w:rPr>
          <w:spacing w:val="-10"/>
        </w:rPr>
        <w:t xml:space="preserve"> </w:t>
      </w:r>
      <w:r w:rsidRPr="005970C9">
        <w:t>Допускается</w:t>
      </w:r>
      <w:r w:rsidRPr="005970C9">
        <w:rPr>
          <w:spacing w:val="-7"/>
        </w:rPr>
        <w:t xml:space="preserve"> </w:t>
      </w:r>
      <w:r w:rsidRPr="005970C9">
        <w:t xml:space="preserve">перевод существующих многоквартирных домов на поквартирное теплоснабжение </w:t>
      </w:r>
      <w:r w:rsidRPr="005970C9">
        <w:rPr>
          <w:spacing w:val="-3"/>
        </w:rPr>
        <w:t xml:space="preserve">от </w:t>
      </w:r>
      <w:r w:rsidRPr="005970C9">
        <w:t>индивидуальных</w:t>
      </w:r>
      <w:r w:rsidRPr="005970C9">
        <w:rPr>
          <w:spacing w:val="-8"/>
        </w:rPr>
        <w:t xml:space="preserve"> </w:t>
      </w:r>
      <w:r w:rsidRPr="005970C9">
        <w:t>теплогенераторов</w:t>
      </w:r>
      <w:r w:rsidRPr="005970C9">
        <w:rPr>
          <w:spacing w:val="-10"/>
        </w:rPr>
        <w:t xml:space="preserve"> </w:t>
      </w:r>
      <w:r w:rsidRPr="005970C9">
        <w:t>с</w:t>
      </w:r>
      <w:r w:rsidRPr="005970C9">
        <w:rPr>
          <w:spacing w:val="-8"/>
        </w:rPr>
        <w:t xml:space="preserve"> </w:t>
      </w:r>
      <w:r w:rsidRPr="005970C9">
        <w:t>закрытыми</w:t>
      </w:r>
      <w:r w:rsidRPr="005970C9">
        <w:rPr>
          <w:spacing w:val="-9"/>
        </w:rPr>
        <w:t xml:space="preserve"> </w:t>
      </w:r>
      <w:r w:rsidRPr="005970C9">
        <w:t>камерами</w:t>
      </w:r>
      <w:r w:rsidRPr="005970C9">
        <w:rPr>
          <w:spacing w:val="-6"/>
        </w:rPr>
        <w:t xml:space="preserve"> </w:t>
      </w:r>
      <w:r w:rsidRPr="005970C9">
        <w:t>сгорания</w:t>
      </w:r>
      <w:r w:rsidRPr="005970C9">
        <w:rPr>
          <w:spacing w:val="-10"/>
        </w:rPr>
        <w:t xml:space="preserve"> </w:t>
      </w:r>
      <w:r w:rsidRPr="005970C9">
        <w:t>на</w:t>
      </w:r>
      <w:r w:rsidRPr="005970C9">
        <w:rPr>
          <w:spacing w:val="-11"/>
        </w:rPr>
        <w:t xml:space="preserve"> </w:t>
      </w:r>
      <w:r w:rsidRPr="005970C9">
        <w:t>природном</w:t>
      </w:r>
      <w:r w:rsidRPr="005970C9">
        <w:rPr>
          <w:spacing w:val="-9"/>
        </w:rPr>
        <w:t xml:space="preserve"> </w:t>
      </w:r>
      <w:r w:rsidRPr="005970C9">
        <w:t>газе</w:t>
      </w:r>
      <w:r w:rsidRPr="005970C9">
        <w:rPr>
          <w:spacing w:val="-11"/>
        </w:rPr>
        <w:t xml:space="preserve"> </w:t>
      </w:r>
      <w:r w:rsidRPr="005970C9">
        <w:t>при полной или частичной проектной реконструкции инженерных систем переводимого дома, а именно: общей системы теплоснабжения дома, общей системы газоснабжения дома, в том числе внутридомовой газораспределительной сети, газового ввода, а в некоторых случаях и уличного распределительного газопровода; системы дымоудаления и подвода воздуха для горения</w:t>
      </w:r>
      <w:r w:rsidRPr="005970C9">
        <w:rPr>
          <w:spacing w:val="-1"/>
        </w:rPr>
        <w:t xml:space="preserve"> </w:t>
      </w:r>
      <w:r w:rsidRPr="005970C9">
        <w:t>газа.</w:t>
      </w:r>
    </w:p>
    <w:p w14:paraId="643B458D" w14:textId="0B688C0E" w:rsidR="00267729" w:rsidRPr="005970C9" w:rsidRDefault="00153FD3" w:rsidP="0006129B">
      <w:pPr>
        <w:pStyle w:val="Affb"/>
      </w:pPr>
      <w:r w:rsidRPr="005970C9">
        <w:t>Обоснование организации индивидуального теплоснабжения в зонах застройки</w:t>
      </w:r>
      <w:r w:rsidR="00D458C1" w:rsidRPr="005970C9">
        <w:t xml:space="preserve"> </w:t>
      </w:r>
      <w:r w:rsidR="001E65C3" w:rsidRPr="005970C9">
        <w:t>поселения</w:t>
      </w:r>
      <w:r w:rsidRPr="005970C9">
        <w:t xml:space="preserve"> малоэтажными жилыми зданиям приведено в п. </w:t>
      </w:r>
      <w:r w:rsidR="005E0AC2" w:rsidRPr="005970C9">
        <w:t>7.11</w:t>
      </w:r>
      <w:r w:rsidRPr="005970C9">
        <w:t xml:space="preserve"> настоящей </w:t>
      </w:r>
      <w:r w:rsidR="005E0AC2" w:rsidRPr="005970C9">
        <w:t>Г</w:t>
      </w:r>
      <w:r w:rsidRPr="005970C9">
        <w:t>лавы.</w:t>
      </w:r>
    </w:p>
    <w:p w14:paraId="50E8155A" w14:textId="77777777" w:rsidR="00A14618" w:rsidRPr="005970C9" w:rsidRDefault="00F8193E" w:rsidP="0006129B">
      <w:pPr>
        <w:pStyle w:val="21"/>
        <w:spacing w:line="240" w:lineRule="auto"/>
        <w:rPr>
          <w:rStyle w:val="ed"/>
        </w:rPr>
      </w:pPr>
      <w:bookmarkStart w:id="280" w:name="_Toc152312396"/>
      <w:r w:rsidRPr="005970C9">
        <w:rPr>
          <w:rStyle w:val="ed"/>
        </w:rPr>
        <w:t>7.2</w:t>
      </w:r>
      <w:r w:rsidR="00A14618" w:rsidRPr="005970C9">
        <w:rPr>
          <w:rStyle w:val="ed"/>
        </w:rPr>
        <w:t> </w:t>
      </w:r>
      <w:r w:rsidRPr="005970C9">
        <w:rPr>
          <w:rStyle w:val="ed"/>
        </w:rPr>
        <w:t>О</w:t>
      </w:r>
      <w:r w:rsidR="008B4EE3" w:rsidRPr="005970C9">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0"/>
    </w:p>
    <w:p w14:paraId="72880372" w14:textId="6D77F33A" w:rsidR="0094797C" w:rsidRPr="005970C9" w:rsidRDefault="00C57D6B" w:rsidP="0006129B">
      <w:pPr>
        <w:ind w:firstLine="709"/>
      </w:pPr>
      <w:r w:rsidRPr="005970C9">
        <w:t xml:space="preserve">На территории поселения </w:t>
      </w:r>
      <w:r w:rsidR="00601DF2" w:rsidRPr="005970C9">
        <w:t>источники</w:t>
      </w:r>
      <w:r w:rsidR="00851204" w:rsidRPr="005970C9">
        <w:t xml:space="preserve"> </w:t>
      </w:r>
      <w:r w:rsidR="00601DF2" w:rsidRPr="005970C9">
        <w:t>тепловой</w:t>
      </w:r>
      <w:r w:rsidR="00851204" w:rsidRPr="005970C9">
        <w:t xml:space="preserve"> </w:t>
      </w:r>
      <w:r w:rsidR="00601DF2" w:rsidRPr="005970C9">
        <w:t>энергии,</w:t>
      </w:r>
      <w:r w:rsidR="00851204" w:rsidRPr="005970C9">
        <w:t xml:space="preserve"> </w:t>
      </w:r>
      <w:r w:rsidR="00601DF2" w:rsidRPr="005970C9">
        <w:t>функционирующие</w:t>
      </w:r>
      <w:r w:rsidR="00851204" w:rsidRPr="005970C9">
        <w:t xml:space="preserve"> </w:t>
      </w:r>
      <w:r w:rsidR="00601DF2" w:rsidRPr="005970C9">
        <w:t>в режиме комбинированной выработки электрической и тепловой энергии</w:t>
      </w:r>
      <w:r w:rsidR="00D31737" w:rsidRPr="005970C9">
        <w:t>,</w:t>
      </w:r>
      <w:r w:rsidR="00601DF2" w:rsidRPr="005970C9">
        <w:t xml:space="preserve"> отсутствуют.</w:t>
      </w:r>
    </w:p>
    <w:p w14:paraId="66F91FE0" w14:textId="77777777" w:rsidR="00A14618" w:rsidRPr="005970C9" w:rsidRDefault="00F8193E" w:rsidP="0006129B">
      <w:pPr>
        <w:pStyle w:val="21"/>
        <w:spacing w:line="240" w:lineRule="auto"/>
      </w:pPr>
      <w:bookmarkStart w:id="281" w:name="_Toc152312397"/>
      <w:r w:rsidRPr="005970C9">
        <w:rPr>
          <w:rStyle w:val="ed"/>
        </w:rPr>
        <w:lastRenderedPageBreak/>
        <w:t>7.3</w:t>
      </w:r>
      <w:r w:rsidR="00A14618" w:rsidRPr="005970C9">
        <w:rPr>
          <w:rStyle w:val="ed"/>
        </w:rPr>
        <w:t> </w:t>
      </w:r>
      <w:r w:rsidRPr="005970C9">
        <w:rPr>
          <w:rStyle w:val="ed"/>
        </w:rPr>
        <w:t>А</w:t>
      </w:r>
      <w:r w:rsidR="008B4EE3" w:rsidRPr="005970C9">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5970C9">
        <w:rPr>
          <w:rStyle w:val="ed"/>
        </w:rPr>
        <w:t xml:space="preserve"> (</w:t>
      </w:r>
      <w:r w:rsidR="00D548D2" w:rsidRPr="005970C9">
        <w:rPr>
          <w:rStyle w:val="ed"/>
        </w:rPr>
        <w:t>утв. Приказом Минэнерго России от 05.03.2019 № 212 «Об утверждении Методических указаний по разработке схем теплоснабжения»</w:t>
      </w:r>
      <w:r w:rsidRPr="005970C9">
        <w:rPr>
          <w:rStyle w:val="ed"/>
        </w:rPr>
        <w:t>)</w:t>
      </w:r>
      <w:bookmarkEnd w:id="281"/>
    </w:p>
    <w:p w14:paraId="7E48D121" w14:textId="76DC6945" w:rsidR="00D31737" w:rsidRPr="005970C9" w:rsidRDefault="00C57D6B" w:rsidP="0006129B">
      <w:pPr>
        <w:ind w:firstLine="709"/>
      </w:pPr>
      <w:r w:rsidRPr="005970C9">
        <w:t xml:space="preserve">На территории поселения </w:t>
      </w:r>
      <w:r w:rsidR="00D31737" w:rsidRPr="005970C9">
        <w:t>источники тепловой энергии, функционирующие в режиме комбинированной выработки электрической и тепловой энергии, отсутствуют.</w:t>
      </w:r>
    </w:p>
    <w:p w14:paraId="4A8BC963" w14:textId="77777777" w:rsidR="002355D3" w:rsidRPr="005970C9" w:rsidRDefault="00F8193E" w:rsidP="0006129B">
      <w:pPr>
        <w:pStyle w:val="21"/>
        <w:spacing w:line="240" w:lineRule="auto"/>
      </w:pPr>
      <w:bookmarkStart w:id="282" w:name="_Toc152312398"/>
      <w:r w:rsidRPr="005970C9">
        <w:t>7.4</w:t>
      </w:r>
      <w:r w:rsidR="002355D3" w:rsidRPr="005970C9">
        <w:t xml:space="preserve"> </w:t>
      </w:r>
      <w:r w:rsidRPr="005970C9">
        <w:t>О</w:t>
      </w:r>
      <w:r w:rsidR="008B4EE3" w:rsidRPr="005970C9">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5970C9">
        <w:rPr>
          <w:rStyle w:val="ed"/>
        </w:rPr>
        <w:t xml:space="preserve"> (</w:t>
      </w:r>
      <w:r w:rsidR="00D548D2" w:rsidRPr="005970C9">
        <w:rPr>
          <w:rStyle w:val="ed"/>
        </w:rPr>
        <w:t>утв. Приказом Минэнерго России от 05.03.2019 № 212 «Об утверждении Методических указаний по разработке схем теплоснабжения»</w:t>
      </w:r>
      <w:r w:rsidRPr="005970C9">
        <w:rPr>
          <w:rStyle w:val="ed"/>
        </w:rPr>
        <w:t>)</w:t>
      </w:r>
      <w:bookmarkEnd w:id="282"/>
    </w:p>
    <w:p w14:paraId="6FB9B21B" w14:textId="1395EDA0" w:rsidR="004E4CEA" w:rsidRPr="005970C9" w:rsidRDefault="00601DF2" w:rsidP="0006129B">
      <w:pPr>
        <w:tabs>
          <w:tab w:val="left" w:pos="0"/>
        </w:tabs>
        <w:ind w:firstLine="567"/>
      </w:pPr>
      <w:r w:rsidRPr="005970C9">
        <w:t>Строительство источников тепловой энергии</w:t>
      </w:r>
      <w:r w:rsidR="00D00ED7" w:rsidRPr="005970C9">
        <w:t>,</w:t>
      </w:r>
      <w:r w:rsidRPr="005970C9">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77777777" w:rsidR="002355D3" w:rsidRPr="005970C9" w:rsidRDefault="00F8193E" w:rsidP="0006129B">
      <w:pPr>
        <w:pStyle w:val="21"/>
        <w:spacing w:line="240" w:lineRule="auto"/>
      </w:pPr>
      <w:bookmarkStart w:id="283" w:name="_Toc152312399"/>
      <w:r w:rsidRPr="005970C9">
        <w:t>7.5</w:t>
      </w:r>
      <w:r w:rsidR="002355D3" w:rsidRPr="005970C9">
        <w:t xml:space="preserve"> </w:t>
      </w:r>
      <w:r w:rsidRPr="005970C9">
        <w:t>О</w:t>
      </w:r>
      <w:r w:rsidR="008B4EE3" w:rsidRPr="005970C9">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5970C9">
        <w:rPr>
          <w:rStyle w:val="ed"/>
        </w:rPr>
        <w:t xml:space="preserve"> (</w:t>
      </w:r>
      <w:r w:rsidR="00D548D2" w:rsidRPr="005970C9">
        <w:rPr>
          <w:rStyle w:val="ed"/>
        </w:rPr>
        <w:t>утв. Приказом Минэнерго России от 05.03.2019 № 212 «Об утверждении Методических указаний по разработке схем теплоснабжения»</w:t>
      </w:r>
      <w:r w:rsidRPr="005970C9">
        <w:rPr>
          <w:rStyle w:val="ed"/>
        </w:rPr>
        <w:t>)</w:t>
      </w:r>
      <w:bookmarkEnd w:id="283"/>
    </w:p>
    <w:p w14:paraId="12EAB4B4" w14:textId="4BADA4A5" w:rsidR="00D31737" w:rsidRPr="005970C9" w:rsidRDefault="00C57D6B" w:rsidP="0006129B">
      <w:pPr>
        <w:ind w:firstLine="567"/>
      </w:pPr>
      <w:r w:rsidRPr="005970C9">
        <w:t xml:space="preserve">На территории поселения </w:t>
      </w:r>
      <w:r w:rsidR="00D31737" w:rsidRPr="005970C9">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5970C9" w:rsidRDefault="00835349" w:rsidP="0006129B">
      <w:pPr>
        <w:pStyle w:val="21"/>
        <w:spacing w:line="240" w:lineRule="auto"/>
        <w:rPr>
          <w:rStyle w:val="ed"/>
        </w:rPr>
      </w:pPr>
      <w:bookmarkStart w:id="284" w:name="_Toc152312400"/>
      <w:r w:rsidRPr="005970C9">
        <w:rPr>
          <w:rStyle w:val="ed"/>
        </w:rPr>
        <w:t>7.6</w:t>
      </w:r>
      <w:r w:rsidR="00711897" w:rsidRPr="005970C9">
        <w:rPr>
          <w:rStyle w:val="ed"/>
        </w:rPr>
        <w:t xml:space="preserve"> </w:t>
      </w:r>
      <w:r w:rsidRPr="005970C9">
        <w:rPr>
          <w:rStyle w:val="ed"/>
        </w:rPr>
        <w:t>О</w:t>
      </w:r>
      <w:r w:rsidR="008B4EE3" w:rsidRPr="005970C9">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4"/>
    </w:p>
    <w:p w14:paraId="4D5E5760" w14:textId="77777777" w:rsidR="004E4FD0" w:rsidRPr="005970C9" w:rsidRDefault="004E4FD0" w:rsidP="0006129B">
      <w:pPr>
        <w:pStyle w:val="Affb"/>
      </w:pPr>
      <w:r w:rsidRPr="005970C9">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5970C9" w:rsidRDefault="00835349" w:rsidP="0006129B">
      <w:pPr>
        <w:pStyle w:val="21"/>
        <w:spacing w:line="240" w:lineRule="auto"/>
        <w:rPr>
          <w:rStyle w:val="mark"/>
        </w:rPr>
      </w:pPr>
      <w:bookmarkStart w:id="285" w:name="_Toc152312401"/>
      <w:r w:rsidRPr="005970C9">
        <w:rPr>
          <w:rStyle w:val="ed"/>
        </w:rPr>
        <w:t>7.7</w:t>
      </w:r>
      <w:r w:rsidR="00711897" w:rsidRPr="005970C9">
        <w:rPr>
          <w:rStyle w:val="ed"/>
        </w:rPr>
        <w:t xml:space="preserve"> </w:t>
      </w:r>
      <w:r w:rsidRPr="005970C9">
        <w:rPr>
          <w:rStyle w:val="ed"/>
        </w:rPr>
        <w:t>О</w:t>
      </w:r>
      <w:r w:rsidR="008B4EE3" w:rsidRPr="005970C9">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5"/>
    </w:p>
    <w:p w14:paraId="1C4DC9E3" w14:textId="61640622" w:rsidR="006804FD" w:rsidRPr="005970C9" w:rsidRDefault="006804FD" w:rsidP="006804FD">
      <w:pPr>
        <w:pStyle w:val="Affb"/>
        <w:rPr>
          <w:szCs w:val="24"/>
        </w:rPr>
      </w:pPr>
      <w:bookmarkStart w:id="286" w:name="_Hlk141346074"/>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86"/>
    <w:p w14:paraId="0E8E5F07" w14:textId="77777777" w:rsidR="00B53D55" w:rsidRPr="005970C9" w:rsidRDefault="00B53D55" w:rsidP="00EE4850">
      <w:pPr>
        <w:tabs>
          <w:tab w:val="left" w:pos="0"/>
        </w:tabs>
        <w:ind w:firstLine="567"/>
      </w:pPr>
      <w:r w:rsidRPr="005970C9">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5970C9" w:rsidRDefault="00835349" w:rsidP="0006129B">
      <w:pPr>
        <w:pStyle w:val="21"/>
        <w:spacing w:line="240" w:lineRule="auto"/>
        <w:rPr>
          <w:rStyle w:val="ed"/>
        </w:rPr>
      </w:pPr>
      <w:bookmarkStart w:id="287" w:name="_Toc152312402"/>
      <w:r w:rsidRPr="005970C9">
        <w:rPr>
          <w:rStyle w:val="ed"/>
        </w:rPr>
        <w:lastRenderedPageBreak/>
        <w:t>7.8</w:t>
      </w:r>
      <w:r w:rsidR="00711897" w:rsidRPr="005970C9">
        <w:rPr>
          <w:rStyle w:val="ed"/>
        </w:rPr>
        <w:t xml:space="preserve"> </w:t>
      </w:r>
      <w:r w:rsidRPr="005970C9">
        <w:rPr>
          <w:rStyle w:val="ed"/>
        </w:rPr>
        <w:t>О</w:t>
      </w:r>
      <w:r w:rsidR="008B4EE3" w:rsidRPr="005970C9">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7"/>
    </w:p>
    <w:p w14:paraId="6421BABC" w14:textId="0635137A" w:rsidR="00D31737" w:rsidRPr="005970C9" w:rsidRDefault="00C57D6B" w:rsidP="0006129B">
      <w:pPr>
        <w:ind w:firstLine="567"/>
      </w:pPr>
      <w:r w:rsidRPr="005970C9">
        <w:t xml:space="preserve">На территории поселения </w:t>
      </w:r>
      <w:r w:rsidR="00D31737" w:rsidRPr="005970C9">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5970C9" w:rsidRDefault="00835349" w:rsidP="0006129B">
      <w:pPr>
        <w:pStyle w:val="21"/>
        <w:spacing w:line="240" w:lineRule="auto"/>
        <w:rPr>
          <w:rStyle w:val="ed"/>
        </w:rPr>
      </w:pPr>
      <w:bookmarkStart w:id="288" w:name="_Toc152312403"/>
      <w:r w:rsidRPr="005970C9">
        <w:rPr>
          <w:rStyle w:val="ed"/>
        </w:rPr>
        <w:t>7.9</w:t>
      </w:r>
      <w:r w:rsidR="00711897" w:rsidRPr="005970C9">
        <w:rPr>
          <w:rStyle w:val="ed"/>
        </w:rPr>
        <w:t xml:space="preserve"> </w:t>
      </w:r>
      <w:r w:rsidRPr="005970C9">
        <w:rPr>
          <w:rStyle w:val="ed"/>
        </w:rPr>
        <w:t>О</w:t>
      </w:r>
      <w:r w:rsidR="008B4EE3" w:rsidRPr="005970C9">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8"/>
    </w:p>
    <w:p w14:paraId="5C55DD2B" w14:textId="48BDD0AA" w:rsidR="00C760B0" w:rsidRPr="005970C9" w:rsidRDefault="00C57D6B" w:rsidP="0006129B">
      <w:pPr>
        <w:ind w:firstLine="567"/>
      </w:pPr>
      <w:r w:rsidRPr="005970C9">
        <w:t xml:space="preserve">На территории поселения </w:t>
      </w:r>
      <w:r w:rsidR="00C760B0" w:rsidRPr="005970C9">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5970C9" w:rsidRDefault="00835349" w:rsidP="0006129B">
      <w:pPr>
        <w:pStyle w:val="21"/>
        <w:spacing w:line="240" w:lineRule="auto"/>
        <w:rPr>
          <w:rStyle w:val="ed"/>
        </w:rPr>
      </w:pPr>
      <w:bookmarkStart w:id="289" w:name="_Toc152312404"/>
      <w:r w:rsidRPr="005970C9">
        <w:rPr>
          <w:rStyle w:val="ed"/>
        </w:rPr>
        <w:t>7.10 О</w:t>
      </w:r>
      <w:r w:rsidR="008B4EE3" w:rsidRPr="005970C9">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9"/>
    </w:p>
    <w:p w14:paraId="67D81CB7" w14:textId="6589FD50" w:rsidR="001F6241" w:rsidRPr="005970C9" w:rsidRDefault="001F6241" w:rsidP="001F6241">
      <w:pPr>
        <w:pStyle w:val="Affb"/>
        <w:rPr>
          <w:szCs w:val="24"/>
        </w:rPr>
      </w:pPr>
      <w:bookmarkStart w:id="290" w:name="_Hlk146027108"/>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90"/>
    <w:p w14:paraId="0AC3D077" w14:textId="6D97F887" w:rsidR="00B72263" w:rsidRPr="005970C9" w:rsidRDefault="00B72263" w:rsidP="00B72263">
      <w:pPr>
        <w:tabs>
          <w:tab w:val="left" w:pos="0"/>
        </w:tabs>
        <w:ind w:firstLine="567"/>
      </w:pPr>
      <w:r w:rsidRPr="005970C9">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3BEE7A75" w:rsidR="00034DF7" w:rsidRPr="005970C9" w:rsidRDefault="00835349" w:rsidP="0006129B">
      <w:pPr>
        <w:pStyle w:val="21"/>
        <w:spacing w:line="240" w:lineRule="auto"/>
        <w:rPr>
          <w:rStyle w:val="ed"/>
        </w:rPr>
      </w:pPr>
      <w:bookmarkStart w:id="291" w:name="_Toc152312405"/>
      <w:r w:rsidRPr="005970C9">
        <w:rPr>
          <w:rStyle w:val="ed"/>
        </w:rPr>
        <w:t>7.11</w:t>
      </w:r>
      <w:r w:rsidR="0039390E" w:rsidRPr="005970C9">
        <w:rPr>
          <w:rStyle w:val="ed"/>
        </w:rPr>
        <w:t xml:space="preserve"> </w:t>
      </w:r>
      <w:r w:rsidRPr="005970C9">
        <w:rPr>
          <w:rStyle w:val="ed"/>
        </w:rPr>
        <w:t>О</w:t>
      </w:r>
      <w:r w:rsidR="008B4EE3" w:rsidRPr="005970C9">
        <w:rPr>
          <w:rStyle w:val="ed"/>
        </w:rPr>
        <w:t xml:space="preserve">боснование организации индивидуального теплоснабжения в зонах застройки </w:t>
      </w:r>
      <w:r w:rsidR="001E65C3" w:rsidRPr="005970C9">
        <w:rPr>
          <w:rStyle w:val="ed"/>
        </w:rPr>
        <w:t>поселения</w:t>
      </w:r>
      <w:r w:rsidR="008B4EE3" w:rsidRPr="005970C9">
        <w:rPr>
          <w:rStyle w:val="ed"/>
        </w:rPr>
        <w:t xml:space="preserve"> малоэтажными жилыми зданиями</w:t>
      </w:r>
      <w:bookmarkEnd w:id="291"/>
    </w:p>
    <w:p w14:paraId="31928B5E" w14:textId="77777777" w:rsidR="009531F0" w:rsidRPr="005970C9" w:rsidRDefault="009531F0" w:rsidP="009531F0">
      <w:pPr>
        <w:tabs>
          <w:tab w:val="left" w:pos="0"/>
        </w:tabs>
        <w:ind w:firstLine="567"/>
      </w:pPr>
      <w:r w:rsidRPr="005970C9">
        <w:t xml:space="preserve">Рассмотрим четыре варианта отопления: первый - с использованием электрокотла при утвержденном тарифе на электроэнергию; второй - с использованием твёрдотопливного дровяного котла; третий – с использованием газового котла и четвёртый – централизованное теплоснабжение. </w:t>
      </w:r>
    </w:p>
    <w:p w14:paraId="0819CF51" w14:textId="4998B924" w:rsidR="00692282" w:rsidRPr="005970C9" w:rsidRDefault="00692282" w:rsidP="00692282">
      <w:pPr>
        <w:tabs>
          <w:tab w:val="left" w:pos="0"/>
        </w:tabs>
        <w:ind w:firstLine="567"/>
      </w:pPr>
      <w:r w:rsidRPr="005970C9">
        <w:t xml:space="preserve">Ниже приведён расчёт затрат на отопление при различных вариантах организации теплоснабжения малоэтажных домов. В таблице </w:t>
      </w:r>
      <w:r w:rsidR="009A0936" w:rsidRPr="005970C9">
        <w:t>4</w:t>
      </w:r>
      <w:r w:rsidR="005B7508">
        <w:t>2</w:t>
      </w:r>
      <w:r w:rsidRPr="005970C9">
        <w:t xml:space="preserve"> приведен расчет стоимости отопления жилого дома площадью 60 кв. м.</w:t>
      </w:r>
    </w:p>
    <w:p w14:paraId="6132F884" w14:textId="77777777" w:rsidR="00692282" w:rsidRPr="005970C9" w:rsidRDefault="00692282" w:rsidP="00692282">
      <w:pPr>
        <w:tabs>
          <w:tab w:val="left" w:pos="0"/>
        </w:tabs>
        <w:ind w:firstLine="709"/>
      </w:pPr>
    </w:p>
    <w:p w14:paraId="7B74D297" w14:textId="0ECB8B7D" w:rsidR="00692282" w:rsidRPr="005970C9" w:rsidRDefault="00692282" w:rsidP="00692282">
      <w:pPr>
        <w:pStyle w:val="aff9"/>
        <w:spacing w:line="240" w:lineRule="auto"/>
        <w:rPr>
          <w:rFonts w:eastAsia="Times New Roman"/>
          <w:szCs w:val="24"/>
        </w:rPr>
      </w:pPr>
      <w:r w:rsidRPr="005970C9">
        <w:t xml:space="preserve">Таблица </w:t>
      </w:r>
      <w:fldSimple w:instr=" SEQ Таблица \* ARABIC ">
        <w:r w:rsidR="005B7508">
          <w:rPr>
            <w:noProof/>
          </w:rPr>
          <w:t>42</w:t>
        </w:r>
      </w:fldSimple>
      <w:r w:rsidRPr="005970C9">
        <w:t xml:space="preserve"> - </w:t>
      </w:r>
      <w:r w:rsidRPr="005970C9">
        <w:rPr>
          <w:rFonts w:eastAsia="Times New Roman"/>
          <w:szCs w:val="24"/>
        </w:rPr>
        <w:t>Расчет стоимости отопления жилого дома площадью</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7413"/>
        <w:gridCol w:w="1678"/>
      </w:tblGrid>
      <w:tr w:rsidR="006B35B8" w:rsidRPr="006B35B8" w14:paraId="087D8B76" w14:textId="77777777" w:rsidTr="0098750E">
        <w:trPr>
          <w:tblHeader/>
        </w:trPr>
        <w:tc>
          <w:tcPr>
            <w:tcW w:w="406" w:type="pct"/>
            <w:vAlign w:val="center"/>
          </w:tcPr>
          <w:p w14:paraId="4BBFE79C" w14:textId="77777777" w:rsidR="00692282" w:rsidRPr="006B35B8" w:rsidRDefault="00692282" w:rsidP="00A175C8">
            <w:pPr>
              <w:jc w:val="center"/>
              <w:rPr>
                <w:sz w:val="22"/>
                <w:szCs w:val="22"/>
              </w:rPr>
            </w:pPr>
            <w:r w:rsidRPr="006B35B8">
              <w:rPr>
                <w:sz w:val="22"/>
                <w:szCs w:val="22"/>
              </w:rPr>
              <w:t>№ п/п</w:t>
            </w:r>
          </w:p>
        </w:tc>
        <w:tc>
          <w:tcPr>
            <w:tcW w:w="3746" w:type="pct"/>
            <w:shd w:val="clear" w:color="auto" w:fill="auto"/>
            <w:noWrap/>
            <w:vAlign w:val="center"/>
            <w:hideMark/>
          </w:tcPr>
          <w:p w14:paraId="1C253626" w14:textId="77777777" w:rsidR="00692282" w:rsidRPr="006B35B8" w:rsidRDefault="00692282" w:rsidP="00A175C8">
            <w:pPr>
              <w:jc w:val="center"/>
              <w:rPr>
                <w:sz w:val="22"/>
                <w:szCs w:val="22"/>
              </w:rPr>
            </w:pPr>
            <w:r w:rsidRPr="006B35B8">
              <w:rPr>
                <w:sz w:val="22"/>
                <w:szCs w:val="22"/>
              </w:rPr>
              <w:t>Наименование</w:t>
            </w:r>
          </w:p>
        </w:tc>
        <w:tc>
          <w:tcPr>
            <w:tcW w:w="848" w:type="pct"/>
            <w:shd w:val="clear" w:color="auto" w:fill="auto"/>
            <w:noWrap/>
            <w:vAlign w:val="center"/>
            <w:hideMark/>
          </w:tcPr>
          <w:p w14:paraId="5A9B078D" w14:textId="77777777" w:rsidR="00692282" w:rsidRPr="006B35B8" w:rsidRDefault="00692282" w:rsidP="00A175C8">
            <w:pPr>
              <w:jc w:val="center"/>
              <w:rPr>
                <w:sz w:val="22"/>
                <w:szCs w:val="22"/>
              </w:rPr>
            </w:pPr>
            <w:r w:rsidRPr="006B35B8">
              <w:rPr>
                <w:sz w:val="22"/>
                <w:szCs w:val="22"/>
              </w:rPr>
              <w:t>Значение</w:t>
            </w:r>
          </w:p>
        </w:tc>
      </w:tr>
      <w:tr w:rsidR="006B35B8" w:rsidRPr="006B35B8" w14:paraId="36FBC454" w14:textId="77777777" w:rsidTr="0098750E">
        <w:trPr>
          <w:tblHeader/>
        </w:trPr>
        <w:tc>
          <w:tcPr>
            <w:tcW w:w="406" w:type="pct"/>
            <w:vAlign w:val="center"/>
          </w:tcPr>
          <w:p w14:paraId="535BDC2C" w14:textId="77777777" w:rsidR="00692282" w:rsidRPr="006B35B8" w:rsidRDefault="00692282" w:rsidP="00A175C8">
            <w:pPr>
              <w:jc w:val="center"/>
              <w:rPr>
                <w:b/>
                <w:sz w:val="22"/>
                <w:szCs w:val="22"/>
              </w:rPr>
            </w:pPr>
            <w:r w:rsidRPr="006B35B8">
              <w:rPr>
                <w:b/>
                <w:sz w:val="22"/>
                <w:szCs w:val="22"/>
              </w:rPr>
              <w:t>1</w:t>
            </w:r>
          </w:p>
        </w:tc>
        <w:tc>
          <w:tcPr>
            <w:tcW w:w="3746" w:type="pct"/>
            <w:shd w:val="clear" w:color="auto" w:fill="auto"/>
            <w:noWrap/>
            <w:vAlign w:val="center"/>
          </w:tcPr>
          <w:p w14:paraId="061A6791" w14:textId="77777777" w:rsidR="00692282" w:rsidRPr="006B35B8" w:rsidRDefault="00692282" w:rsidP="00A175C8">
            <w:pPr>
              <w:jc w:val="left"/>
              <w:rPr>
                <w:b/>
                <w:sz w:val="22"/>
                <w:szCs w:val="22"/>
              </w:rPr>
            </w:pPr>
            <w:r w:rsidRPr="006B35B8">
              <w:rPr>
                <w:b/>
                <w:sz w:val="22"/>
                <w:szCs w:val="22"/>
              </w:rPr>
              <w:t>Централизованное теплоснабжение</w:t>
            </w:r>
          </w:p>
        </w:tc>
        <w:tc>
          <w:tcPr>
            <w:tcW w:w="848" w:type="pct"/>
            <w:shd w:val="clear" w:color="auto" w:fill="auto"/>
            <w:noWrap/>
            <w:vAlign w:val="center"/>
          </w:tcPr>
          <w:p w14:paraId="3E03E883" w14:textId="77777777" w:rsidR="00692282" w:rsidRPr="006B35B8" w:rsidRDefault="00692282" w:rsidP="00A175C8">
            <w:pPr>
              <w:jc w:val="center"/>
              <w:rPr>
                <w:b/>
                <w:sz w:val="22"/>
                <w:szCs w:val="22"/>
              </w:rPr>
            </w:pPr>
          </w:p>
        </w:tc>
      </w:tr>
      <w:tr w:rsidR="006B35B8" w:rsidRPr="006B35B8" w14:paraId="13CD15CE" w14:textId="77777777" w:rsidTr="006B35B8">
        <w:tc>
          <w:tcPr>
            <w:tcW w:w="406" w:type="pct"/>
            <w:vAlign w:val="center"/>
          </w:tcPr>
          <w:p w14:paraId="73A7A314" w14:textId="77777777" w:rsidR="006B35B8" w:rsidRPr="006B35B8" w:rsidRDefault="006B35B8" w:rsidP="006B35B8">
            <w:pPr>
              <w:jc w:val="center"/>
              <w:rPr>
                <w:sz w:val="22"/>
                <w:szCs w:val="22"/>
              </w:rPr>
            </w:pPr>
            <w:r w:rsidRPr="006B35B8">
              <w:rPr>
                <w:sz w:val="22"/>
                <w:szCs w:val="22"/>
              </w:rPr>
              <w:t>1.1</w:t>
            </w:r>
          </w:p>
        </w:tc>
        <w:tc>
          <w:tcPr>
            <w:tcW w:w="3746" w:type="pct"/>
            <w:shd w:val="clear" w:color="auto" w:fill="auto"/>
            <w:noWrap/>
            <w:vAlign w:val="center"/>
            <w:hideMark/>
          </w:tcPr>
          <w:p w14:paraId="01282AEF" w14:textId="77777777" w:rsidR="006B35B8" w:rsidRPr="006B35B8" w:rsidRDefault="006B35B8" w:rsidP="006B35B8">
            <w:pPr>
              <w:jc w:val="left"/>
              <w:rPr>
                <w:sz w:val="22"/>
                <w:szCs w:val="22"/>
              </w:rPr>
            </w:pPr>
            <w:r w:rsidRPr="006B35B8">
              <w:rPr>
                <w:sz w:val="22"/>
                <w:szCs w:val="22"/>
              </w:rPr>
              <w:t>Потребность в тепловой энергии</w:t>
            </w:r>
          </w:p>
        </w:tc>
        <w:tc>
          <w:tcPr>
            <w:tcW w:w="848" w:type="pct"/>
            <w:shd w:val="clear" w:color="auto" w:fill="auto"/>
            <w:noWrap/>
            <w:vAlign w:val="center"/>
            <w:hideMark/>
          </w:tcPr>
          <w:p w14:paraId="7D03BF41" w14:textId="11C5EA06" w:rsidR="006B35B8" w:rsidRPr="006B35B8" w:rsidRDefault="006B35B8" w:rsidP="006B35B8">
            <w:pPr>
              <w:jc w:val="center"/>
              <w:rPr>
                <w:sz w:val="22"/>
                <w:szCs w:val="22"/>
              </w:rPr>
            </w:pPr>
            <w:r w:rsidRPr="006B35B8">
              <w:rPr>
                <w:sz w:val="22"/>
                <w:szCs w:val="22"/>
              </w:rPr>
              <w:t>25</w:t>
            </w:r>
          </w:p>
        </w:tc>
      </w:tr>
      <w:tr w:rsidR="006B35B8" w:rsidRPr="006B35B8" w14:paraId="1B2CC450" w14:textId="77777777" w:rsidTr="006B35B8">
        <w:tc>
          <w:tcPr>
            <w:tcW w:w="406" w:type="pct"/>
            <w:vAlign w:val="center"/>
          </w:tcPr>
          <w:p w14:paraId="3DCA4226" w14:textId="77777777" w:rsidR="006B35B8" w:rsidRPr="006B35B8" w:rsidRDefault="006B35B8" w:rsidP="006B35B8">
            <w:pPr>
              <w:jc w:val="center"/>
              <w:rPr>
                <w:sz w:val="22"/>
                <w:szCs w:val="22"/>
              </w:rPr>
            </w:pPr>
            <w:r w:rsidRPr="006B35B8">
              <w:rPr>
                <w:sz w:val="22"/>
                <w:szCs w:val="22"/>
              </w:rPr>
              <w:t>1.2</w:t>
            </w:r>
          </w:p>
        </w:tc>
        <w:tc>
          <w:tcPr>
            <w:tcW w:w="3746" w:type="pct"/>
            <w:shd w:val="clear" w:color="auto" w:fill="auto"/>
            <w:noWrap/>
            <w:vAlign w:val="center"/>
            <w:hideMark/>
          </w:tcPr>
          <w:p w14:paraId="13587C22" w14:textId="77777777" w:rsidR="006B35B8" w:rsidRPr="006B35B8" w:rsidRDefault="006B35B8" w:rsidP="006B35B8">
            <w:pPr>
              <w:jc w:val="left"/>
              <w:rPr>
                <w:sz w:val="22"/>
                <w:szCs w:val="22"/>
              </w:rPr>
            </w:pPr>
            <w:r w:rsidRPr="006B35B8">
              <w:rPr>
                <w:sz w:val="22"/>
                <w:szCs w:val="22"/>
              </w:rPr>
              <w:t>Средневзвешанный тариф на тепло, руб./Гкал</w:t>
            </w:r>
          </w:p>
        </w:tc>
        <w:tc>
          <w:tcPr>
            <w:tcW w:w="848" w:type="pct"/>
            <w:shd w:val="clear" w:color="auto" w:fill="auto"/>
            <w:noWrap/>
            <w:vAlign w:val="bottom"/>
          </w:tcPr>
          <w:p w14:paraId="449ECD0A" w14:textId="1C29EB40" w:rsidR="006B35B8" w:rsidRPr="006B35B8" w:rsidRDefault="006B35B8" w:rsidP="006B35B8">
            <w:pPr>
              <w:jc w:val="center"/>
              <w:rPr>
                <w:sz w:val="22"/>
                <w:szCs w:val="22"/>
              </w:rPr>
            </w:pPr>
            <w:r w:rsidRPr="006B35B8">
              <w:rPr>
                <w:sz w:val="22"/>
                <w:szCs w:val="22"/>
              </w:rPr>
              <w:t>2547,67</w:t>
            </w:r>
          </w:p>
        </w:tc>
      </w:tr>
      <w:tr w:rsidR="006B35B8" w:rsidRPr="006B35B8" w14:paraId="577BD1BE" w14:textId="77777777" w:rsidTr="006B35B8">
        <w:tc>
          <w:tcPr>
            <w:tcW w:w="406" w:type="pct"/>
            <w:vAlign w:val="center"/>
          </w:tcPr>
          <w:p w14:paraId="1F73F613" w14:textId="77777777" w:rsidR="006B35B8" w:rsidRPr="006B35B8" w:rsidRDefault="006B35B8" w:rsidP="006B35B8">
            <w:pPr>
              <w:jc w:val="center"/>
              <w:rPr>
                <w:sz w:val="22"/>
                <w:szCs w:val="22"/>
              </w:rPr>
            </w:pPr>
            <w:r w:rsidRPr="006B35B8">
              <w:rPr>
                <w:sz w:val="22"/>
                <w:szCs w:val="22"/>
              </w:rPr>
              <w:t>1.3</w:t>
            </w:r>
          </w:p>
        </w:tc>
        <w:tc>
          <w:tcPr>
            <w:tcW w:w="3746" w:type="pct"/>
            <w:shd w:val="clear" w:color="auto" w:fill="auto"/>
            <w:noWrap/>
            <w:vAlign w:val="center"/>
            <w:hideMark/>
          </w:tcPr>
          <w:p w14:paraId="3EB3F58B" w14:textId="77777777" w:rsidR="006B35B8" w:rsidRPr="006B35B8" w:rsidRDefault="006B35B8" w:rsidP="006B35B8">
            <w:pPr>
              <w:jc w:val="left"/>
              <w:rPr>
                <w:sz w:val="22"/>
                <w:szCs w:val="22"/>
              </w:rPr>
            </w:pPr>
            <w:r w:rsidRPr="006B35B8">
              <w:rPr>
                <w:sz w:val="22"/>
                <w:szCs w:val="22"/>
              </w:rPr>
              <w:t>Затраты на теплоснабжение, руб./год</w:t>
            </w:r>
          </w:p>
        </w:tc>
        <w:tc>
          <w:tcPr>
            <w:tcW w:w="848" w:type="pct"/>
            <w:shd w:val="clear" w:color="auto" w:fill="auto"/>
            <w:noWrap/>
            <w:vAlign w:val="center"/>
          </w:tcPr>
          <w:p w14:paraId="18DFA9A5" w14:textId="255B599B" w:rsidR="006B35B8" w:rsidRPr="006B35B8" w:rsidRDefault="006B35B8" w:rsidP="006B35B8">
            <w:pPr>
              <w:jc w:val="center"/>
              <w:rPr>
                <w:sz w:val="22"/>
                <w:szCs w:val="22"/>
              </w:rPr>
            </w:pPr>
            <w:r w:rsidRPr="006B35B8">
              <w:rPr>
                <w:sz w:val="22"/>
                <w:szCs w:val="22"/>
              </w:rPr>
              <w:t>63691,75</w:t>
            </w:r>
          </w:p>
        </w:tc>
      </w:tr>
      <w:tr w:rsidR="006B35B8" w:rsidRPr="006B35B8" w14:paraId="2D4C92BC" w14:textId="77777777" w:rsidTr="006B35B8">
        <w:tc>
          <w:tcPr>
            <w:tcW w:w="406" w:type="pct"/>
            <w:vAlign w:val="center"/>
          </w:tcPr>
          <w:p w14:paraId="442A45B5" w14:textId="77777777" w:rsidR="006B35B8" w:rsidRPr="006B35B8" w:rsidRDefault="006B35B8" w:rsidP="006B35B8">
            <w:pPr>
              <w:jc w:val="center"/>
              <w:rPr>
                <w:b/>
                <w:bCs/>
                <w:sz w:val="22"/>
                <w:szCs w:val="22"/>
              </w:rPr>
            </w:pPr>
            <w:r w:rsidRPr="006B35B8">
              <w:rPr>
                <w:b/>
                <w:bCs/>
                <w:sz w:val="22"/>
                <w:szCs w:val="22"/>
              </w:rPr>
              <w:t>2</w:t>
            </w:r>
          </w:p>
        </w:tc>
        <w:tc>
          <w:tcPr>
            <w:tcW w:w="3746" w:type="pct"/>
            <w:shd w:val="clear" w:color="auto" w:fill="auto"/>
            <w:noWrap/>
            <w:vAlign w:val="center"/>
            <w:hideMark/>
          </w:tcPr>
          <w:p w14:paraId="24C108DF" w14:textId="77777777" w:rsidR="006B35B8" w:rsidRPr="006B35B8" w:rsidRDefault="006B35B8" w:rsidP="006B35B8">
            <w:pPr>
              <w:jc w:val="left"/>
              <w:rPr>
                <w:b/>
                <w:bCs/>
                <w:sz w:val="22"/>
                <w:szCs w:val="22"/>
              </w:rPr>
            </w:pPr>
            <w:r w:rsidRPr="006B35B8">
              <w:rPr>
                <w:b/>
                <w:bCs/>
                <w:sz w:val="22"/>
                <w:szCs w:val="22"/>
              </w:rPr>
              <w:t>Индивидуальное отопление (газовый котел)</w:t>
            </w:r>
          </w:p>
        </w:tc>
        <w:tc>
          <w:tcPr>
            <w:tcW w:w="848" w:type="pct"/>
            <w:shd w:val="clear" w:color="auto" w:fill="auto"/>
            <w:noWrap/>
            <w:vAlign w:val="center"/>
            <w:hideMark/>
          </w:tcPr>
          <w:p w14:paraId="1C7E1DDE" w14:textId="7D51B6F5" w:rsidR="006B35B8" w:rsidRPr="006B35B8" w:rsidRDefault="006B35B8" w:rsidP="006B35B8">
            <w:pPr>
              <w:jc w:val="center"/>
              <w:rPr>
                <w:sz w:val="22"/>
                <w:szCs w:val="22"/>
              </w:rPr>
            </w:pPr>
            <w:r w:rsidRPr="006B35B8">
              <w:rPr>
                <w:sz w:val="22"/>
                <w:szCs w:val="22"/>
              </w:rPr>
              <w:t> </w:t>
            </w:r>
          </w:p>
        </w:tc>
      </w:tr>
      <w:tr w:rsidR="006B35B8" w:rsidRPr="006B35B8" w14:paraId="2D634D8A" w14:textId="77777777" w:rsidTr="006B35B8">
        <w:tc>
          <w:tcPr>
            <w:tcW w:w="406" w:type="pct"/>
            <w:vAlign w:val="center"/>
          </w:tcPr>
          <w:p w14:paraId="6DA5FBE7" w14:textId="77777777" w:rsidR="006B35B8" w:rsidRPr="006B35B8" w:rsidRDefault="006B35B8" w:rsidP="006B35B8">
            <w:pPr>
              <w:jc w:val="center"/>
              <w:rPr>
                <w:sz w:val="22"/>
                <w:szCs w:val="22"/>
              </w:rPr>
            </w:pPr>
            <w:r w:rsidRPr="006B35B8">
              <w:rPr>
                <w:sz w:val="22"/>
                <w:szCs w:val="22"/>
              </w:rPr>
              <w:t>2.1</w:t>
            </w:r>
          </w:p>
        </w:tc>
        <w:tc>
          <w:tcPr>
            <w:tcW w:w="3746" w:type="pct"/>
            <w:shd w:val="clear" w:color="auto" w:fill="auto"/>
            <w:noWrap/>
            <w:vAlign w:val="center"/>
            <w:hideMark/>
          </w:tcPr>
          <w:p w14:paraId="13BDC34F" w14:textId="77777777" w:rsidR="006B35B8" w:rsidRPr="006B35B8" w:rsidRDefault="006B35B8" w:rsidP="006B35B8">
            <w:pPr>
              <w:jc w:val="left"/>
              <w:rPr>
                <w:sz w:val="22"/>
                <w:szCs w:val="22"/>
              </w:rPr>
            </w:pPr>
            <w:r w:rsidRPr="006B35B8">
              <w:rPr>
                <w:sz w:val="22"/>
                <w:szCs w:val="22"/>
              </w:rPr>
              <w:t>Средний удельный расход топлива на производство тепла в газовых котлах (при КПД. котельной 90%), тут/Гкал</w:t>
            </w:r>
          </w:p>
        </w:tc>
        <w:tc>
          <w:tcPr>
            <w:tcW w:w="848" w:type="pct"/>
            <w:shd w:val="clear" w:color="auto" w:fill="auto"/>
            <w:noWrap/>
            <w:vAlign w:val="center"/>
            <w:hideMark/>
          </w:tcPr>
          <w:p w14:paraId="71FA60DF" w14:textId="11339C84" w:rsidR="006B35B8" w:rsidRPr="006B35B8" w:rsidRDefault="006B35B8" w:rsidP="006B35B8">
            <w:pPr>
              <w:jc w:val="center"/>
              <w:rPr>
                <w:sz w:val="22"/>
                <w:szCs w:val="22"/>
              </w:rPr>
            </w:pPr>
            <w:r w:rsidRPr="006B35B8">
              <w:rPr>
                <w:sz w:val="22"/>
                <w:szCs w:val="22"/>
              </w:rPr>
              <w:t>0,1588</w:t>
            </w:r>
          </w:p>
        </w:tc>
      </w:tr>
      <w:tr w:rsidR="006B35B8" w:rsidRPr="006B35B8" w14:paraId="201A8C72" w14:textId="77777777" w:rsidTr="006B35B8">
        <w:tc>
          <w:tcPr>
            <w:tcW w:w="406" w:type="pct"/>
            <w:vAlign w:val="center"/>
          </w:tcPr>
          <w:p w14:paraId="55A26ACB" w14:textId="77777777" w:rsidR="006B35B8" w:rsidRPr="006B35B8" w:rsidRDefault="006B35B8" w:rsidP="006B35B8">
            <w:pPr>
              <w:jc w:val="center"/>
              <w:rPr>
                <w:sz w:val="22"/>
                <w:szCs w:val="22"/>
              </w:rPr>
            </w:pPr>
            <w:r w:rsidRPr="006B35B8">
              <w:rPr>
                <w:sz w:val="22"/>
                <w:szCs w:val="22"/>
              </w:rPr>
              <w:t>2.2</w:t>
            </w:r>
          </w:p>
        </w:tc>
        <w:tc>
          <w:tcPr>
            <w:tcW w:w="3746" w:type="pct"/>
            <w:shd w:val="clear" w:color="auto" w:fill="auto"/>
            <w:noWrap/>
            <w:vAlign w:val="center"/>
            <w:hideMark/>
          </w:tcPr>
          <w:p w14:paraId="52E7C869" w14:textId="77777777" w:rsidR="006B35B8" w:rsidRPr="006B35B8" w:rsidRDefault="006B35B8" w:rsidP="006B35B8">
            <w:pPr>
              <w:jc w:val="left"/>
              <w:rPr>
                <w:sz w:val="22"/>
                <w:szCs w:val="22"/>
              </w:rPr>
            </w:pPr>
            <w:r w:rsidRPr="006B35B8">
              <w:rPr>
                <w:sz w:val="22"/>
                <w:szCs w:val="22"/>
              </w:rPr>
              <w:t>Расход топлива (природный газ), тут</w:t>
            </w:r>
          </w:p>
        </w:tc>
        <w:tc>
          <w:tcPr>
            <w:tcW w:w="848" w:type="pct"/>
            <w:shd w:val="clear" w:color="auto" w:fill="auto"/>
            <w:noWrap/>
            <w:vAlign w:val="center"/>
          </w:tcPr>
          <w:p w14:paraId="210035BE" w14:textId="04083286" w:rsidR="006B35B8" w:rsidRPr="006B35B8" w:rsidRDefault="006B35B8" w:rsidP="006B35B8">
            <w:pPr>
              <w:jc w:val="center"/>
              <w:rPr>
                <w:sz w:val="22"/>
                <w:szCs w:val="22"/>
              </w:rPr>
            </w:pPr>
            <w:r w:rsidRPr="006B35B8">
              <w:rPr>
                <w:sz w:val="22"/>
                <w:szCs w:val="22"/>
              </w:rPr>
              <w:t>3,970</w:t>
            </w:r>
          </w:p>
        </w:tc>
      </w:tr>
      <w:tr w:rsidR="006B35B8" w:rsidRPr="006B35B8" w14:paraId="1971A799" w14:textId="77777777" w:rsidTr="006B35B8">
        <w:tc>
          <w:tcPr>
            <w:tcW w:w="406" w:type="pct"/>
            <w:vAlign w:val="center"/>
          </w:tcPr>
          <w:p w14:paraId="358AC3C3" w14:textId="77777777" w:rsidR="006B35B8" w:rsidRPr="006B35B8" w:rsidRDefault="006B35B8" w:rsidP="006B35B8">
            <w:pPr>
              <w:jc w:val="center"/>
              <w:rPr>
                <w:sz w:val="22"/>
                <w:szCs w:val="22"/>
              </w:rPr>
            </w:pPr>
            <w:r w:rsidRPr="006B35B8">
              <w:rPr>
                <w:sz w:val="22"/>
                <w:szCs w:val="22"/>
              </w:rPr>
              <w:t>2.3</w:t>
            </w:r>
          </w:p>
        </w:tc>
        <w:tc>
          <w:tcPr>
            <w:tcW w:w="3746" w:type="pct"/>
            <w:shd w:val="clear" w:color="auto" w:fill="auto"/>
            <w:noWrap/>
            <w:vAlign w:val="center"/>
            <w:hideMark/>
          </w:tcPr>
          <w:p w14:paraId="2784DB38" w14:textId="77777777" w:rsidR="006B35B8" w:rsidRPr="006B35B8" w:rsidRDefault="006B35B8" w:rsidP="006B35B8">
            <w:pPr>
              <w:jc w:val="left"/>
              <w:rPr>
                <w:sz w:val="22"/>
                <w:szCs w:val="22"/>
              </w:rPr>
            </w:pPr>
            <w:r w:rsidRPr="006B35B8">
              <w:rPr>
                <w:sz w:val="22"/>
                <w:szCs w:val="22"/>
              </w:rPr>
              <w:t>Натуральный расход топлива, тыс. куб. м</w:t>
            </w:r>
          </w:p>
        </w:tc>
        <w:tc>
          <w:tcPr>
            <w:tcW w:w="848" w:type="pct"/>
            <w:shd w:val="clear" w:color="auto" w:fill="auto"/>
            <w:noWrap/>
            <w:vAlign w:val="center"/>
          </w:tcPr>
          <w:p w14:paraId="2EDAC2D8" w14:textId="4986E57E" w:rsidR="006B35B8" w:rsidRPr="006B35B8" w:rsidRDefault="006B35B8" w:rsidP="006B35B8">
            <w:pPr>
              <w:jc w:val="center"/>
              <w:rPr>
                <w:sz w:val="22"/>
                <w:szCs w:val="22"/>
              </w:rPr>
            </w:pPr>
            <w:r w:rsidRPr="006B35B8">
              <w:rPr>
                <w:sz w:val="22"/>
                <w:szCs w:val="22"/>
              </w:rPr>
              <w:t>3,440</w:t>
            </w:r>
          </w:p>
        </w:tc>
      </w:tr>
      <w:tr w:rsidR="006B35B8" w:rsidRPr="006B35B8" w14:paraId="4A6C5C6D" w14:textId="77777777" w:rsidTr="006B35B8">
        <w:tc>
          <w:tcPr>
            <w:tcW w:w="406" w:type="pct"/>
            <w:vAlign w:val="center"/>
          </w:tcPr>
          <w:p w14:paraId="383744DE" w14:textId="77777777" w:rsidR="006B35B8" w:rsidRPr="006B35B8" w:rsidRDefault="006B35B8" w:rsidP="006B35B8">
            <w:pPr>
              <w:jc w:val="center"/>
              <w:rPr>
                <w:sz w:val="22"/>
                <w:szCs w:val="22"/>
              </w:rPr>
            </w:pPr>
            <w:r w:rsidRPr="006B35B8">
              <w:rPr>
                <w:sz w:val="22"/>
                <w:szCs w:val="22"/>
              </w:rPr>
              <w:t>2.4</w:t>
            </w:r>
          </w:p>
        </w:tc>
        <w:tc>
          <w:tcPr>
            <w:tcW w:w="3746" w:type="pct"/>
            <w:shd w:val="clear" w:color="auto" w:fill="auto"/>
            <w:noWrap/>
            <w:vAlign w:val="center"/>
            <w:hideMark/>
          </w:tcPr>
          <w:p w14:paraId="3B59B989" w14:textId="77777777" w:rsidR="006B35B8" w:rsidRPr="006B35B8" w:rsidRDefault="006B35B8" w:rsidP="006B35B8">
            <w:pPr>
              <w:jc w:val="left"/>
              <w:rPr>
                <w:sz w:val="22"/>
                <w:szCs w:val="22"/>
              </w:rPr>
            </w:pPr>
            <w:r w:rsidRPr="006B35B8">
              <w:rPr>
                <w:sz w:val="22"/>
                <w:szCs w:val="22"/>
              </w:rPr>
              <w:t>Средняя стоимость газа, руб./тыс. куб. м</w:t>
            </w:r>
          </w:p>
        </w:tc>
        <w:tc>
          <w:tcPr>
            <w:tcW w:w="848" w:type="pct"/>
            <w:shd w:val="clear" w:color="auto" w:fill="auto"/>
            <w:noWrap/>
            <w:vAlign w:val="bottom"/>
          </w:tcPr>
          <w:p w14:paraId="7C2FA225" w14:textId="571EF00F" w:rsidR="006B35B8" w:rsidRPr="006B35B8" w:rsidRDefault="006B35B8" w:rsidP="006B35B8">
            <w:pPr>
              <w:jc w:val="center"/>
              <w:rPr>
                <w:sz w:val="22"/>
                <w:szCs w:val="22"/>
              </w:rPr>
            </w:pPr>
            <w:r w:rsidRPr="006B35B8">
              <w:rPr>
                <w:sz w:val="22"/>
                <w:szCs w:val="22"/>
              </w:rPr>
              <w:t>6 780,00</w:t>
            </w:r>
          </w:p>
        </w:tc>
      </w:tr>
      <w:tr w:rsidR="006B35B8" w:rsidRPr="006B35B8" w14:paraId="4F913305" w14:textId="77777777" w:rsidTr="006B35B8">
        <w:tc>
          <w:tcPr>
            <w:tcW w:w="406" w:type="pct"/>
            <w:vAlign w:val="center"/>
          </w:tcPr>
          <w:p w14:paraId="3A22AC85" w14:textId="77777777" w:rsidR="006B35B8" w:rsidRPr="006B35B8" w:rsidRDefault="006B35B8" w:rsidP="006B35B8">
            <w:pPr>
              <w:jc w:val="center"/>
              <w:rPr>
                <w:sz w:val="22"/>
                <w:szCs w:val="22"/>
              </w:rPr>
            </w:pPr>
            <w:r w:rsidRPr="006B35B8">
              <w:rPr>
                <w:sz w:val="22"/>
                <w:szCs w:val="22"/>
              </w:rPr>
              <w:t>2.5</w:t>
            </w:r>
          </w:p>
        </w:tc>
        <w:tc>
          <w:tcPr>
            <w:tcW w:w="3746" w:type="pct"/>
            <w:shd w:val="clear" w:color="auto" w:fill="auto"/>
            <w:noWrap/>
            <w:vAlign w:val="center"/>
            <w:hideMark/>
          </w:tcPr>
          <w:p w14:paraId="5F414BDF" w14:textId="77777777" w:rsidR="006B35B8" w:rsidRPr="006B35B8" w:rsidRDefault="006B35B8" w:rsidP="006B35B8">
            <w:pPr>
              <w:jc w:val="left"/>
              <w:rPr>
                <w:sz w:val="22"/>
                <w:szCs w:val="22"/>
              </w:rPr>
            </w:pPr>
            <w:r w:rsidRPr="006B35B8">
              <w:rPr>
                <w:sz w:val="22"/>
                <w:szCs w:val="22"/>
              </w:rPr>
              <w:t>Затраты на топливо (природных газ), руб.</w:t>
            </w:r>
          </w:p>
        </w:tc>
        <w:tc>
          <w:tcPr>
            <w:tcW w:w="848" w:type="pct"/>
            <w:shd w:val="clear" w:color="auto" w:fill="auto"/>
            <w:noWrap/>
            <w:vAlign w:val="center"/>
          </w:tcPr>
          <w:p w14:paraId="670896E1" w14:textId="58EC4EC2" w:rsidR="006B35B8" w:rsidRPr="006B35B8" w:rsidRDefault="006B35B8" w:rsidP="006B35B8">
            <w:pPr>
              <w:jc w:val="center"/>
              <w:rPr>
                <w:sz w:val="22"/>
                <w:szCs w:val="22"/>
              </w:rPr>
            </w:pPr>
            <w:r w:rsidRPr="006B35B8">
              <w:rPr>
                <w:sz w:val="22"/>
                <w:szCs w:val="22"/>
              </w:rPr>
              <w:t>23324,61</w:t>
            </w:r>
          </w:p>
        </w:tc>
      </w:tr>
      <w:tr w:rsidR="006B35B8" w:rsidRPr="006B35B8" w14:paraId="4EB4800F" w14:textId="77777777" w:rsidTr="006B35B8">
        <w:tc>
          <w:tcPr>
            <w:tcW w:w="406" w:type="pct"/>
            <w:vAlign w:val="center"/>
          </w:tcPr>
          <w:p w14:paraId="105F1545" w14:textId="77777777" w:rsidR="006B35B8" w:rsidRPr="006B35B8" w:rsidRDefault="006B35B8" w:rsidP="006B35B8">
            <w:pPr>
              <w:jc w:val="center"/>
              <w:rPr>
                <w:b/>
                <w:bCs/>
                <w:sz w:val="22"/>
                <w:szCs w:val="22"/>
              </w:rPr>
            </w:pPr>
            <w:r w:rsidRPr="006B35B8">
              <w:rPr>
                <w:b/>
                <w:bCs/>
                <w:sz w:val="22"/>
                <w:szCs w:val="22"/>
              </w:rPr>
              <w:t>3</w:t>
            </w:r>
          </w:p>
        </w:tc>
        <w:tc>
          <w:tcPr>
            <w:tcW w:w="3746" w:type="pct"/>
            <w:shd w:val="clear" w:color="auto" w:fill="auto"/>
            <w:noWrap/>
            <w:vAlign w:val="center"/>
            <w:hideMark/>
          </w:tcPr>
          <w:p w14:paraId="2ABFB25D" w14:textId="77777777" w:rsidR="006B35B8" w:rsidRPr="006B35B8" w:rsidRDefault="006B35B8" w:rsidP="006B35B8">
            <w:pPr>
              <w:jc w:val="left"/>
              <w:rPr>
                <w:b/>
                <w:bCs/>
                <w:sz w:val="22"/>
                <w:szCs w:val="22"/>
              </w:rPr>
            </w:pPr>
            <w:r w:rsidRPr="006B35B8">
              <w:rPr>
                <w:b/>
                <w:bCs/>
                <w:sz w:val="22"/>
                <w:szCs w:val="22"/>
              </w:rPr>
              <w:t>Индивидуальное отопление (твердотопливный котел - дрова)</w:t>
            </w:r>
          </w:p>
        </w:tc>
        <w:tc>
          <w:tcPr>
            <w:tcW w:w="848" w:type="pct"/>
            <w:shd w:val="clear" w:color="auto" w:fill="auto"/>
            <w:noWrap/>
            <w:vAlign w:val="center"/>
          </w:tcPr>
          <w:p w14:paraId="172A5967" w14:textId="4FE77ED5" w:rsidR="006B35B8" w:rsidRPr="006B35B8" w:rsidRDefault="006B35B8" w:rsidP="006B35B8">
            <w:pPr>
              <w:jc w:val="center"/>
              <w:rPr>
                <w:sz w:val="22"/>
                <w:szCs w:val="22"/>
              </w:rPr>
            </w:pPr>
          </w:p>
        </w:tc>
      </w:tr>
      <w:tr w:rsidR="006B35B8" w:rsidRPr="006B35B8" w14:paraId="3788C69E" w14:textId="77777777" w:rsidTr="006B35B8">
        <w:tc>
          <w:tcPr>
            <w:tcW w:w="406" w:type="pct"/>
            <w:vAlign w:val="center"/>
          </w:tcPr>
          <w:p w14:paraId="7DA1AFC3" w14:textId="77777777" w:rsidR="006B35B8" w:rsidRPr="006B35B8" w:rsidRDefault="006B35B8" w:rsidP="006B35B8">
            <w:pPr>
              <w:jc w:val="center"/>
              <w:rPr>
                <w:sz w:val="22"/>
                <w:szCs w:val="22"/>
              </w:rPr>
            </w:pPr>
            <w:r w:rsidRPr="006B35B8">
              <w:rPr>
                <w:sz w:val="22"/>
                <w:szCs w:val="22"/>
              </w:rPr>
              <w:t>3.1</w:t>
            </w:r>
          </w:p>
        </w:tc>
        <w:tc>
          <w:tcPr>
            <w:tcW w:w="3746" w:type="pct"/>
            <w:shd w:val="clear" w:color="auto" w:fill="auto"/>
            <w:noWrap/>
            <w:vAlign w:val="center"/>
            <w:hideMark/>
          </w:tcPr>
          <w:p w14:paraId="3EE0D6C2" w14:textId="77777777" w:rsidR="006B35B8" w:rsidRPr="006B35B8" w:rsidRDefault="006B35B8" w:rsidP="006B35B8">
            <w:pPr>
              <w:jc w:val="left"/>
              <w:rPr>
                <w:sz w:val="22"/>
                <w:szCs w:val="22"/>
              </w:rPr>
            </w:pPr>
            <w:r w:rsidRPr="006B35B8">
              <w:rPr>
                <w:sz w:val="22"/>
                <w:szCs w:val="22"/>
              </w:rPr>
              <w:t>Средний удельный расход топлива на производство тепла (при КПД. 60%), тут/Гкал</w:t>
            </w:r>
          </w:p>
        </w:tc>
        <w:tc>
          <w:tcPr>
            <w:tcW w:w="848" w:type="pct"/>
            <w:shd w:val="clear" w:color="auto" w:fill="auto"/>
            <w:noWrap/>
            <w:vAlign w:val="center"/>
          </w:tcPr>
          <w:p w14:paraId="529BA153" w14:textId="4FABAE93" w:rsidR="006B35B8" w:rsidRPr="006B35B8" w:rsidRDefault="006B35B8" w:rsidP="006B35B8">
            <w:pPr>
              <w:jc w:val="center"/>
              <w:rPr>
                <w:sz w:val="22"/>
                <w:szCs w:val="22"/>
              </w:rPr>
            </w:pPr>
            <w:r w:rsidRPr="006B35B8">
              <w:rPr>
                <w:sz w:val="22"/>
                <w:szCs w:val="22"/>
              </w:rPr>
              <w:t>0,2383</w:t>
            </w:r>
          </w:p>
        </w:tc>
      </w:tr>
      <w:tr w:rsidR="006B35B8" w:rsidRPr="006B35B8" w14:paraId="0CAAC139" w14:textId="77777777" w:rsidTr="006B35B8">
        <w:tc>
          <w:tcPr>
            <w:tcW w:w="406" w:type="pct"/>
            <w:vAlign w:val="center"/>
          </w:tcPr>
          <w:p w14:paraId="15387098" w14:textId="77777777" w:rsidR="006B35B8" w:rsidRPr="006B35B8" w:rsidRDefault="006B35B8" w:rsidP="006B35B8">
            <w:pPr>
              <w:jc w:val="center"/>
              <w:rPr>
                <w:sz w:val="22"/>
                <w:szCs w:val="22"/>
              </w:rPr>
            </w:pPr>
            <w:r w:rsidRPr="006B35B8">
              <w:rPr>
                <w:sz w:val="22"/>
                <w:szCs w:val="22"/>
              </w:rPr>
              <w:t>3.2</w:t>
            </w:r>
          </w:p>
        </w:tc>
        <w:tc>
          <w:tcPr>
            <w:tcW w:w="3746" w:type="pct"/>
            <w:shd w:val="clear" w:color="auto" w:fill="auto"/>
            <w:noWrap/>
            <w:vAlign w:val="center"/>
            <w:hideMark/>
          </w:tcPr>
          <w:p w14:paraId="31443EDA" w14:textId="77777777" w:rsidR="006B35B8" w:rsidRPr="006B35B8" w:rsidRDefault="006B35B8" w:rsidP="006B35B8">
            <w:pPr>
              <w:jc w:val="left"/>
              <w:rPr>
                <w:sz w:val="22"/>
                <w:szCs w:val="22"/>
              </w:rPr>
            </w:pPr>
            <w:r w:rsidRPr="006B35B8">
              <w:rPr>
                <w:sz w:val="22"/>
                <w:szCs w:val="22"/>
              </w:rPr>
              <w:t>Расход топлива (дров), тут</w:t>
            </w:r>
          </w:p>
        </w:tc>
        <w:tc>
          <w:tcPr>
            <w:tcW w:w="848" w:type="pct"/>
            <w:shd w:val="clear" w:color="auto" w:fill="auto"/>
            <w:noWrap/>
            <w:vAlign w:val="center"/>
          </w:tcPr>
          <w:p w14:paraId="222BFD8D" w14:textId="08552089" w:rsidR="006B35B8" w:rsidRPr="006B35B8" w:rsidRDefault="006B35B8" w:rsidP="006B35B8">
            <w:pPr>
              <w:jc w:val="center"/>
              <w:rPr>
                <w:sz w:val="22"/>
                <w:szCs w:val="22"/>
              </w:rPr>
            </w:pPr>
            <w:r w:rsidRPr="006B35B8">
              <w:rPr>
                <w:sz w:val="22"/>
                <w:szCs w:val="22"/>
              </w:rPr>
              <w:t>5,958</w:t>
            </w:r>
          </w:p>
        </w:tc>
      </w:tr>
      <w:tr w:rsidR="006B35B8" w:rsidRPr="006B35B8" w14:paraId="3973BD2E" w14:textId="77777777" w:rsidTr="006B35B8">
        <w:tc>
          <w:tcPr>
            <w:tcW w:w="406" w:type="pct"/>
            <w:vAlign w:val="center"/>
          </w:tcPr>
          <w:p w14:paraId="0DC367A0" w14:textId="77777777" w:rsidR="006B35B8" w:rsidRPr="006B35B8" w:rsidRDefault="006B35B8" w:rsidP="006B35B8">
            <w:pPr>
              <w:jc w:val="center"/>
              <w:rPr>
                <w:sz w:val="22"/>
                <w:szCs w:val="22"/>
              </w:rPr>
            </w:pPr>
            <w:r w:rsidRPr="006B35B8">
              <w:rPr>
                <w:sz w:val="22"/>
                <w:szCs w:val="22"/>
              </w:rPr>
              <w:t>3.3</w:t>
            </w:r>
          </w:p>
        </w:tc>
        <w:tc>
          <w:tcPr>
            <w:tcW w:w="3746" w:type="pct"/>
            <w:shd w:val="clear" w:color="auto" w:fill="auto"/>
            <w:noWrap/>
            <w:vAlign w:val="center"/>
            <w:hideMark/>
          </w:tcPr>
          <w:p w14:paraId="1C6B1648" w14:textId="77777777" w:rsidR="006B35B8" w:rsidRPr="006B35B8" w:rsidRDefault="006B35B8" w:rsidP="006B35B8">
            <w:pPr>
              <w:jc w:val="left"/>
              <w:rPr>
                <w:sz w:val="22"/>
                <w:szCs w:val="22"/>
              </w:rPr>
            </w:pPr>
            <w:r w:rsidRPr="006B35B8">
              <w:rPr>
                <w:sz w:val="22"/>
                <w:szCs w:val="22"/>
              </w:rPr>
              <w:t>Натуральный расход топлива, куб. м</w:t>
            </w:r>
          </w:p>
        </w:tc>
        <w:tc>
          <w:tcPr>
            <w:tcW w:w="848" w:type="pct"/>
            <w:shd w:val="clear" w:color="auto" w:fill="auto"/>
            <w:noWrap/>
            <w:vAlign w:val="center"/>
          </w:tcPr>
          <w:p w14:paraId="534281A0" w14:textId="44CDE729" w:rsidR="006B35B8" w:rsidRPr="006B35B8" w:rsidRDefault="006B35B8" w:rsidP="006B35B8">
            <w:pPr>
              <w:jc w:val="center"/>
              <w:rPr>
                <w:sz w:val="22"/>
                <w:szCs w:val="22"/>
              </w:rPr>
            </w:pPr>
            <w:r w:rsidRPr="006B35B8">
              <w:rPr>
                <w:sz w:val="22"/>
                <w:szCs w:val="22"/>
              </w:rPr>
              <w:t>22,397</w:t>
            </w:r>
          </w:p>
        </w:tc>
      </w:tr>
      <w:tr w:rsidR="006B35B8" w:rsidRPr="006B35B8" w14:paraId="0EC44A93" w14:textId="77777777" w:rsidTr="006B35B8">
        <w:tc>
          <w:tcPr>
            <w:tcW w:w="406" w:type="pct"/>
            <w:vAlign w:val="center"/>
          </w:tcPr>
          <w:p w14:paraId="282D5053" w14:textId="77777777" w:rsidR="006B35B8" w:rsidRPr="006B35B8" w:rsidRDefault="006B35B8" w:rsidP="006B35B8">
            <w:pPr>
              <w:jc w:val="center"/>
              <w:rPr>
                <w:sz w:val="22"/>
                <w:szCs w:val="22"/>
              </w:rPr>
            </w:pPr>
            <w:r w:rsidRPr="006B35B8">
              <w:rPr>
                <w:sz w:val="22"/>
                <w:szCs w:val="22"/>
              </w:rPr>
              <w:t>3.4</w:t>
            </w:r>
          </w:p>
        </w:tc>
        <w:tc>
          <w:tcPr>
            <w:tcW w:w="3746" w:type="pct"/>
            <w:shd w:val="clear" w:color="auto" w:fill="auto"/>
            <w:noWrap/>
            <w:vAlign w:val="center"/>
            <w:hideMark/>
          </w:tcPr>
          <w:p w14:paraId="6D6F45FC" w14:textId="77777777" w:rsidR="006B35B8" w:rsidRPr="006B35B8" w:rsidRDefault="006B35B8" w:rsidP="006B35B8">
            <w:pPr>
              <w:jc w:val="left"/>
              <w:rPr>
                <w:sz w:val="22"/>
                <w:szCs w:val="22"/>
              </w:rPr>
            </w:pPr>
            <w:r w:rsidRPr="006B35B8">
              <w:rPr>
                <w:sz w:val="22"/>
                <w:szCs w:val="22"/>
              </w:rPr>
              <w:t>Средняя стоимость дров, руб./ куб. м</w:t>
            </w:r>
          </w:p>
        </w:tc>
        <w:tc>
          <w:tcPr>
            <w:tcW w:w="848" w:type="pct"/>
            <w:shd w:val="clear" w:color="auto" w:fill="auto"/>
            <w:noWrap/>
            <w:vAlign w:val="center"/>
          </w:tcPr>
          <w:p w14:paraId="60DCB979" w14:textId="2A29DCFF" w:rsidR="006B35B8" w:rsidRPr="006B35B8" w:rsidRDefault="006B35B8" w:rsidP="006B35B8">
            <w:pPr>
              <w:jc w:val="center"/>
              <w:rPr>
                <w:sz w:val="22"/>
                <w:szCs w:val="22"/>
              </w:rPr>
            </w:pPr>
            <w:r w:rsidRPr="006B35B8">
              <w:rPr>
                <w:sz w:val="22"/>
                <w:szCs w:val="22"/>
              </w:rPr>
              <w:t>2500</w:t>
            </w:r>
          </w:p>
        </w:tc>
      </w:tr>
      <w:tr w:rsidR="006B35B8" w:rsidRPr="006B35B8" w14:paraId="25C3A02E" w14:textId="77777777" w:rsidTr="006B35B8">
        <w:tc>
          <w:tcPr>
            <w:tcW w:w="406" w:type="pct"/>
            <w:vAlign w:val="center"/>
          </w:tcPr>
          <w:p w14:paraId="1B6DA74C" w14:textId="77777777" w:rsidR="006B35B8" w:rsidRPr="006B35B8" w:rsidRDefault="006B35B8" w:rsidP="006B35B8">
            <w:pPr>
              <w:jc w:val="center"/>
              <w:rPr>
                <w:sz w:val="22"/>
                <w:szCs w:val="22"/>
              </w:rPr>
            </w:pPr>
            <w:r w:rsidRPr="006B35B8">
              <w:rPr>
                <w:sz w:val="22"/>
                <w:szCs w:val="22"/>
              </w:rPr>
              <w:t>3.5</w:t>
            </w:r>
          </w:p>
        </w:tc>
        <w:tc>
          <w:tcPr>
            <w:tcW w:w="3746" w:type="pct"/>
            <w:shd w:val="clear" w:color="auto" w:fill="auto"/>
            <w:noWrap/>
            <w:vAlign w:val="center"/>
            <w:hideMark/>
          </w:tcPr>
          <w:p w14:paraId="58B7C36F" w14:textId="77777777" w:rsidR="006B35B8" w:rsidRPr="006B35B8" w:rsidRDefault="006B35B8" w:rsidP="006B35B8">
            <w:pPr>
              <w:jc w:val="left"/>
              <w:rPr>
                <w:sz w:val="22"/>
                <w:szCs w:val="22"/>
              </w:rPr>
            </w:pPr>
            <w:r w:rsidRPr="006B35B8">
              <w:rPr>
                <w:sz w:val="22"/>
                <w:szCs w:val="22"/>
              </w:rPr>
              <w:t>Затраты на топливо (дрова), руб.</w:t>
            </w:r>
          </w:p>
        </w:tc>
        <w:tc>
          <w:tcPr>
            <w:tcW w:w="848" w:type="pct"/>
            <w:shd w:val="clear" w:color="auto" w:fill="auto"/>
            <w:noWrap/>
            <w:vAlign w:val="center"/>
          </w:tcPr>
          <w:p w14:paraId="1CD15557" w14:textId="230FF8F5" w:rsidR="006B35B8" w:rsidRPr="006B35B8" w:rsidRDefault="006B35B8" w:rsidP="006B35B8">
            <w:pPr>
              <w:jc w:val="center"/>
              <w:rPr>
                <w:sz w:val="22"/>
                <w:szCs w:val="22"/>
              </w:rPr>
            </w:pPr>
            <w:r w:rsidRPr="006B35B8">
              <w:rPr>
                <w:sz w:val="22"/>
                <w:szCs w:val="22"/>
              </w:rPr>
              <w:t>55991,54</w:t>
            </w:r>
          </w:p>
        </w:tc>
      </w:tr>
      <w:tr w:rsidR="006B35B8" w:rsidRPr="006B35B8" w14:paraId="285A5F2D" w14:textId="77777777" w:rsidTr="006B35B8">
        <w:tc>
          <w:tcPr>
            <w:tcW w:w="406" w:type="pct"/>
            <w:vAlign w:val="center"/>
          </w:tcPr>
          <w:p w14:paraId="5CE4D9AE" w14:textId="77777777" w:rsidR="006B35B8" w:rsidRPr="006B35B8" w:rsidRDefault="006B35B8" w:rsidP="006B35B8">
            <w:pPr>
              <w:jc w:val="center"/>
              <w:rPr>
                <w:b/>
                <w:bCs/>
                <w:sz w:val="22"/>
                <w:szCs w:val="22"/>
              </w:rPr>
            </w:pPr>
            <w:r w:rsidRPr="006B35B8">
              <w:rPr>
                <w:b/>
                <w:bCs/>
                <w:sz w:val="22"/>
                <w:szCs w:val="22"/>
              </w:rPr>
              <w:lastRenderedPageBreak/>
              <w:t>4</w:t>
            </w:r>
          </w:p>
        </w:tc>
        <w:tc>
          <w:tcPr>
            <w:tcW w:w="3746" w:type="pct"/>
            <w:shd w:val="clear" w:color="auto" w:fill="auto"/>
            <w:noWrap/>
            <w:vAlign w:val="center"/>
            <w:hideMark/>
          </w:tcPr>
          <w:p w14:paraId="527FC14D" w14:textId="77777777" w:rsidR="006B35B8" w:rsidRPr="006B35B8" w:rsidRDefault="006B35B8" w:rsidP="006B35B8">
            <w:pPr>
              <w:jc w:val="left"/>
              <w:rPr>
                <w:b/>
                <w:bCs/>
                <w:sz w:val="22"/>
                <w:szCs w:val="22"/>
              </w:rPr>
            </w:pPr>
            <w:r w:rsidRPr="006B35B8">
              <w:rPr>
                <w:b/>
                <w:bCs/>
                <w:sz w:val="22"/>
                <w:szCs w:val="22"/>
              </w:rPr>
              <w:t>Индивидуальное отопление (электроотопление)</w:t>
            </w:r>
          </w:p>
        </w:tc>
        <w:tc>
          <w:tcPr>
            <w:tcW w:w="848" w:type="pct"/>
            <w:shd w:val="clear" w:color="auto" w:fill="auto"/>
            <w:noWrap/>
            <w:vAlign w:val="center"/>
          </w:tcPr>
          <w:p w14:paraId="0A277FB1" w14:textId="36CE8C12" w:rsidR="006B35B8" w:rsidRPr="006B35B8" w:rsidRDefault="006B35B8" w:rsidP="006B35B8">
            <w:pPr>
              <w:jc w:val="center"/>
              <w:rPr>
                <w:sz w:val="22"/>
                <w:szCs w:val="22"/>
              </w:rPr>
            </w:pPr>
            <w:r w:rsidRPr="006B35B8">
              <w:rPr>
                <w:sz w:val="22"/>
                <w:szCs w:val="22"/>
              </w:rPr>
              <w:t> </w:t>
            </w:r>
          </w:p>
        </w:tc>
      </w:tr>
      <w:tr w:rsidR="006B35B8" w:rsidRPr="006B35B8" w14:paraId="65E909F8" w14:textId="77777777" w:rsidTr="006B35B8">
        <w:tc>
          <w:tcPr>
            <w:tcW w:w="406" w:type="pct"/>
            <w:vAlign w:val="center"/>
          </w:tcPr>
          <w:p w14:paraId="2E020BD4" w14:textId="77777777" w:rsidR="006B35B8" w:rsidRPr="006B35B8" w:rsidRDefault="006B35B8" w:rsidP="006B35B8">
            <w:pPr>
              <w:jc w:val="center"/>
              <w:rPr>
                <w:sz w:val="22"/>
                <w:szCs w:val="22"/>
              </w:rPr>
            </w:pPr>
            <w:r w:rsidRPr="006B35B8">
              <w:rPr>
                <w:sz w:val="22"/>
                <w:szCs w:val="22"/>
              </w:rPr>
              <w:t>4.1</w:t>
            </w:r>
          </w:p>
        </w:tc>
        <w:tc>
          <w:tcPr>
            <w:tcW w:w="3746" w:type="pct"/>
            <w:shd w:val="clear" w:color="auto" w:fill="auto"/>
            <w:noWrap/>
            <w:vAlign w:val="center"/>
            <w:hideMark/>
          </w:tcPr>
          <w:p w14:paraId="1F8C8CA0" w14:textId="77777777" w:rsidR="006B35B8" w:rsidRPr="006B35B8" w:rsidRDefault="006B35B8" w:rsidP="006B35B8">
            <w:pPr>
              <w:jc w:val="left"/>
              <w:rPr>
                <w:sz w:val="22"/>
                <w:szCs w:val="22"/>
              </w:rPr>
            </w:pPr>
            <w:r w:rsidRPr="006B35B8">
              <w:rPr>
                <w:sz w:val="22"/>
                <w:szCs w:val="22"/>
              </w:rPr>
              <w:t>Средний удельный расход топлива на производство тепла (при КПД. котельной 90%), тут/Гкал</w:t>
            </w:r>
          </w:p>
        </w:tc>
        <w:tc>
          <w:tcPr>
            <w:tcW w:w="848" w:type="pct"/>
            <w:shd w:val="clear" w:color="auto" w:fill="auto"/>
            <w:noWrap/>
            <w:vAlign w:val="center"/>
          </w:tcPr>
          <w:p w14:paraId="6DFB89F9" w14:textId="2CE069CE" w:rsidR="006B35B8" w:rsidRPr="006B35B8" w:rsidRDefault="006B35B8" w:rsidP="006B35B8">
            <w:pPr>
              <w:jc w:val="center"/>
              <w:rPr>
                <w:sz w:val="22"/>
                <w:szCs w:val="22"/>
              </w:rPr>
            </w:pPr>
            <w:r w:rsidRPr="006B35B8">
              <w:rPr>
                <w:sz w:val="22"/>
                <w:szCs w:val="22"/>
              </w:rPr>
              <w:t>0,1505</w:t>
            </w:r>
          </w:p>
        </w:tc>
      </w:tr>
      <w:tr w:rsidR="006B35B8" w:rsidRPr="006B35B8" w14:paraId="763F0F4F" w14:textId="77777777" w:rsidTr="006B35B8">
        <w:tc>
          <w:tcPr>
            <w:tcW w:w="406" w:type="pct"/>
            <w:vAlign w:val="center"/>
          </w:tcPr>
          <w:p w14:paraId="38305A51" w14:textId="77777777" w:rsidR="006B35B8" w:rsidRPr="006B35B8" w:rsidRDefault="006B35B8" w:rsidP="006B35B8">
            <w:pPr>
              <w:jc w:val="center"/>
              <w:rPr>
                <w:sz w:val="22"/>
                <w:szCs w:val="22"/>
              </w:rPr>
            </w:pPr>
            <w:r w:rsidRPr="006B35B8">
              <w:rPr>
                <w:sz w:val="22"/>
                <w:szCs w:val="22"/>
              </w:rPr>
              <w:t>4.2</w:t>
            </w:r>
          </w:p>
        </w:tc>
        <w:tc>
          <w:tcPr>
            <w:tcW w:w="3746" w:type="pct"/>
            <w:shd w:val="clear" w:color="auto" w:fill="auto"/>
            <w:noWrap/>
            <w:vAlign w:val="center"/>
            <w:hideMark/>
          </w:tcPr>
          <w:p w14:paraId="3205AC7E" w14:textId="77777777" w:rsidR="006B35B8" w:rsidRPr="006B35B8" w:rsidRDefault="006B35B8" w:rsidP="006B35B8">
            <w:pPr>
              <w:jc w:val="left"/>
              <w:rPr>
                <w:sz w:val="22"/>
                <w:szCs w:val="22"/>
              </w:rPr>
            </w:pPr>
            <w:r w:rsidRPr="006B35B8">
              <w:rPr>
                <w:sz w:val="22"/>
                <w:szCs w:val="22"/>
              </w:rPr>
              <w:t>Расход топлива (электроэнергия), тут</w:t>
            </w:r>
          </w:p>
        </w:tc>
        <w:tc>
          <w:tcPr>
            <w:tcW w:w="848" w:type="pct"/>
            <w:shd w:val="clear" w:color="auto" w:fill="auto"/>
            <w:noWrap/>
            <w:vAlign w:val="center"/>
          </w:tcPr>
          <w:p w14:paraId="1EB73A2A" w14:textId="3847C074" w:rsidR="006B35B8" w:rsidRPr="006B35B8" w:rsidRDefault="006B35B8" w:rsidP="006B35B8">
            <w:pPr>
              <w:jc w:val="center"/>
              <w:rPr>
                <w:sz w:val="22"/>
                <w:szCs w:val="22"/>
              </w:rPr>
            </w:pPr>
            <w:r w:rsidRPr="006B35B8">
              <w:rPr>
                <w:sz w:val="22"/>
                <w:szCs w:val="22"/>
              </w:rPr>
              <w:t>3,763</w:t>
            </w:r>
          </w:p>
        </w:tc>
      </w:tr>
      <w:tr w:rsidR="006B35B8" w:rsidRPr="006B35B8" w14:paraId="0F65E9F0" w14:textId="77777777" w:rsidTr="006B35B8">
        <w:tc>
          <w:tcPr>
            <w:tcW w:w="406" w:type="pct"/>
            <w:vAlign w:val="center"/>
          </w:tcPr>
          <w:p w14:paraId="6C3B306C" w14:textId="77777777" w:rsidR="006B35B8" w:rsidRPr="006B35B8" w:rsidRDefault="006B35B8" w:rsidP="006B35B8">
            <w:pPr>
              <w:jc w:val="center"/>
              <w:rPr>
                <w:sz w:val="22"/>
                <w:szCs w:val="22"/>
              </w:rPr>
            </w:pPr>
            <w:r w:rsidRPr="006B35B8">
              <w:rPr>
                <w:sz w:val="22"/>
                <w:szCs w:val="22"/>
              </w:rPr>
              <w:t>4.3</w:t>
            </w:r>
          </w:p>
        </w:tc>
        <w:tc>
          <w:tcPr>
            <w:tcW w:w="3746" w:type="pct"/>
            <w:shd w:val="clear" w:color="auto" w:fill="auto"/>
            <w:noWrap/>
            <w:vAlign w:val="center"/>
            <w:hideMark/>
          </w:tcPr>
          <w:p w14:paraId="35BDA0A3" w14:textId="77777777" w:rsidR="006B35B8" w:rsidRPr="006B35B8" w:rsidRDefault="006B35B8" w:rsidP="006B35B8">
            <w:pPr>
              <w:jc w:val="left"/>
              <w:rPr>
                <w:sz w:val="22"/>
                <w:szCs w:val="22"/>
              </w:rPr>
            </w:pPr>
            <w:r w:rsidRPr="006B35B8">
              <w:rPr>
                <w:sz w:val="22"/>
                <w:szCs w:val="22"/>
              </w:rPr>
              <w:t>Натуральный расход, тыс. кВт ч</w:t>
            </w:r>
          </w:p>
        </w:tc>
        <w:tc>
          <w:tcPr>
            <w:tcW w:w="848" w:type="pct"/>
            <w:shd w:val="clear" w:color="auto" w:fill="auto"/>
            <w:noWrap/>
            <w:vAlign w:val="center"/>
          </w:tcPr>
          <w:p w14:paraId="46C85B5D" w14:textId="33AEF9F5" w:rsidR="006B35B8" w:rsidRPr="006B35B8" w:rsidRDefault="006B35B8" w:rsidP="006B35B8">
            <w:pPr>
              <w:jc w:val="center"/>
              <w:rPr>
                <w:sz w:val="22"/>
                <w:szCs w:val="22"/>
              </w:rPr>
            </w:pPr>
            <w:r w:rsidRPr="006B35B8">
              <w:rPr>
                <w:sz w:val="22"/>
                <w:szCs w:val="22"/>
              </w:rPr>
              <w:t>10,922</w:t>
            </w:r>
          </w:p>
        </w:tc>
      </w:tr>
      <w:tr w:rsidR="006B35B8" w:rsidRPr="006B35B8" w14:paraId="0BC4DF90" w14:textId="77777777" w:rsidTr="006B35B8">
        <w:tc>
          <w:tcPr>
            <w:tcW w:w="406" w:type="pct"/>
            <w:vAlign w:val="center"/>
          </w:tcPr>
          <w:p w14:paraId="53CC45EC" w14:textId="77777777" w:rsidR="006B35B8" w:rsidRPr="006B35B8" w:rsidRDefault="006B35B8" w:rsidP="006B35B8">
            <w:pPr>
              <w:jc w:val="center"/>
              <w:rPr>
                <w:sz w:val="22"/>
                <w:szCs w:val="22"/>
              </w:rPr>
            </w:pPr>
            <w:r w:rsidRPr="006B35B8">
              <w:rPr>
                <w:sz w:val="22"/>
                <w:szCs w:val="22"/>
              </w:rPr>
              <w:t>4.4</w:t>
            </w:r>
          </w:p>
        </w:tc>
        <w:tc>
          <w:tcPr>
            <w:tcW w:w="3746" w:type="pct"/>
            <w:shd w:val="clear" w:color="auto" w:fill="auto"/>
            <w:noWrap/>
            <w:vAlign w:val="center"/>
            <w:hideMark/>
          </w:tcPr>
          <w:p w14:paraId="5EA34F3E" w14:textId="77777777" w:rsidR="006B35B8" w:rsidRPr="006B35B8" w:rsidRDefault="006B35B8" w:rsidP="006B35B8">
            <w:pPr>
              <w:jc w:val="left"/>
              <w:rPr>
                <w:sz w:val="22"/>
                <w:szCs w:val="22"/>
              </w:rPr>
            </w:pPr>
            <w:r w:rsidRPr="006B35B8">
              <w:rPr>
                <w:sz w:val="22"/>
                <w:szCs w:val="22"/>
              </w:rPr>
              <w:t>Средняя стоимость электроэнергии, руб./ кВт ч</w:t>
            </w:r>
          </w:p>
        </w:tc>
        <w:tc>
          <w:tcPr>
            <w:tcW w:w="848" w:type="pct"/>
            <w:shd w:val="clear" w:color="auto" w:fill="auto"/>
            <w:noWrap/>
            <w:vAlign w:val="center"/>
          </w:tcPr>
          <w:p w14:paraId="3A23D591" w14:textId="5AB80159" w:rsidR="006B35B8" w:rsidRPr="006B35B8" w:rsidRDefault="006B35B8" w:rsidP="006B35B8">
            <w:pPr>
              <w:jc w:val="center"/>
              <w:rPr>
                <w:sz w:val="22"/>
                <w:szCs w:val="22"/>
              </w:rPr>
            </w:pPr>
            <w:r w:rsidRPr="006B35B8">
              <w:rPr>
                <w:sz w:val="22"/>
                <w:szCs w:val="22"/>
              </w:rPr>
              <w:t>3,16</w:t>
            </w:r>
          </w:p>
        </w:tc>
      </w:tr>
      <w:tr w:rsidR="006B35B8" w:rsidRPr="006B35B8" w14:paraId="37525C59" w14:textId="77777777" w:rsidTr="006B35B8">
        <w:tc>
          <w:tcPr>
            <w:tcW w:w="406" w:type="pct"/>
            <w:vAlign w:val="center"/>
          </w:tcPr>
          <w:p w14:paraId="1AC16085" w14:textId="77777777" w:rsidR="006B35B8" w:rsidRPr="006B35B8" w:rsidRDefault="006B35B8" w:rsidP="006B35B8">
            <w:pPr>
              <w:jc w:val="center"/>
              <w:rPr>
                <w:sz w:val="22"/>
                <w:szCs w:val="22"/>
              </w:rPr>
            </w:pPr>
            <w:r w:rsidRPr="006B35B8">
              <w:rPr>
                <w:sz w:val="22"/>
                <w:szCs w:val="22"/>
              </w:rPr>
              <w:t>4.5</w:t>
            </w:r>
          </w:p>
        </w:tc>
        <w:tc>
          <w:tcPr>
            <w:tcW w:w="3746" w:type="pct"/>
            <w:shd w:val="clear" w:color="auto" w:fill="auto"/>
            <w:noWrap/>
            <w:vAlign w:val="center"/>
            <w:hideMark/>
          </w:tcPr>
          <w:p w14:paraId="07A0938E" w14:textId="77777777" w:rsidR="006B35B8" w:rsidRPr="006B35B8" w:rsidRDefault="006B35B8" w:rsidP="006B35B8">
            <w:pPr>
              <w:jc w:val="left"/>
              <w:rPr>
                <w:sz w:val="22"/>
                <w:szCs w:val="22"/>
              </w:rPr>
            </w:pPr>
            <w:r w:rsidRPr="006B35B8">
              <w:rPr>
                <w:sz w:val="22"/>
                <w:szCs w:val="22"/>
              </w:rPr>
              <w:t>Затраты на топливо (электроэнергия), руб.</w:t>
            </w:r>
          </w:p>
        </w:tc>
        <w:tc>
          <w:tcPr>
            <w:tcW w:w="848" w:type="pct"/>
            <w:shd w:val="clear" w:color="auto" w:fill="auto"/>
            <w:noWrap/>
            <w:vAlign w:val="center"/>
          </w:tcPr>
          <w:p w14:paraId="36495BC5" w14:textId="1806ACFA" w:rsidR="006B35B8" w:rsidRPr="006B35B8" w:rsidRDefault="006B35B8" w:rsidP="006B35B8">
            <w:pPr>
              <w:jc w:val="center"/>
              <w:rPr>
                <w:sz w:val="22"/>
                <w:szCs w:val="22"/>
              </w:rPr>
            </w:pPr>
            <w:r w:rsidRPr="006B35B8">
              <w:rPr>
                <w:sz w:val="22"/>
                <w:szCs w:val="22"/>
              </w:rPr>
              <w:t>34512,3</w:t>
            </w:r>
          </w:p>
        </w:tc>
      </w:tr>
    </w:tbl>
    <w:p w14:paraId="6DAD9C9E" w14:textId="77777777" w:rsidR="00692282" w:rsidRPr="005970C9" w:rsidRDefault="00692282" w:rsidP="00692282">
      <w:pPr>
        <w:pStyle w:val="Affb"/>
      </w:pPr>
    </w:p>
    <w:p w14:paraId="385E54E2" w14:textId="316C13FD" w:rsidR="00692282" w:rsidRPr="005970C9" w:rsidRDefault="00692282" w:rsidP="00692282">
      <w:pPr>
        <w:pStyle w:val="Affb"/>
      </w:pPr>
      <w:r w:rsidRPr="005970C9">
        <w:t xml:space="preserve">По данным таблицы видно, что стоимость отопления жилого дома от индивидуального газового котла меньше стоимости централизованного теплоснабжения на </w:t>
      </w:r>
      <w:r w:rsidR="006B35B8">
        <w:t>63,3</w:t>
      </w:r>
      <w:r w:rsidRPr="005970C9">
        <w:t xml:space="preserve">%. В случае использования индивидуальных твердотопливных котлов стоимость отопления </w:t>
      </w:r>
      <w:r w:rsidR="0098750E" w:rsidRPr="005970C9">
        <w:t xml:space="preserve">меньше стоимости централизованного теплоснабжения на </w:t>
      </w:r>
      <w:r w:rsidR="006B35B8">
        <w:t>12,2</w:t>
      </w:r>
      <w:r w:rsidR="0098750E" w:rsidRPr="005970C9">
        <w:t>%</w:t>
      </w:r>
      <w:r w:rsidRPr="005970C9">
        <w:t xml:space="preserve">. Стоимость электроотопления жилого дома меньше стоимости централизованного теплоснабжения на </w:t>
      </w:r>
      <w:r w:rsidR="006B35B8">
        <w:t>45,8</w:t>
      </w:r>
      <w:r w:rsidRPr="005970C9">
        <w:t>%.</w:t>
      </w:r>
    </w:p>
    <w:p w14:paraId="55265DE5" w14:textId="77777777" w:rsidR="009531F0" w:rsidRPr="005970C9" w:rsidRDefault="009531F0" w:rsidP="009531F0">
      <w:pPr>
        <w:pStyle w:val="Affb"/>
        <w:rPr>
          <w:szCs w:val="24"/>
        </w:rPr>
      </w:pPr>
      <w:r w:rsidRPr="005970C9">
        <w:t xml:space="preserve">Таким образом, наиболее экономически выгодным вариантом отопления частных жилых домов является – индивидуальное отопление газовыми котлами. </w:t>
      </w:r>
      <w:r w:rsidRPr="005970C9">
        <w:rPr>
          <w:szCs w:val="24"/>
        </w:rPr>
        <w:t xml:space="preserve">Применительно к индивидуальным жилым домам и домам блокированной застройки можно сделать следующие выводы: </w:t>
      </w:r>
    </w:p>
    <w:p w14:paraId="3BECEABD" w14:textId="77777777" w:rsidR="009531F0" w:rsidRPr="005970C9" w:rsidRDefault="009531F0" w:rsidP="009531F0">
      <w:pPr>
        <w:ind w:firstLine="709"/>
      </w:pPr>
      <w:r w:rsidRPr="005970C9">
        <w:t xml:space="preserve">1) для домов расположенных в газифицированной части населенного пункта оптимальным вариантом является теплоснабжение от индивидуальных газовых теплогенераторов. В газифицированных населенных пунктах большинство частных домовладений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(индивидуальных жилых домов и блокированных жилых домов) на индивидуальное теплоснабжение происходит естественным образом, хотя и не так быстро из-за существенных первичных капитальных затрат. </w:t>
      </w:r>
    </w:p>
    <w:p w14:paraId="0AF6389E" w14:textId="77777777" w:rsidR="009531F0" w:rsidRPr="005970C9" w:rsidRDefault="009531F0" w:rsidP="009531F0">
      <w:pPr>
        <w:ind w:firstLine="709"/>
      </w:pPr>
      <w:r w:rsidRPr="005970C9">
        <w:t xml:space="preserve">2) для домов расположенных в негазифицированной части населенного пункта оптимальным вариантом является теплоснабжение с применением очаговых печей и твердотопливных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 </w:t>
      </w:r>
    </w:p>
    <w:p w14:paraId="22E6C4B7" w14:textId="77777777" w:rsidR="009531F0" w:rsidRPr="005970C9" w:rsidRDefault="009531F0" w:rsidP="009531F0">
      <w:pPr>
        <w:pStyle w:val="Affb"/>
      </w:pPr>
      <w:r w:rsidRPr="005970C9">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A15669E" w14:textId="77777777" w:rsidR="009531F0" w:rsidRPr="005970C9" w:rsidRDefault="009531F0" w:rsidP="009531F0">
      <w:pPr>
        <w:pStyle w:val="Affb"/>
      </w:pPr>
      <w:r w:rsidRPr="005970C9">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20E6F79" w14:textId="2D5BB895" w:rsidR="009531F0" w:rsidRPr="005970C9" w:rsidRDefault="009531F0" w:rsidP="009531F0">
      <w:pPr>
        <w:pStyle w:val="Affb"/>
      </w:pPr>
      <w:r w:rsidRPr="005970C9">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ED75803" w14:textId="77777777" w:rsidR="009531F0" w:rsidRPr="005970C9" w:rsidRDefault="009531F0" w:rsidP="009531F0">
      <w:pPr>
        <w:pStyle w:val="Affb"/>
      </w:pPr>
      <w:r w:rsidRPr="005970C9">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6584A07" w14:textId="77777777" w:rsidR="009531F0" w:rsidRPr="005970C9" w:rsidRDefault="009531F0" w:rsidP="009531F0">
      <w:pPr>
        <w:pStyle w:val="Affb"/>
      </w:pPr>
      <w:r w:rsidRPr="005970C9">
        <w:t>На расчетный срок теплоснабжение индивидуальной жилой застройки предусматривается обеспечить от индивидуальных источников тепла на газообразном и твердом топливе,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41CA756" w14:textId="1AA95508" w:rsidR="00034DF7" w:rsidRPr="005970C9" w:rsidRDefault="00835349" w:rsidP="0006129B">
      <w:pPr>
        <w:pStyle w:val="21"/>
        <w:spacing w:line="240" w:lineRule="auto"/>
        <w:rPr>
          <w:rStyle w:val="ed"/>
        </w:rPr>
      </w:pPr>
      <w:bookmarkStart w:id="292" w:name="_Toc152312406"/>
      <w:r w:rsidRPr="005970C9">
        <w:rPr>
          <w:rStyle w:val="ed"/>
        </w:rPr>
        <w:lastRenderedPageBreak/>
        <w:t>7.12</w:t>
      </w:r>
      <w:r w:rsidR="0039390E" w:rsidRPr="005970C9">
        <w:rPr>
          <w:rStyle w:val="ed"/>
        </w:rPr>
        <w:t xml:space="preserve"> </w:t>
      </w:r>
      <w:r w:rsidRPr="005970C9">
        <w:rPr>
          <w:rStyle w:val="ed"/>
        </w:rPr>
        <w:t>О</w:t>
      </w:r>
      <w:r w:rsidR="008B4EE3" w:rsidRPr="005970C9">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5970C9">
        <w:rPr>
          <w:rStyle w:val="ed"/>
        </w:rPr>
        <w:t xml:space="preserve">теплоснабжения </w:t>
      </w:r>
      <w:r w:rsidR="001E65C3" w:rsidRPr="005970C9">
        <w:rPr>
          <w:rStyle w:val="ed"/>
        </w:rPr>
        <w:t>поселения</w:t>
      </w:r>
      <w:bookmarkEnd w:id="292"/>
    </w:p>
    <w:p w14:paraId="6A4C824E" w14:textId="77777777" w:rsidR="00034DF7" w:rsidRPr="005970C9" w:rsidRDefault="00034DF7" w:rsidP="0006129B">
      <w:pPr>
        <w:suppressAutoHyphens/>
        <w:ind w:firstLine="567"/>
        <w:rPr>
          <w:rStyle w:val="ed"/>
          <w:b/>
        </w:rPr>
      </w:pPr>
      <w:r w:rsidRPr="005970C9">
        <w:t xml:space="preserve">Перспективные балансы тепловой мощности </w:t>
      </w:r>
      <w:r w:rsidR="00452768" w:rsidRPr="005970C9">
        <w:t>источника</w:t>
      </w:r>
      <w:r w:rsidRPr="005970C9">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5970C9">
        <w:t>е</w:t>
      </w:r>
      <w:r w:rsidRPr="005970C9">
        <w:t xml:space="preserve"> действия источник</w:t>
      </w:r>
      <w:r w:rsidR="00452768" w:rsidRPr="005970C9">
        <w:t>а</w:t>
      </w:r>
      <w:r w:rsidRPr="005970C9">
        <w:t xml:space="preserve"> тепловой энергии, с учетом величины подключаемых тепловых нагрузок.</w:t>
      </w:r>
      <w:r w:rsidR="006E3E4A" w:rsidRPr="005970C9">
        <w:t xml:space="preserve"> Перспективные балансы производительности </w:t>
      </w:r>
      <w:r w:rsidR="006E3E4A" w:rsidRPr="005970C9">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5970C9" w:rsidRDefault="00835349" w:rsidP="0006129B">
      <w:pPr>
        <w:pStyle w:val="21"/>
        <w:spacing w:line="240" w:lineRule="auto"/>
        <w:rPr>
          <w:rStyle w:val="mark"/>
        </w:rPr>
      </w:pPr>
      <w:bookmarkStart w:id="293" w:name="_Toc152312407"/>
      <w:r w:rsidRPr="005970C9">
        <w:rPr>
          <w:rStyle w:val="ed"/>
        </w:rPr>
        <w:t>7.13</w:t>
      </w:r>
      <w:r w:rsidR="00034DF7" w:rsidRPr="005970C9">
        <w:rPr>
          <w:rStyle w:val="ed"/>
        </w:rPr>
        <w:t> </w:t>
      </w:r>
      <w:r w:rsidRPr="005970C9">
        <w:rPr>
          <w:rStyle w:val="ed"/>
        </w:rPr>
        <w:t>А</w:t>
      </w:r>
      <w:r w:rsidR="008B4EE3" w:rsidRPr="005970C9">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3"/>
    </w:p>
    <w:p w14:paraId="09998C19" w14:textId="77777777" w:rsidR="007675F3" w:rsidRPr="005970C9" w:rsidRDefault="004E4FD0" w:rsidP="0006129B">
      <w:pPr>
        <w:ind w:firstLine="567"/>
        <w:rPr>
          <w:szCs w:val="28"/>
        </w:rPr>
      </w:pPr>
      <w:bookmarkStart w:id="294" w:name="_Hlk144551271"/>
      <w:r w:rsidRPr="005970C9">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bookmarkEnd w:id="294"/>
    <w:p w14:paraId="6BF1C765" w14:textId="5D37E321" w:rsidR="0098750E" w:rsidRPr="005970C9" w:rsidRDefault="0098750E" w:rsidP="0098750E">
      <w:pPr>
        <w:pStyle w:val="Affb"/>
        <w:rPr>
          <w:szCs w:val="24"/>
        </w:rPr>
      </w:pPr>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B9C2DFE" w14:textId="1A6ACDF9" w:rsidR="00380E00" w:rsidRPr="005970C9" w:rsidRDefault="00835349" w:rsidP="0006129B">
      <w:pPr>
        <w:pStyle w:val="21"/>
        <w:spacing w:line="240" w:lineRule="auto"/>
      </w:pPr>
      <w:bookmarkStart w:id="295" w:name="_Toc152312408"/>
      <w:r w:rsidRPr="005970C9">
        <w:t>7.14</w:t>
      </w:r>
      <w:r w:rsidR="00380E00" w:rsidRPr="005970C9">
        <w:t xml:space="preserve"> </w:t>
      </w:r>
      <w:r w:rsidRPr="005970C9">
        <w:t>О</w:t>
      </w:r>
      <w:r w:rsidR="008B4EE3" w:rsidRPr="005970C9">
        <w:t xml:space="preserve">боснование организации теплоснабжения в производственных зонах </w:t>
      </w:r>
      <w:r w:rsidR="006E1C9D" w:rsidRPr="005970C9">
        <w:t xml:space="preserve">на </w:t>
      </w:r>
      <w:r w:rsidR="00567DFD" w:rsidRPr="005970C9">
        <w:t>территории поселения</w:t>
      </w:r>
      <w:bookmarkEnd w:id="295"/>
    </w:p>
    <w:p w14:paraId="719D35B3" w14:textId="77777777" w:rsidR="004E4FD0" w:rsidRPr="005970C9" w:rsidRDefault="004E4FD0" w:rsidP="0006129B">
      <w:pPr>
        <w:ind w:firstLine="567"/>
      </w:pPr>
      <w:r w:rsidRPr="005970C9">
        <w:t xml:space="preserve">Источники тепловой энергии на территории производственных зон используются исключительно для технологических и иных </w:t>
      </w:r>
      <w:r w:rsidR="00DA64B6" w:rsidRPr="005970C9">
        <w:t xml:space="preserve">нужд </w:t>
      </w:r>
      <w:r w:rsidRPr="005970C9">
        <w:t xml:space="preserve">самой производственной зоны. </w:t>
      </w:r>
    </w:p>
    <w:p w14:paraId="3721F85B" w14:textId="0DB081AD" w:rsidR="00380E00" w:rsidRPr="005970C9" w:rsidRDefault="004E4FD0" w:rsidP="0006129B">
      <w:pPr>
        <w:ind w:firstLine="567"/>
      </w:pPr>
      <w:r w:rsidRPr="005970C9">
        <w:t xml:space="preserve">На расчетный срок строительство производственных предприятий с использованием тепловой энергии от централизованных источников теплоснабжения не планируется. </w:t>
      </w:r>
    </w:p>
    <w:p w14:paraId="2D419D4B" w14:textId="77777777" w:rsidR="007675F3" w:rsidRPr="005970C9" w:rsidRDefault="007675F3" w:rsidP="0006129B">
      <w:pPr>
        <w:ind w:firstLine="709"/>
        <w:rPr>
          <w:b/>
        </w:rPr>
      </w:pPr>
    </w:p>
    <w:p w14:paraId="493BFEBE" w14:textId="77777777" w:rsidR="00B63F75" w:rsidRPr="005970C9" w:rsidRDefault="00B63F75" w:rsidP="0006129B">
      <w:pPr>
        <w:ind w:firstLine="709"/>
        <w:rPr>
          <w:rStyle w:val="ed"/>
          <w:b/>
        </w:rPr>
        <w:sectPr w:rsidR="00B63F75" w:rsidRPr="005970C9" w:rsidSect="00F83FC4">
          <w:pgSz w:w="11906" w:h="16838"/>
          <w:pgMar w:top="1134" w:right="851" w:bottom="1134" w:left="1134" w:header="708" w:footer="708" w:gutter="0"/>
          <w:cols w:space="708"/>
          <w:docGrid w:linePitch="360"/>
        </w:sectPr>
      </w:pPr>
    </w:p>
    <w:p w14:paraId="1DA89737" w14:textId="77777777" w:rsidR="004E60D3" w:rsidRPr="005970C9" w:rsidRDefault="00835349" w:rsidP="0006129B">
      <w:pPr>
        <w:pStyle w:val="21"/>
        <w:spacing w:line="240" w:lineRule="auto"/>
      </w:pPr>
      <w:bookmarkStart w:id="296" w:name="_Toc152312409"/>
      <w:r w:rsidRPr="005970C9">
        <w:rPr>
          <w:rStyle w:val="ed"/>
        </w:rPr>
        <w:lastRenderedPageBreak/>
        <w:t>7.15</w:t>
      </w:r>
      <w:r w:rsidR="0039390E" w:rsidRPr="005970C9">
        <w:rPr>
          <w:rStyle w:val="ed"/>
        </w:rPr>
        <w:t xml:space="preserve"> </w:t>
      </w:r>
      <w:r w:rsidRPr="005970C9">
        <w:rPr>
          <w:rStyle w:val="ed"/>
        </w:rPr>
        <w:t>Р</w:t>
      </w:r>
      <w:r w:rsidR="008B4EE3" w:rsidRPr="005970C9">
        <w:rPr>
          <w:rStyle w:val="ed"/>
        </w:rPr>
        <w:t>езультаты расчетов радиуса эффективного теплоснабжения</w:t>
      </w:r>
      <w:bookmarkEnd w:id="296"/>
    </w:p>
    <w:p w14:paraId="67BDEACD" w14:textId="77777777" w:rsidR="004E60D3" w:rsidRPr="005970C9" w:rsidRDefault="004E60D3" w:rsidP="0006129B">
      <w:pPr>
        <w:suppressAutoHyphens/>
        <w:ind w:firstLine="567"/>
        <w:contextualSpacing/>
        <w:rPr>
          <w:position w:val="-12"/>
          <w:lang w:eastAsia="ar-SA"/>
        </w:rPr>
      </w:pPr>
      <w:r w:rsidRPr="005970C9">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BE5A1CC" w14:textId="5AB9297C" w:rsidR="004E60D3" w:rsidRPr="005970C9" w:rsidRDefault="004E60D3" w:rsidP="0006129B">
      <w:pPr>
        <w:suppressAutoHyphens/>
        <w:ind w:firstLine="567"/>
        <w:contextualSpacing/>
      </w:pPr>
      <w:r w:rsidRPr="005970C9">
        <w:t>Расчет радиуса эффективного теплоснабжения проводился в соответствии с методикой расчета</w:t>
      </w:r>
      <w:r w:rsidR="00C64AF8" w:rsidRPr="005970C9">
        <w:t>,</w:t>
      </w:r>
      <w:r w:rsidRPr="005970C9">
        <w:t xml:space="preserve"> </w:t>
      </w:r>
      <w:r w:rsidR="00941D3A" w:rsidRPr="005970C9">
        <w:t>приведённой</w:t>
      </w:r>
      <w:r w:rsidRPr="005970C9">
        <w:t xml:space="preserve"> в приложении 40 Методических указаний по разработке схем теплоснабжения, </w:t>
      </w:r>
      <w:r w:rsidR="00D548D2" w:rsidRPr="005970C9">
        <w:t>утвержденных Приказом Минэнерго России от 05.03.2019 № 212 «Об утверждении Методических указаний по разработке схем теплоснабжения»</w:t>
      </w:r>
      <w:r w:rsidRPr="005970C9">
        <w:t>.</w:t>
      </w:r>
      <w:bookmarkStart w:id="297" w:name="_Toc391983076"/>
      <w:bookmarkStart w:id="298" w:name="_Toc391993917"/>
      <w:bookmarkStart w:id="299" w:name="_Toc393288494"/>
      <w:r w:rsidRPr="005970C9">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w:t>
      </w:r>
      <w:r w:rsidR="00C64AF8" w:rsidRPr="005970C9">
        <w:t>,</w:t>
      </w:r>
      <w:r w:rsidRPr="005970C9">
        <w:t xml:space="preserve"> радиус эффективного теплоснабжение </w:t>
      </w:r>
      <w:r w:rsidR="00D31737" w:rsidRPr="005970C9">
        <w:t>рассчитывается</w:t>
      </w:r>
      <w:r w:rsidRPr="005970C9">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337CFB75" w14:textId="35CAD852" w:rsidR="004E60D3" w:rsidRPr="005970C9" w:rsidRDefault="004E60D3" w:rsidP="0006129B">
      <w:pPr>
        <w:suppressAutoHyphens/>
        <w:ind w:firstLine="567"/>
        <w:contextualSpacing/>
        <w:rPr>
          <w:position w:val="-12"/>
        </w:rPr>
      </w:pPr>
      <w:r w:rsidRPr="005970C9">
        <w:rPr>
          <w:position w:val="-12"/>
        </w:rPr>
        <w:t xml:space="preserve">Результаты расчетов представлены в таблице </w:t>
      </w:r>
      <w:bookmarkEnd w:id="297"/>
      <w:bookmarkEnd w:id="298"/>
      <w:bookmarkEnd w:id="299"/>
      <w:r w:rsidR="009A0936" w:rsidRPr="005970C9">
        <w:rPr>
          <w:position w:val="-12"/>
        </w:rPr>
        <w:t>4</w:t>
      </w:r>
      <w:r w:rsidR="005B7508">
        <w:rPr>
          <w:position w:val="-12"/>
        </w:rPr>
        <w:t>3</w:t>
      </w:r>
      <w:r w:rsidR="004C2406" w:rsidRPr="005970C9">
        <w:rPr>
          <w:position w:val="-12"/>
        </w:rPr>
        <w:t>.</w:t>
      </w:r>
    </w:p>
    <w:p w14:paraId="5CC78427" w14:textId="77777777" w:rsidR="004E60D3" w:rsidRPr="005970C9" w:rsidRDefault="004E60D3" w:rsidP="0006129B">
      <w:pPr>
        <w:ind w:firstLine="709"/>
        <w:rPr>
          <w:b/>
        </w:rPr>
      </w:pPr>
    </w:p>
    <w:p w14:paraId="6D25C566" w14:textId="04037431" w:rsidR="00892EAC" w:rsidRPr="005970C9" w:rsidRDefault="00061444" w:rsidP="0006129B">
      <w:pPr>
        <w:pStyle w:val="aff9"/>
        <w:spacing w:line="240" w:lineRule="auto"/>
        <w:rPr>
          <w:b/>
          <w:bCs w:val="0"/>
          <w:position w:val="-12"/>
        </w:rPr>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43</w:t>
      </w:r>
      <w:r w:rsidR="008A3CE6" w:rsidRPr="005970C9">
        <w:rPr>
          <w:noProof/>
        </w:rPr>
        <w:fldChar w:fldCharType="end"/>
      </w:r>
      <w:r w:rsidRPr="005970C9">
        <w:t xml:space="preserve"> </w:t>
      </w:r>
      <w:r w:rsidR="00892EAC" w:rsidRPr="005970C9">
        <w:rPr>
          <w:bCs w:val="0"/>
        </w:rPr>
        <w:t>– Расчет радиуса эффективного теплоснабжения</w:t>
      </w:r>
      <w:r w:rsidR="00495762" w:rsidRPr="005970C9">
        <w:rPr>
          <w:bCs w:val="0"/>
        </w:rPr>
        <w:t>, м</w:t>
      </w: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5346"/>
        <w:gridCol w:w="921"/>
        <w:gridCol w:w="876"/>
        <w:gridCol w:w="829"/>
        <w:gridCol w:w="826"/>
        <w:gridCol w:w="876"/>
        <w:gridCol w:w="954"/>
        <w:gridCol w:w="963"/>
        <w:gridCol w:w="829"/>
        <w:gridCol w:w="876"/>
        <w:gridCol w:w="936"/>
      </w:tblGrid>
      <w:tr w:rsidR="005970C9" w:rsidRPr="005970C9" w14:paraId="22955C1F" w14:textId="77777777" w:rsidTr="006B35B8">
        <w:trPr>
          <w:cantSplit/>
          <w:tblHeader/>
        </w:trPr>
        <w:tc>
          <w:tcPr>
            <w:tcW w:w="242" w:type="pct"/>
            <w:vMerge w:val="restart"/>
            <w:vAlign w:val="center"/>
          </w:tcPr>
          <w:p w14:paraId="54813B61" w14:textId="77777777" w:rsidR="00A2116B" w:rsidRPr="005970C9" w:rsidRDefault="00A2116B" w:rsidP="009F2A67">
            <w:pPr>
              <w:jc w:val="center"/>
              <w:rPr>
                <w:sz w:val="22"/>
                <w:szCs w:val="22"/>
              </w:rPr>
            </w:pPr>
            <w:bookmarkStart w:id="300" w:name="_Hlk137291112"/>
            <w:r w:rsidRPr="005970C9">
              <w:rPr>
                <w:sz w:val="22"/>
                <w:szCs w:val="22"/>
              </w:rPr>
              <w:t>№ п/п</w:t>
            </w:r>
          </w:p>
        </w:tc>
        <w:tc>
          <w:tcPr>
            <w:tcW w:w="1787" w:type="pct"/>
            <w:vMerge w:val="restart"/>
            <w:vAlign w:val="center"/>
          </w:tcPr>
          <w:p w14:paraId="7CCFE435" w14:textId="77777777" w:rsidR="00A2116B" w:rsidRPr="005970C9" w:rsidRDefault="00A2116B" w:rsidP="009F2A67">
            <w:pPr>
              <w:jc w:val="center"/>
              <w:rPr>
                <w:sz w:val="22"/>
                <w:szCs w:val="22"/>
              </w:rPr>
            </w:pPr>
            <w:r w:rsidRPr="005970C9">
              <w:rPr>
                <w:sz w:val="22"/>
                <w:szCs w:val="22"/>
              </w:rPr>
              <w:t>Наименование источников теплоснабжения</w:t>
            </w:r>
          </w:p>
        </w:tc>
        <w:tc>
          <w:tcPr>
            <w:tcW w:w="2971" w:type="pct"/>
            <w:gridSpan w:val="10"/>
            <w:tcBorders>
              <w:bottom w:val="single" w:sz="4" w:space="0" w:color="auto"/>
            </w:tcBorders>
            <w:shd w:val="clear" w:color="auto" w:fill="auto"/>
            <w:vAlign w:val="bottom"/>
          </w:tcPr>
          <w:p w14:paraId="4E72BBA4" w14:textId="77777777" w:rsidR="00A2116B" w:rsidRPr="005970C9" w:rsidRDefault="00A2116B" w:rsidP="009F2A67">
            <w:pPr>
              <w:jc w:val="center"/>
              <w:rPr>
                <w:sz w:val="22"/>
                <w:szCs w:val="22"/>
              </w:rPr>
            </w:pPr>
            <w:r w:rsidRPr="005970C9">
              <w:rPr>
                <w:sz w:val="22"/>
                <w:szCs w:val="22"/>
              </w:rPr>
              <w:t>Присоединяемая тепловая нагрузка, Гкал/час</w:t>
            </w:r>
          </w:p>
        </w:tc>
      </w:tr>
      <w:tr w:rsidR="005970C9" w:rsidRPr="005970C9" w14:paraId="6AC66A18" w14:textId="77777777" w:rsidTr="006B35B8">
        <w:trPr>
          <w:cantSplit/>
          <w:tblHeader/>
        </w:trPr>
        <w:tc>
          <w:tcPr>
            <w:tcW w:w="242" w:type="pct"/>
            <w:vMerge/>
            <w:vAlign w:val="center"/>
          </w:tcPr>
          <w:p w14:paraId="56FBC70F" w14:textId="77777777" w:rsidR="00A2116B" w:rsidRPr="005970C9" w:rsidRDefault="00A2116B" w:rsidP="009F2A67">
            <w:pPr>
              <w:jc w:val="center"/>
              <w:rPr>
                <w:sz w:val="22"/>
                <w:szCs w:val="22"/>
              </w:rPr>
            </w:pPr>
          </w:p>
        </w:tc>
        <w:tc>
          <w:tcPr>
            <w:tcW w:w="1787" w:type="pct"/>
            <w:vMerge/>
            <w:tcBorders>
              <w:bottom w:val="single" w:sz="4" w:space="0" w:color="auto"/>
              <w:right w:val="single" w:sz="4" w:space="0" w:color="auto"/>
            </w:tcBorders>
            <w:vAlign w:val="center"/>
          </w:tcPr>
          <w:p w14:paraId="14107453" w14:textId="77777777" w:rsidR="00A2116B" w:rsidRPr="005970C9" w:rsidRDefault="00A2116B" w:rsidP="009F2A67">
            <w:pPr>
              <w:jc w:val="center"/>
              <w:rPr>
                <w:sz w:val="22"/>
                <w:szCs w:val="22"/>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bottom"/>
          </w:tcPr>
          <w:p w14:paraId="564B60E1" w14:textId="77777777" w:rsidR="00A2116B" w:rsidRPr="005970C9" w:rsidRDefault="00A2116B" w:rsidP="009F2A67">
            <w:pPr>
              <w:jc w:val="center"/>
              <w:rPr>
                <w:sz w:val="22"/>
                <w:szCs w:val="22"/>
              </w:rPr>
            </w:pPr>
            <w:r w:rsidRPr="005970C9">
              <w:rPr>
                <w:sz w:val="22"/>
                <w:szCs w:val="22"/>
              </w:rPr>
              <w:t>0,1</w:t>
            </w: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14:paraId="24D07194" w14:textId="77777777" w:rsidR="00A2116B" w:rsidRPr="005970C9" w:rsidRDefault="00A2116B" w:rsidP="009F2A67">
            <w:pPr>
              <w:jc w:val="center"/>
              <w:rPr>
                <w:sz w:val="22"/>
                <w:szCs w:val="22"/>
              </w:rPr>
            </w:pPr>
            <w:r w:rsidRPr="005970C9">
              <w:rPr>
                <w:sz w:val="22"/>
                <w:szCs w:val="22"/>
              </w:rPr>
              <w:t>0,15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bottom"/>
          </w:tcPr>
          <w:p w14:paraId="6BA20C6F" w14:textId="77777777" w:rsidR="00A2116B" w:rsidRPr="005970C9" w:rsidRDefault="00A2116B" w:rsidP="009F2A67">
            <w:pPr>
              <w:jc w:val="center"/>
              <w:rPr>
                <w:sz w:val="22"/>
                <w:szCs w:val="22"/>
              </w:rPr>
            </w:pPr>
            <w:r w:rsidRPr="005970C9">
              <w:rPr>
                <w:sz w:val="22"/>
                <w:szCs w:val="22"/>
              </w:rPr>
              <w:t>0,2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42C3FE14" w14:textId="77777777" w:rsidR="00A2116B" w:rsidRPr="005970C9" w:rsidRDefault="00A2116B" w:rsidP="009F2A67">
            <w:pPr>
              <w:jc w:val="center"/>
              <w:rPr>
                <w:sz w:val="22"/>
                <w:szCs w:val="22"/>
              </w:rPr>
            </w:pPr>
            <w:r w:rsidRPr="005970C9">
              <w:rPr>
                <w:sz w:val="22"/>
                <w:szCs w:val="22"/>
              </w:rPr>
              <w:t>0,25</w:t>
            </w: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14:paraId="73F71390" w14:textId="77777777" w:rsidR="00A2116B" w:rsidRPr="005970C9" w:rsidRDefault="00A2116B" w:rsidP="009F2A67">
            <w:pPr>
              <w:jc w:val="center"/>
              <w:rPr>
                <w:sz w:val="22"/>
                <w:szCs w:val="22"/>
              </w:rPr>
            </w:pPr>
            <w:r w:rsidRPr="005970C9">
              <w:rPr>
                <w:sz w:val="22"/>
                <w:szCs w:val="22"/>
              </w:rPr>
              <w:t>0,3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68B67465" w14:textId="77777777" w:rsidR="00A2116B" w:rsidRPr="005970C9" w:rsidRDefault="00A2116B" w:rsidP="009F2A67">
            <w:pPr>
              <w:jc w:val="center"/>
              <w:rPr>
                <w:sz w:val="22"/>
                <w:szCs w:val="22"/>
              </w:rPr>
            </w:pPr>
            <w:r w:rsidRPr="005970C9">
              <w:rPr>
                <w:sz w:val="22"/>
                <w:szCs w:val="22"/>
              </w:rPr>
              <w:t>0,35</w:t>
            </w:r>
          </w:p>
        </w:tc>
        <w:tc>
          <w:tcPr>
            <w:tcW w:w="322" w:type="pct"/>
            <w:tcBorders>
              <w:top w:val="single" w:sz="4" w:space="0" w:color="auto"/>
              <w:left w:val="single" w:sz="4" w:space="0" w:color="auto"/>
              <w:bottom w:val="single" w:sz="4" w:space="0" w:color="auto"/>
              <w:right w:val="single" w:sz="4" w:space="0" w:color="auto"/>
            </w:tcBorders>
            <w:vAlign w:val="bottom"/>
          </w:tcPr>
          <w:p w14:paraId="3A9C34E9" w14:textId="77777777" w:rsidR="00A2116B" w:rsidRPr="005970C9" w:rsidRDefault="00A2116B" w:rsidP="009F2A67">
            <w:pPr>
              <w:jc w:val="center"/>
              <w:rPr>
                <w:sz w:val="22"/>
                <w:szCs w:val="22"/>
              </w:rPr>
            </w:pPr>
            <w:r w:rsidRPr="005970C9">
              <w:rPr>
                <w:sz w:val="22"/>
                <w:szCs w:val="22"/>
              </w:rPr>
              <w:t>0,4</w:t>
            </w:r>
          </w:p>
        </w:tc>
        <w:tc>
          <w:tcPr>
            <w:tcW w:w="277" w:type="pct"/>
            <w:tcBorders>
              <w:top w:val="single" w:sz="4" w:space="0" w:color="auto"/>
              <w:left w:val="single" w:sz="4" w:space="0" w:color="auto"/>
              <w:bottom w:val="single" w:sz="4" w:space="0" w:color="auto"/>
              <w:right w:val="single" w:sz="4" w:space="0" w:color="auto"/>
            </w:tcBorders>
            <w:vAlign w:val="bottom"/>
          </w:tcPr>
          <w:p w14:paraId="15A6AFE8" w14:textId="77777777" w:rsidR="00A2116B" w:rsidRPr="005970C9" w:rsidRDefault="00A2116B" w:rsidP="009F2A67">
            <w:pPr>
              <w:jc w:val="center"/>
              <w:rPr>
                <w:sz w:val="22"/>
                <w:szCs w:val="22"/>
              </w:rPr>
            </w:pPr>
            <w:r w:rsidRPr="005970C9">
              <w:rPr>
                <w:sz w:val="22"/>
                <w:szCs w:val="22"/>
              </w:rPr>
              <w:t>0,45</w:t>
            </w:r>
          </w:p>
        </w:tc>
        <w:tc>
          <w:tcPr>
            <w:tcW w:w="293" w:type="pct"/>
            <w:tcBorders>
              <w:top w:val="single" w:sz="4" w:space="0" w:color="auto"/>
              <w:left w:val="single" w:sz="4" w:space="0" w:color="auto"/>
              <w:bottom w:val="single" w:sz="4" w:space="0" w:color="auto"/>
              <w:right w:val="single" w:sz="4" w:space="0" w:color="auto"/>
            </w:tcBorders>
            <w:vAlign w:val="bottom"/>
          </w:tcPr>
          <w:p w14:paraId="36B701EB" w14:textId="77777777" w:rsidR="00A2116B" w:rsidRPr="005970C9" w:rsidRDefault="00A2116B" w:rsidP="009F2A67">
            <w:pPr>
              <w:jc w:val="center"/>
              <w:rPr>
                <w:sz w:val="22"/>
                <w:szCs w:val="22"/>
              </w:rPr>
            </w:pPr>
            <w:r w:rsidRPr="005970C9">
              <w:rPr>
                <w:sz w:val="22"/>
                <w:szCs w:val="22"/>
              </w:rPr>
              <w:t>0,5</w:t>
            </w:r>
          </w:p>
        </w:tc>
        <w:tc>
          <w:tcPr>
            <w:tcW w:w="313" w:type="pct"/>
            <w:tcBorders>
              <w:top w:val="single" w:sz="4" w:space="0" w:color="auto"/>
              <w:left w:val="single" w:sz="4" w:space="0" w:color="auto"/>
              <w:bottom w:val="single" w:sz="4" w:space="0" w:color="auto"/>
              <w:right w:val="single" w:sz="4" w:space="0" w:color="auto"/>
            </w:tcBorders>
            <w:vAlign w:val="bottom"/>
          </w:tcPr>
          <w:p w14:paraId="25D15569" w14:textId="77777777" w:rsidR="00A2116B" w:rsidRPr="005970C9" w:rsidRDefault="00A2116B" w:rsidP="009F2A67">
            <w:pPr>
              <w:jc w:val="center"/>
              <w:rPr>
                <w:sz w:val="22"/>
                <w:szCs w:val="22"/>
              </w:rPr>
            </w:pPr>
            <w:r w:rsidRPr="005970C9">
              <w:rPr>
                <w:sz w:val="22"/>
                <w:szCs w:val="22"/>
              </w:rPr>
              <w:t>0,8</w:t>
            </w:r>
          </w:p>
        </w:tc>
      </w:tr>
      <w:tr w:rsidR="006B35B8" w:rsidRPr="005970C9" w14:paraId="17F6C4AD" w14:textId="77777777" w:rsidTr="006B35B8">
        <w:trPr>
          <w:cantSplit/>
        </w:trPr>
        <w:tc>
          <w:tcPr>
            <w:tcW w:w="242" w:type="pct"/>
            <w:tcBorders>
              <w:right w:val="single" w:sz="4" w:space="0" w:color="auto"/>
            </w:tcBorders>
            <w:vAlign w:val="center"/>
          </w:tcPr>
          <w:p w14:paraId="58E10976" w14:textId="77777777" w:rsidR="006B35B8" w:rsidRPr="005970C9" w:rsidRDefault="006B35B8" w:rsidP="006B35B8">
            <w:pPr>
              <w:jc w:val="center"/>
              <w:rPr>
                <w:sz w:val="22"/>
                <w:szCs w:val="22"/>
              </w:rPr>
            </w:pPr>
            <w:bookmarkStart w:id="301" w:name="_Hlk144543656"/>
            <w:r w:rsidRPr="005970C9">
              <w:rPr>
                <w:sz w:val="22"/>
                <w:szCs w:val="22"/>
              </w:rPr>
              <w:t>1</w:t>
            </w:r>
          </w:p>
        </w:tc>
        <w:tc>
          <w:tcPr>
            <w:tcW w:w="1787" w:type="pct"/>
            <w:tcBorders>
              <w:right w:val="single" w:sz="4" w:space="0" w:color="auto"/>
            </w:tcBorders>
            <w:shd w:val="clear" w:color="auto" w:fill="auto"/>
            <w:vAlign w:val="center"/>
          </w:tcPr>
          <w:p w14:paraId="33A4D8CD" w14:textId="12241152" w:rsidR="006B35B8" w:rsidRPr="005970C9" w:rsidRDefault="006B35B8" w:rsidP="006B35B8">
            <w:pPr>
              <w:jc w:val="center"/>
              <w:rPr>
                <w:sz w:val="22"/>
                <w:szCs w:val="22"/>
              </w:rPr>
            </w:pPr>
            <w:r w:rsidRPr="005970C9">
              <w:rPr>
                <w:sz w:val="22"/>
                <w:szCs w:val="22"/>
              </w:rPr>
              <w:t xml:space="preserve">Системы теплоснабжения </w:t>
            </w:r>
            <w:r>
              <w:rPr>
                <w:sz w:val="22"/>
                <w:szCs w:val="22"/>
              </w:rPr>
              <w:t>котельных рп. Сурское</w:t>
            </w:r>
          </w:p>
        </w:tc>
        <w:tc>
          <w:tcPr>
            <w:tcW w:w="308" w:type="pct"/>
            <w:tcBorders>
              <w:top w:val="single" w:sz="4" w:space="0" w:color="auto"/>
              <w:left w:val="nil"/>
              <w:bottom w:val="single" w:sz="4" w:space="0" w:color="auto"/>
              <w:right w:val="single" w:sz="4" w:space="0" w:color="auto"/>
            </w:tcBorders>
            <w:shd w:val="clear" w:color="auto" w:fill="auto"/>
            <w:vAlign w:val="bottom"/>
          </w:tcPr>
          <w:p w14:paraId="561DFB06" w14:textId="39C6DC13" w:rsidR="006B35B8" w:rsidRPr="006B35B8" w:rsidRDefault="006B35B8" w:rsidP="006B35B8">
            <w:pPr>
              <w:jc w:val="center"/>
              <w:rPr>
                <w:sz w:val="22"/>
                <w:szCs w:val="22"/>
              </w:rPr>
            </w:pPr>
            <w:r w:rsidRPr="006B35B8">
              <w:rPr>
                <w:color w:val="000000"/>
                <w:sz w:val="22"/>
                <w:szCs w:val="22"/>
              </w:rPr>
              <w:t>28,71</w:t>
            </w: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14:paraId="57340B1E" w14:textId="1322EFDE" w:rsidR="006B35B8" w:rsidRPr="006B35B8" w:rsidRDefault="006B35B8" w:rsidP="006B35B8">
            <w:pPr>
              <w:jc w:val="center"/>
              <w:rPr>
                <w:sz w:val="22"/>
                <w:szCs w:val="22"/>
              </w:rPr>
            </w:pPr>
            <w:r w:rsidRPr="006B35B8">
              <w:rPr>
                <w:color w:val="000000"/>
                <w:sz w:val="22"/>
                <w:szCs w:val="22"/>
              </w:rPr>
              <w:t>27,03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bottom"/>
          </w:tcPr>
          <w:p w14:paraId="029B53FF" w14:textId="6EC04471" w:rsidR="006B35B8" w:rsidRPr="006B35B8" w:rsidRDefault="006B35B8" w:rsidP="006B35B8">
            <w:pPr>
              <w:jc w:val="center"/>
              <w:rPr>
                <w:sz w:val="22"/>
                <w:szCs w:val="22"/>
              </w:rPr>
            </w:pPr>
            <w:r w:rsidRPr="006B35B8">
              <w:rPr>
                <w:color w:val="000000"/>
                <w:sz w:val="22"/>
                <w:szCs w:val="22"/>
              </w:rPr>
              <w:t>27,78</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1BF205CD" w14:textId="0832769B" w:rsidR="006B35B8" w:rsidRPr="006B35B8" w:rsidRDefault="006B35B8" w:rsidP="006B35B8">
            <w:pPr>
              <w:jc w:val="center"/>
              <w:rPr>
                <w:sz w:val="22"/>
                <w:szCs w:val="22"/>
              </w:rPr>
            </w:pPr>
            <w:r w:rsidRPr="006B35B8">
              <w:rPr>
                <w:color w:val="000000"/>
                <w:sz w:val="22"/>
                <w:szCs w:val="22"/>
              </w:rPr>
              <w:t>30,49</w:t>
            </w: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14:paraId="2ED54ABD" w14:textId="05DDDE4F" w:rsidR="006B35B8" w:rsidRPr="006B35B8" w:rsidRDefault="006B35B8" w:rsidP="006B35B8">
            <w:pPr>
              <w:jc w:val="center"/>
              <w:rPr>
                <w:sz w:val="22"/>
                <w:szCs w:val="22"/>
              </w:rPr>
            </w:pPr>
            <w:r w:rsidRPr="006B35B8">
              <w:rPr>
                <w:color w:val="000000"/>
                <w:sz w:val="22"/>
                <w:szCs w:val="22"/>
              </w:rPr>
              <w:t>33,24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bottom"/>
          </w:tcPr>
          <w:p w14:paraId="47A10728" w14:textId="224DD79E" w:rsidR="006B35B8" w:rsidRPr="006B35B8" w:rsidRDefault="006B35B8" w:rsidP="006B35B8">
            <w:pPr>
              <w:jc w:val="center"/>
              <w:rPr>
                <w:sz w:val="22"/>
                <w:szCs w:val="22"/>
              </w:rPr>
            </w:pPr>
            <w:r w:rsidRPr="006B35B8">
              <w:rPr>
                <w:color w:val="000000"/>
                <w:sz w:val="22"/>
                <w:szCs w:val="22"/>
              </w:rPr>
              <w:t>32,32</w:t>
            </w:r>
          </w:p>
        </w:tc>
        <w:tc>
          <w:tcPr>
            <w:tcW w:w="322" w:type="pct"/>
            <w:tcBorders>
              <w:top w:val="single" w:sz="4" w:space="0" w:color="auto"/>
              <w:left w:val="single" w:sz="4" w:space="0" w:color="auto"/>
              <w:bottom w:val="single" w:sz="4" w:space="0" w:color="auto"/>
              <w:right w:val="single" w:sz="4" w:space="0" w:color="auto"/>
            </w:tcBorders>
            <w:shd w:val="clear" w:color="auto" w:fill="auto"/>
            <w:vAlign w:val="bottom"/>
          </w:tcPr>
          <w:p w14:paraId="079C62D9" w14:textId="2D86B1A9" w:rsidR="006B35B8" w:rsidRPr="006B35B8" w:rsidRDefault="006B35B8" w:rsidP="006B35B8">
            <w:pPr>
              <w:jc w:val="center"/>
              <w:rPr>
                <w:sz w:val="22"/>
                <w:szCs w:val="22"/>
              </w:rPr>
            </w:pPr>
            <w:r w:rsidRPr="006B35B8">
              <w:rPr>
                <w:color w:val="000000"/>
                <w:sz w:val="22"/>
                <w:szCs w:val="22"/>
              </w:rPr>
              <w:t>34,85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bottom"/>
          </w:tcPr>
          <w:p w14:paraId="1588E617" w14:textId="5F249795" w:rsidR="006B35B8" w:rsidRPr="006B35B8" w:rsidRDefault="006B35B8" w:rsidP="006B35B8">
            <w:pPr>
              <w:jc w:val="center"/>
              <w:rPr>
                <w:sz w:val="22"/>
                <w:szCs w:val="22"/>
              </w:rPr>
            </w:pPr>
            <w:r w:rsidRPr="006B35B8">
              <w:rPr>
                <w:color w:val="000000"/>
                <w:sz w:val="22"/>
                <w:szCs w:val="22"/>
              </w:rPr>
              <w:t>37,42</w:t>
            </w:r>
          </w:p>
        </w:tc>
        <w:tc>
          <w:tcPr>
            <w:tcW w:w="293" w:type="pct"/>
            <w:tcBorders>
              <w:top w:val="single" w:sz="4" w:space="0" w:color="auto"/>
              <w:left w:val="single" w:sz="4" w:space="0" w:color="auto"/>
              <w:bottom w:val="single" w:sz="4" w:space="0" w:color="auto"/>
              <w:right w:val="single" w:sz="4" w:space="0" w:color="auto"/>
            </w:tcBorders>
            <w:shd w:val="clear" w:color="auto" w:fill="auto"/>
            <w:vAlign w:val="bottom"/>
          </w:tcPr>
          <w:p w14:paraId="3FEFD03B" w14:textId="11EAEC1A" w:rsidR="006B35B8" w:rsidRPr="006B35B8" w:rsidRDefault="006B35B8" w:rsidP="006B35B8">
            <w:pPr>
              <w:jc w:val="center"/>
              <w:rPr>
                <w:sz w:val="22"/>
                <w:szCs w:val="22"/>
              </w:rPr>
            </w:pPr>
            <w:r w:rsidRPr="006B35B8">
              <w:rPr>
                <w:color w:val="000000"/>
                <w:sz w:val="22"/>
                <w:szCs w:val="22"/>
              </w:rPr>
              <w:t>40,02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tcPr>
          <w:p w14:paraId="6E143309" w14:textId="7E5C7D8C" w:rsidR="006B35B8" w:rsidRPr="006B35B8" w:rsidRDefault="006B35B8" w:rsidP="006B35B8">
            <w:pPr>
              <w:jc w:val="center"/>
              <w:rPr>
                <w:sz w:val="22"/>
                <w:szCs w:val="22"/>
              </w:rPr>
            </w:pPr>
            <w:r w:rsidRPr="006B35B8">
              <w:rPr>
                <w:color w:val="000000"/>
                <w:sz w:val="22"/>
                <w:szCs w:val="22"/>
              </w:rPr>
              <w:t>49,70</w:t>
            </w:r>
          </w:p>
        </w:tc>
      </w:tr>
      <w:bookmarkEnd w:id="300"/>
      <w:bookmarkEnd w:id="301"/>
    </w:tbl>
    <w:p w14:paraId="3F94A549" w14:textId="77777777" w:rsidR="00FE26AC" w:rsidRPr="005970C9" w:rsidRDefault="00FE26AC" w:rsidP="0006129B">
      <w:pPr>
        <w:tabs>
          <w:tab w:val="left" w:pos="0"/>
        </w:tabs>
        <w:ind w:firstLine="709"/>
      </w:pPr>
    </w:p>
    <w:p w14:paraId="4495B67D" w14:textId="77777777" w:rsidR="00F126FD" w:rsidRPr="005970C9" w:rsidRDefault="00F126FD" w:rsidP="0006129B">
      <w:pPr>
        <w:tabs>
          <w:tab w:val="left" w:pos="0"/>
        </w:tabs>
        <w:ind w:firstLine="709"/>
        <w:rPr>
          <w:b/>
        </w:rPr>
      </w:pPr>
      <w:r w:rsidRPr="005970C9">
        <w:t xml:space="preserve">Для тепловой нагрузки заявителя </w:t>
      </w:r>
      <w:r w:rsidRPr="005970C9">
        <w:rPr>
          <w:position w:val="-16"/>
        </w:rPr>
        <w:object w:dxaOrig="600" w:dyaOrig="460" w14:anchorId="3613D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pt;height:21.75pt" o:ole="">
            <v:imagedata r:id="rId22" o:title=""/>
          </v:shape>
          <o:OLEObject Type="Embed" ProgID="Equation.DSMT4" ShapeID="_x0000_i1025" DrawAspect="Content" ObjectID="_1762925025" r:id="rId23"/>
        </w:object>
      </w:r>
      <w:r w:rsidRPr="005970C9">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5970C9">
        <w:t xml:space="preserve"> </w:t>
      </w:r>
      <w:r w:rsidRPr="005970C9">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5970C9">
        <w:t xml:space="preserve"> </w:t>
      </w:r>
      <w:r w:rsidRPr="005970C9">
        <w:t>нецелесообразным и объект заявителя находятся за пределами радиуса эффективного теплоснабжения.</w:t>
      </w:r>
    </w:p>
    <w:p w14:paraId="3E86BDF7" w14:textId="77777777" w:rsidR="00892EAC" w:rsidRPr="005970C9" w:rsidRDefault="00892EAC" w:rsidP="0006129B">
      <w:pPr>
        <w:ind w:firstLine="709"/>
      </w:pPr>
      <w:r w:rsidRPr="005970C9">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52327D6D" w14:textId="77777777" w:rsidR="00F147BA" w:rsidRPr="005970C9" w:rsidRDefault="00F147BA" w:rsidP="0006129B">
      <w:pPr>
        <w:ind w:firstLine="709"/>
      </w:pPr>
      <w:r w:rsidRPr="005970C9">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5970C9">
        <w:t xml:space="preserve">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7602B07C" w14:textId="77777777" w:rsidR="00F147BA" w:rsidRPr="005970C9" w:rsidRDefault="00F147BA" w:rsidP="0006129B">
      <w:pPr>
        <w:ind w:firstLine="709"/>
      </w:pPr>
      <w:r w:rsidRPr="005970C9">
        <w:lastRenderedPageBreak/>
        <w:t>Границы действия централизованного теплоснабжения должны определят</w:t>
      </w:r>
      <w:r w:rsidR="000B2614" w:rsidRPr="005970C9">
        <w:t>ь</w:t>
      </w:r>
      <w:r w:rsidRPr="005970C9">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603988D8" w14:textId="77777777" w:rsidR="00767A21" w:rsidRPr="005970C9" w:rsidRDefault="0034116F" w:rsidP="0006129B">
      <w:pPr>
        <w:pStyle w:val="21"/>
        <w:spacing w:line="240" w:lineRule="auto"/>
        <w:rPr>
          <w:rFonts w:eastAsia="Microsoft YaHei"/>
        </w:rPr>
      </w:pPr>
      <w:bookmarkStart w:id="302" w:name="_Toc35534042"/>
      <w:bookmarkStart w:id="303" w:name="_Toc95854823"/>
      <w:bookmarkStart w:id="304" w:name="_Toc343247323"/>
      <w:bookmarkStart w:id="305" w:name="_Toc343877037"/>
      <w:bookmarkStart w:id="306" w:name="_Toc422303798"/>
      <w:bookmarkStart w:id="307" w:name="_Toc152312410"/>
      <w:r w:rsidRPr="005970C9">
        <w:rPr>
          <w:rFonts w:eastAsia="Microsoft YaHei"/>
        </w:rPr>
        <w:t>7.1</w:t>
      </w:r>
      <w:r w:rsidR="00835349" w:rsidRPr="005970C9">
        <w:rPr>
          <w:rFonts w:eastAsia="Microsoft YaHei"/>
        </w:rPr>
        <w:t>6</w:t>
      </w:r>
      <w:r w:rsidRPr="005970C9">
        <w:rPr>
          <w:rFonts w:eastAsia="Microsoft YaHei"/>
        </w:rPr>
        <w:t xml:space="preserve"> </w:t>
      </w:r>
      <w:r w:rsidR="00767A21"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302"/>
      <w:bookmarkEnd w:id="303"/>
      <w:bookmarkEnd w:id="307"/>
    </w:p>
    <w:p w14:paraId="1A43B3CB" w14:textId="51C36538" w:rsidR="00097E6E"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780802" w:rsidRPr="005970C9">
        <w:t>с</w:t>
      </w:r>
      <w:r w:rsidR="00097E6E" w:rsidRPr="005970C9">
        <w:t xml:space="preserve"> действующей редакцией </w:t>
      </w:r>
      <w:r w:rsidR="00C879D3" w:rsidRPr="005970C9">
        <w:t>Постановления Правительства РФ от 22.02.2012 № 154</w:t>
      </w:r>
      <w:r w:rsidR="00C479E2" w:rsidRPr="005970C9">
        <w:t xml:space="preserve"> </w:t>
      </w:r>
      <w:r w:rsidR="00097E6E" w:rsidRPr="005970C9">
        <w:t xml:space="preserve">«О требованиях к схемам теплоснабжения, порядку их </w:t>
      </w:r>
      <w:r w:rsidR="008E4EBE" w:rsidRPr="005970C9">
        <w:t>разработки</w:t>
      </w:r>
      <w:r w:rsidR="00097E6E" w:rsidRPr="005970C9">
        <w:t xml:space="preserve"> и утверждения» </w:t>
      </w:r>
      <w:r w:rsidR="00C6704F" w:rsidRPr="005970C9">
        <w:t xml:space="preserve">(в редакции </w:t>
      </w:r>
      <w:r w:rsidR="007010E8" w:rsidRPr="005970C9">
        <w:t>Постановлений Правительства РФ</w:t>
      </w:r>
      <w:r w:rsidR="00097E6E" w:rsidRPr="005970C9">
        <w:t xml:space="preserve"> от 07.10.2014 № 1016, от 18.03.2016 № 208, от 23.03.2016 № 229, от 12.07.2016 № 666, от 03.04.2018 № 405, от 16.03.2019 № 276) и Ме</w:t>
      </w:r>
      <w:r w:rsidR="00127490" w:rsidRPr="005970C9">
        <w:t>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325526BF" w14:textId="77777777" w:rsidR="007E7699" w:rsidRPr="005970C9" w:rsidRDefault="007E7699" w:rsidP="0006129B">
      <w:pPr>
        <w:sectPr w:rsidR="007E7699" w:rsidRPr="005970C9" w:rsidSect="00F83FC4">
          <w:pgSz w:w="16838" w:h="11906" w:orient="landscape"/>
          <w:pgMar w:top="1134" w:right="851" w:bottom="1134" w:left="1134" w:header="708" w:footer="708" w:gutter="0"/>
          <w:cols w:space="708"/>
          <w:docGrid w:linePitch="360"/>
        </w:sectPr>
      </w:pPr>
    </w:p>
    <w:p w14:paraId="07BC497A" w14:textId="77777777" w:rsidR="003A5836" w:rsidRPr="005970C9" w:rsidRDefault="003A5836" w:rsidP="0006129B">
      <w:pPr>
        <w:pStyle w:val="1"/>
      </w:pPr>
      <w:bookmarkStart w:id="308" w:name="_Toc152312411"/>
      <w:r w:rsidRPr="005970C9">
        <w:lastRenderedPageBreak/>
        <w:t xml:space="preserve">ГЛАВА </w:t>
      </w:r>
      <w:r w:rsidR="00231152" w:rsidRPr="005970C9">
        <w:t>8</w:t>
      </w:r>
      <w:r w:rsidRPr="005970C9">
        <w:t xml:space="preserve"> </w:t>
      </w:r>
      <w:bookmarkEnd w:id="304"/>
      <w:bookmarkEnd w:id="305"/>
      <w:bookmarkEnd w:id="306"/>
      <w:r w:rsidR="00B35576" w:rsidRPr="005970C9">
        <w:t>Предложения по строительству, реконструкции и (или) модернизации тепловых сетей</w:t>
      </w:r>
      <w:bookmarkEnd w:id="308"/>
    </w:p>
    <w:p w14:paraId="5D5B89DC" w14:textId="77777777" w:rsidR="00E925A2" w:rsidRPr="005970C9" w:rsidRDefault="00835349" w:rsidP="0006129B">
      <w:pPr>
        <w:pStyle w:val="21"/>
        <w:spacing w:line="240" w:lineRule="auto"/>
      </w:pPr>
      <w:bookmarkStart w:id="309" w:name="_Toc152312412"/>
      <w:r w:rsidRPr="005970C9">
        <w:t>8.1</w:t>
      </w:r>
      <w:r w:rsidR="00E925A2" w:rsidRPr="005970C9">
        <w:t xml:space="preserve"> </w:t>
      </w:r>
      <w:r w:rsidR="005D4352" w:rsidRPr="005970C9">
        <w:t>П</w:t>
      </w:r>
      <w:r w:rsidR="00B35576" w:rsidRPr="005970C9">
        <w:rPr>
          <w:rStyle w:val="ed"/>
        </w:rPr>
        <w:t>редложени</w:t>
      </w:r>
      <w:r w:rsidR="005D4352" w:rsidRPr="005970C9">
        <w:rPr>
          <w:rStyle w:val="ed"/>
        </w:rPr>
        <w:t>я</w:t>
      </w:r>
      <w:r w:rsidR="00B35576" w:rsidRPr="005970C9">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9"/>
    </w:p>
    <w:p w14:paraId="054C709A" w14:textId="0AC47459" w:rsidR="00A25DCB" w:rsidRPr="005970C9" w:rsidRDefault="00A25DCB" w:rsidP="009E42BE">
      <w:pPr>
        <w:tabs>
          <w:tab w:val="left" w:pos="0"/>
        </w:tabs>
        <w:ind w:firstLine="567"/>
      </w:pPr>
      <w:bookmarkStart w:id="310" w:name="_Hlk142302564"/>
      <w:bookmarkStart w:id="311" w:name="_Hlk137291055"/>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 отапливающих жилые, административные и социально-значимые объекты.</w:t>
      </w:r>
    </w:p>
    <w:bookmarkEnd w:id="310"/>
    <w:p w14:paraId="169A3E5D" w14:textId="6C2C0E7D" w:rsidR="0098750E" w:rsidRPr="005970C9" w:rsidRDefault="0098750E" w:rsidP="0098750E">
      <w:pPr>
        <w:pStyle w:val="Affb"/>
        <w:rPr>
          <w:szCs w:val="24"/>
        </w:rPr>
      </w:pPr>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FE3B10E" w14:textId="77777777" w:rsidR="0000008D" w:rsidRPr="005970C9" w:rsidRDefault="0000008D" w:rsidP="0000008D">
      <w:pPr>
        <w:tabs>
          <w:tab w:val="left" w:pos="0"/>
        </w:tabs>
        <w:ind w:firstLine="567"/>
      </w:pPr>
      <w:r w:rsidRPr="005970C9">
        <w:t xml:space="preserve">Строительство тепловых сетей, </w:t>
      </w:r>
      <w:r w:rsidRPr="005970C9">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5970C9" w:rsidRDefault="00835349" w:rsidP="0006129B">
      <w:pPr>
        <w:pStyle w:val="21"/>
        <w:spacing w:line="240" w:lineRule="auto"/>
      </w:pPr>
      <w:bookmarkStart w:id="312" w:name="_Toc152312413"/>
      <w:bookmarkEnd w:id="311"/>
      <w:r w:rsidRPr="005970C9">
        <w:t>8.2</w:t>
      </w:r>
      <w:r w:rsidR="00E925A2" w:rsidRPr="005970C9">
        <w:t xml:space="preserve"> </w:t>
      </w:r>
      <w:r w:rsidR="005D4352" w:rsidRPr="005970C9">
        <w:t>П</w:t>
      </w:r>
      <w:r w:rsidRPr="005970C9">
        <w:rPr>
          <w:rStyle w:val="ed"/>
        </w:rPr>
        <w:t>редложени</w:t>
      </w:r>
      <w:r w:rsidR="005D4352" w:rsidRPr="005970C9">
        <w:rPr>
          <w:rStyle w:val="ed"/>
        </w:rPr>
        <w:t>я</w:t>
      </w:r>
      <w:r w:rsidR="00B35576" w:rsidRPr="005970C9">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5970C9">
        <w:t>поселения</w:t>
      </w:r>
      <w:bookmarkEnd w:id="312"/>
    </w:p>
    <w:p w14:paraId="49332EDB" w14:textId="77777777" w:rsidR="00997865" w:rsidRPr="005970C9" w:rsidRDefault="00997865" w:rsidP="0006129B">
      <w:pPr>
        <w:suppressAutoHyphens/>
        <w:ind w:firstLine="567"/>
      </w:pPr>
      <w:r w:rsidRPr="005970C9">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5970C9">
        <w:t>Однако</w:t>
      </w:r>
      <w:r w:rsidRPr="005970C9">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5970C9" w:rsidRDefault="00997865" w:rsidP="0006129B">
      <w:pPr>
        <w:suppressAutoHyphens/>
        <w:ind w:firstLine="567"/>
        <w:rPr>
          <w:lang w:eastAsia="ar-SA"/>
        </w:rPr>
      </w:pPr>
      <w:r w:rsidRPr="005970C9">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77777777" w:rsidR="00997865" w:rsidRPr="005970C9" w:rsidRDefault="00997865" w:rsidP="0006129B">
      <w:pPr>
        <w:suppressAutoHyphens/>
        <w:ind w:firstLine="567"/>
        <w:rPr>
          <w:lang w:eastAsia="ar-SA"/>
        </w:rPr>
      </w:pPr>
      <w:r w:rsidRPr="005970C9">
        <w:rPr>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5970C9">
        <w:rPr>
          <w:lang w:eastAsia="ar-SA"/>
        </w:rPr>
        <w:t xml:space="preserve">од </w:t>
      </w:r>
      <w:r w:rsidRPr="005970C9">
        <w:rPr>
          <w:lang w:eastAsia="ar-SA"/>
        </w:rPr>
        <w:t>правил. Тепловые сети. Актуализированная редакция СНиП 41-02-2003».</w:t>
      </w:r>
    </w:p>
    <w:p w14:paraId="18ECFDD0" w14:textId="77777777" w:rsidR="00997865" w:rsidRPr="005970C9" w:rsidRDefault="00997865" w:rsidP="0006129B">
      <w:pPr>
        <w:suppressAutoHyphens/>
        <w:ind w:firstLine="567"/>
        <w:rPr>
          <w:b/>
        </w:rPr>
      </w:pPr>
      <w:r w:rsidRPr="005970C9">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61703930" w:rsidR="00997865" w:rsidRPr="005970C9" w:rsidRDefault="00997865" w:rsidP="0006129B">
      <w:pPr>
        <w:tabs>
          <w:tab w:val="left" w:pos="0"/>
        </w:tabs>
        <w:ind w:firstLine="567"/>
      </w:pPr>
      <w:r w:rsidRPr="005970C9">
        <w:t>Планом развития</w:t>
      </w:r>
      <w:r w:rsidR="00D458C1" w:rsidRPr="005970C9">
        <w:t xml:space="preserve"> </w:t>
      </w:r>
      <w:r w:rsidR="001E65C3" w:rsidRPr="005970C9">
        <w:t>поселения</w:t>
      </w:r>
      <w:r w:rsidR="00E41600" w:rsidRPr="005970C9">
        <w:t xml:space="preserve"> </w:t>
      </w:r>
      <w:r w:rsidRPr="005970C9">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w:t>
      </w:r>
      <w:r w:rsidR="00C57D6B" w:rsidRPr="005970C9">
        <w:t xml:space="preserve">на территории поселения </w:t>
      </w:r>
      <w:r w:rsidRPr="005970C9">
        <w:t>планируется строительство жилых и общественных зданий, а также индивидуальных жилых домов.</w:t>
      </w:r>
    </w:p>
    <w:p w14:paraId="4AC88439" w14:textId="77777777" w:rsidR="00997865" w:rsidRPr="005970C9" w:rsidRDefault="00997865" w:rsidP="0006129B">
      <w:pPr>
        <w:pStyle w:val="Affb"/>
      </w:pPr>
      <w:r w:rsidRPr="005970C9">
        <w:rPr>
          <w:szCs w:val="24"/>
        </w:rPr>
        <w:t>Д</w:t>
      </w:r>
      <w:r w:rsidRPr="005970C9">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5970C9">
        <w:t>окладке.</w:t>
      </w:r>
    </w:p>
    <w:p w14:paraId="09856AE8" w14:textId="77777777" w:rsidR="00997865" w:rsidRPr="005970C9" w:rsidRDefault="00997865" w:rsidP="0006129B">
      <w:pPr>
        <w:pStyle w:val="Affb"/>
      </w:pPr>
      <w:r w:rsidRPr="005970C9">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5970C9">
        <w:t>ульные котельные малой мощности.</w:t>
      </w:r>
    </w:p>
    <w:p w14:paraId="5E6304D8" w14:textId="77777777" w:rsidR="00E925A2" w:rsidRPr="005970C9" w:rsidRDefault="00835349" w:rsidP="0006129B">
      <w:pPr>
        <w:pStyle w:val="21"/>
        <w:spacing w:line="240" w:lineRule="auto"/>
      </w:pPr>
      <w:bookmarkStart w:id="313" w:name="_Toc152312414"/>
      <w:r w:rsidRPr="005970C9">
        <w:lastRenderedPageBreak/>
        <w:t>8.3</w:t>
      </w:r>
      <w:r w:rsidR="00E925A2" w:rsidRPr="005970C9">
        <w:t xml:space="preserve"> </w:t>
      </w:r>
      <w:r w:rsidR="005D4352" w:rsidRPr="005970C9">
        <w:t>П</w:t>
      </w:r>
      <w:r w:rsidRPr="005970C9">
        <w:rPr>
          <w:rStyle w:val="ed"/>
        </w:rPr>
        <w:t>редложени</w:t>
      </w:r>
      <w:r w:rsidR="005D4352" w:rsidRPr="005970C9">
        <w:rPr>
          <w:rStyle w:val="ed"/>
        </w:rPr>
        <w:t>я</w:t>
      </w:r>
      <w:r w:rsidR="00B35576" w:rsidRPr="005970C9">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3"/>
    </w:p>
    <w:p w14:paraId="17BDC603" w14:textId="77777777" w:rsidR="00097E6E" w:rsidRPr="005970C9" w:rsidRDefault="00097E6E" w:rsidP="0006129B">
      <w:pPr>
        <w:tabs>
          <w:tab w:val="left" w:pos="0"/>
        </w:tabs>
        <w:ind w:firstLine="709"/>
      </w:pPr>
      <w:r w:rsidRPr="005970C9">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5970C9" w:rsidRDefault="00835349" w:rsidP="0006129B">
      <w:pPr>
        <w:pStyle w:val="21"/>
        <w:spacing w:line="240" w:lineRule="auto"/>
      </w:pPr>
      <w:bookmarkStart w:id="314" w:name="_Toc152312415"/>
      <w:r w:rsidRPr="005970C9">
        <w:t>8.4</w:t>
      </w:r>
      <w:r w:rsidR="003B565C" w:rsidRPr="005970C9">
        <w:t xml:space="preserve"> </w:t>
      </w:r>
      <w:r w:rsidR="005D4352" w:rsidRPr="005970C9">
        <w:t>Предложения</w:t>
      </w:r>
      <w:r w:rsidR="00B35576" w:rsidRPr="005970C9">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4"/>
    </w:p>
    <w:p w14:paraId="5C400A66" w14:textId="79E99385" w:rsidR="00997865" w:rsidRPr="005970C9" w:rsidRDefault="00997865" w:rsidP="0006129B">
      <w:pPr>
        <w:tabs>
          <w:tab w:val="left" w:pos="0"/>
        </w:tabs>
        <w:ind w:firstLine="709"/>
      </w:pPr>
      <w:r w:rsidRPr="005970C9">
        <w:t>Перево</w:t>
      </w:r>
      <w:r w:rsidR="0071464F" w:rsidRPr="005970C9">
        <w:t>д</w:t>
      </w:r>
      <w:r w:rsidR="00787B99" w:rsidRPr="005970C9">
        <w:t xml:space="preserve"> </w:t>
      </w:r>
      <w:r w:rsidRPr="005970C9">
        <w:t>котельной в пиковый режим</w:t>
      </w:r>
      <w:r w:rsidR="002F5504" w:rsidRPr="005970C9">
        <w:t xml:space="preserve"> </w:t>
      </w:r>
      <w:r w:rsidR="00C57D6B" w:rsidRPr="005970C9">
        <w:t xml:space="preserve">на территории поселения </w:t>
      </w:r>
      <w:r w:rsidRPr="005970C9">
        <w:t xml:space="preserve">не целесообразен в виду отсутствия источников электрогенерации. </w:t>
      </w:r>
    </w:p>
    <w:p w14:paraId="1FDBC6B2" w14:textId="77777777" w:rsidR="00E925A2" w:rsidRPr="005970C9" w:rsidRDefault="00835349" w:rsidP="0006129B">
      <w:pPr>
        <w:pStyle w:val="21"/>
        <w:spacing w:line="240" w:lineRule="auto"/>
      </w:pPr>
      <w:bookmarkStart w:id="315" w:name="_Toc152312416"/>
      <w:r w:rsidRPr="005970C9">
        <w:t>8.5</w:t>
      </w:r>
      <w:r w:rsidR="00E925A2" w:rsidRPr="005970C9">
        <w:t xml:space="preserve"> </w:t>
      </w:r>
      <w:r w:rsidR="005D4352" w:rsidRPr="005970C9">
        <w:t>П</w:t>
      </w:r>
      <w:r w:rsidRPr="005970C9">
        <w:rPr>
          <w:rStyle w:val="ed"/>
        </w:rPr>
        <w:t>редложени</w:t>
      </w:r>
      <w:r w:rsidR="005D4352" w:rsidRPr="005970C9">
        <w:rPr>
          <w:rStyle w:val="ed"/>
        </w:rPr>
        <w:t>я</w:t>
      </w:r>
      <w:r w:rsidR="00B35576" w:rsidRPr="005970C9">
        <w:t xml:space="preserve"> по строительству тепловых сетей для обеспечения нормативной надежности теплоснабжения</w:t>
      </w:r>
      <w:bookmarkEnd w:id="315"/>
    </w:p>
    <w:p w14:paraId="4D6253C2" w14:textId="442C12F4" w:rsidR="003A7EA6" w:rsidRPr="005970C9" w:rsidRDefault="003A7EA6" w:rsidP="0006129B">
      <w:pPr>
        <w:tabs>
          <w:tab w:val="left" w:pos="0"/>
        </w:tabs>
        <w:ind w:firstLine="709"/>
        <w:rPr>
          <w:lang w:eastAsia="ar-SA"/>
        </w:rPr>
      </w:pPr>
      <w:r w:rsidRPr="005970C9">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16" w:name="_Toc54564060"/>
      <w:r w:rsidRPr="005970C9">
        <w:t>Необходимые показатели надежности достигаются за счет реконструкции трубопроводов со сверхнормативным износом.</w:t>
      </w:r>
      <w:r w:rsidRPr="005970C9">
        <w:rPr>
          <w:lang w:eastAsia="ar-SA"/>
        </w:rPr>
        <w:t xml:space="preserve"> Характеристика рекомендуемых мероприятий приведена в п. </w:t>
      </w:r>
      <w:r w:rsidR="00BF03F7" w:rsidRPr="005970C9">
        <w:rPr>
          <w:lang w:eastAsia="ar-SA"/>
        </w:rPr>
        <w:t>8.</w:t>
      </w:r>
      <w:r w:rsidR="00FE7E01" w:rsidRPr="005970C9">
        <w:rPr>
          <w:lang w:eastAsia="ar-SA"/>
        </w:rPr>
        <w:t>8</w:t>
      </w:r>
      <w:r w:rsidRPr="005970C9">
        <w:rPr>
          <w:lang w:eastAsia="ar-SA"/>
        </w:rPr>
        <w:t>)</w:t>
      </w:r>
      <w:r w:rsidR="00FF5D9C" w:rsidRPr="005970C9">
        <w:rPr>
          <w:lang w:eastAsia="ar-SA"/>
        </w:rPr>
        <w:t>.</w:t>
      </w:r>
    </w:p>
    <w:p w14:paraId="0C12810F" w14:textId="24DA45A4" w:rsidR="00FE7E01" w:rsidRPr="005970C9" w:rsidRDefault="00FE7E01" w:rsidP="00FE7E01">
      <w:pPr>
        <w:pStyle w:val="21"/>
        <w:spacing w:line="240" w:lineRule="auto"/>
      </w:pPr>
      <w:bookmarkStart w:id="317" w:name="_Toc152312417"/>
      <w:r w:rsidRPr="005970C9">
        <w:t>8.6 П</w:t>
      </w:r>
      <w:r w:rsidRPr="005970C9">
        <w:rPr>
          <w:rStyle w:val="ed"/>
        </w:rPr>
        <w:t>редложения</w:t>
      </w:r>
      <w:r w:rsidRPr="005970C9">
        <w:t xml:space="preserve"> по ремонту и реконструкции тепловых сетей для обеспечения нормативной надежности теплоснабжения</w:t>
      </w:r>
      <w:bookmarkEnd w:id="317"/>
    </w:p>
    <w:p w14:paraId="3CEDC4FC" w14:textId="4EBBAF7A" w:rsidR="00FE7E01" w:rsidRPr="005970C9" w:rsidRDefault="00FE7E01" w:rsidP="00FE7E01">
      <w:pPr>
        <w:tabs>
          <w:tab w:val="left" w:pos="0"/>
        </w:tabs>
        <w:ind w:firstLine="709"/>
        <w:rPr>
          <w:lang w:eastAsia="ar-SA"/>
        </w:rPr>
      </w:pPr>
      <w:r w:rsidRPr="005970C9">
        <w:t>Строительство тепловых сетей для обеспечения нормативной надежности и безопасности теплоснабжения на данном этапе не предусматривается. Необходимые показатели надежности достигаются за счет реконструкции трубопроводов со сверхнормативным износом.</w:t>
      </w:r>
      <w:r w:rsidRPr="005970C9">
        <w:rPr>
          <w:lang w:eastAsia="ar-SA"/>
        </w:rPr>
        <w:t xml:space="preserve"> Характеристика рекомендуемых мероприятий приведена в п. 8.8).</w:t>
      </w:r>
    </w:p>
    <w:p w14:paraId="5034230D" w14:textId="13D5F053" w:rsidR="00E925A2" w:rsidRPr="005970C9" w:rsidRDefault="00835349" w:rsidP="0006129B">
      <w:pPr>
        <w:pStyle w:val="21"/>
        <w:spacing w:line="240" w:lineRule="auto"/>
      </w:pPr>
      <w:bookmarkStart w:id="318" w:name="_Toc152312418"/>
      <w:bookmarkEnd w:id="316"/>
      <w:r w:rsidRPr="005970C9">
        <w:t>8.</w:t>
      </w:r>
      <w:r w:rsidR="00FE7E01" w:rsidRPr="005970C9">
        <w:t>7</w:t>
      </w:r>
      <w:r w:rsidR="00E925A2" w:rsidRPr="005970C9">
        <w:t xml:space="preserve"> </w:t>
      </w:r>
      <w:r w:rsidR="005D4352" w:rsidRPr="005970C9">
        <w:t>П</w:t>
      </w:r>
      <w:r w:rsidRPr="005970C9">
        <w:rPr>
          <w:rStyle w:val="ed"/>
        </w:rPr>
        <w:t>редложени</w:t>
      </w:r>
      <w:r w:rsidR="005D4352" w:rsidRPr="005970C9">
        <w:rPr>
          <w:rStyle w:val="ed"/>
        </w:rPr>
        <w:t>я</w:t>
      </w:r>
      <w:r w:rsidR="00B35576" w:rsidRPr="005970C9">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8"/>
    </w:p>
    <w:p w14:paraId="7B3180F0" w14:textId="77777777" w:rsidR="00097E6E" w:rsidRPr="005970C9" w:rsidRDefault="00097E6E" w:rsidP="0006129B">
      <w:pPr>
        <w:tabs>
          <w:tab w:val="left" w:pos="0"/>
        </w:tabs>
        <w:ind w:firstLine="709"/>
      </w:pPr>
      <w:r w:rsidRPr="005970C9">
        <w:t>Рекомендации отсутствуют.</w:t>
      </w:r>
    </w:p>
    <w:p w14:paraId="352C6183" w14:textId="084B2891" w:rsidR="00E925A2" w:rsidRPr="005970C9" w:rsidRDefault="00835349" w:rsidP="0006129B">
      <w:pPr>
        <w:pStyle w:val="21"/>
        <w:spacing w:line="240" w:lineRule="auto"/>
      </w:pPr>
      <w:bookmarkStart w:id="319" w:name="_Toc152312419"/>
      <w:r w:rsidRPr="005970C9">
        <w:t>8.</w:t>
      </w:r>
      <w:r w:rsidR="00FE7E01" w:rsidRPr="005970C9">
        <w:t>8</w:t>
      </w:r>
      <w:r w:rsidR="00E925A2" w:rsidRPr="005970C9">
        <w:t xml:space="preserve"> </w:t>
      </w:r>
      <w:r w:rsidR="005D4352" w:rsidRPr="005970C9">
        <w:t>Предложения</w:t>
      </w:r>
      <w:r w:rsidR="00B35576" w:rsidRPr="005970C9">
        <w:t xml:space="preserve"> по реконструкции и (или) модернизации тепловых сетей, подлежащих замене в связи с исчерпанием эксплуатационного ресурса</w:t>
      </w:r>
      <w:bookmarkEnd w:id="319"/>
    </w:p>
    <w:p w14:paraId="2B1093CA" w14:textId="536B2137" w:rsidR="00AD605C" w:rsidRPr="005970C9" w:rsidRDefault="00C57D6B" w:rsidP="00AD605C">
      <w:pPr>
        <w:tabs>
          <w:tab w:val="left" w:pos="0"/>
        </w:tabs>
        <w:ind w:firstLine="709"/>
        <w:rPr>
          <w:lang w:eastAsia="ar-SA"/>
        </w:rPr>
      </w:pPr>
      <w:r w:rsidRPr="005970C9">
        <w:t xml:space="preserve">На территории поселения </w:t>
      </w:r>
      <w:r w:rsidR="00AD605C" w:rsidRPr="005970C9">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5970C9">
        <w:rPr>
          <w:lang w:eastAsia="ar-SA"/>
        </w:rPr>
        <w:t xml:space="preserve">Характеристика рекомендуемых мероприятий приведена в таблице </w:t>
      </w:r>
      <w:r w:rsidR="009A0936" w:rsidRPr="005970C9">
        <w:rPr>
          <w:lang w:eastAsia="ar-SA"/>
        </w:rPr>
        <w:t>4</w:t>
      </w:r>
      <w:r w:rsidR="005B7508">
        <w:rPr>
          <w:lang w:eastAsia="ar-SA"/>
        </w:rPr>
        <w:t>4</w:t>
      </w:r>
      <w:r w:rsidR="00AD605C" w:rsidRPr="005970C9">
        <w:rPr>
          <w:lang w:eastAsia="ar-SA"/>
        </w:rPr>
        <w:t>.</w:t>
      </w:r>
    </w:p>
    <w:p w14:paraId="360276DD" w14:textId="77777777" w:rsidR="00AD605C" w:rsidRPr="005970C9" w:rsidRDefault="00AD605C" w:rsidP="00AD605C">
      <w:pPr>
        <w:tabs>
          <w:tab w:val="left" w:pos="0"/>
        </w:tabs>
        <w:ind w:firstLine="709"/>
      </w:pPr>
    </w:p>
    <w:p w14:paraId="1796C4E5" w14:textId="11E4E4CD" w:rsidR="00AD605C" w:rsidRPr="005970C9" w:rsidRDefault="00AD605C" w:rsidP="00AD605C">
      <w:pPr>
        <w:pStyle w:val="aff9"/>
        <w:rPr>
          <w:bCs w:val="0"/>
        </w:rPr>
      </w:pPr>
      <w:r w:rsidRPr="005970C9">
        <w:t xml:space="preserve">Таблица </w:t>
      </w:r>
      <w:fldSimple w:instr=" SEQ Таблица \* ARABIC ">
        <w:r w:rsidR="005B7508">
          <w:rPr>
            <w:noProof/>
          </w:rPr>
          <w:t>44</w:t>
        </w:r>
      </w:fldSimple>
      <w:r w:rsidRPr="005970C9">
        <w:t xml:space="preserve"> </w:t>
      </w:r>
      <w:r w:rsidRPr="005970C9">
        <w:rPr>
          <w:bCs w:val="0"/>
        </w:rPr>
        <w:t xml:space="preserve">– Мероприятия по реконструкции трубопроводов </w:t>
      </w:r>
      <w:r w:rsidRPr="005970C9">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4819"/>
        <w:gridCol w:w="1806"/>
        <w:gridCol w:w="2999"/>
      </w:tblGrid>
      <w:tr w:rsidR="005970C9" w:rsidRPr="005970C9" w14:paraId="171F9427" w14:textId="77777777" w:rsidTr="00F46ACD">
        <w:trPr>
          <w:tblHeader/>
        </w:trPr>
        <w:tc>
          <w:tcPr>
            <w:tcW w:w="253" w:type="pct"/>
            <w:vAlign w:val="center"/>
          </w:tcPr>
          <w:p w14:paraId="0E0C390C" w14:textId="77777777" w:rsidR="00AD605C" w:rsidRPr="005970C9" w:rsidRDefault="00AD605C" w:rsidP="00D4389E">
            <w:pPr>
              <w:jc w:val="center"/>
              <w:rPr>
                <w:sz w:val="22"/>
                <w:szCs w:val="22"/>
              </w:rPr>
            </w:pPr>
            <w:bookmarkStart w:id="320" w:name="_Hlk141346735"/>
            <w:r w:rsidRPr="005970C9">
              <w:rPr>
                <w:sz w:val="22"/>
                <w:szCs w:val="22"/>
              </w:rPr>
              <w:t>№ п/п</w:t>
            </w:r>
          </w:p>
        </w:tc>
        <w:tc>
          <w:tcPr>
            <w:tcW w:w="2377" w:type="pct"/>
            <w:shd w:val="clear" w:color="auto" w:fill="auto"/>
            <w:noWrap/>
            <w:vAlign w:val="center"/>
            <w:hideMark/>
          </w:tcPr>
          <w:p w14:paraId="05F52926" w14:textId="77777777" w:rsidR="00AD605C" w:rsidRPr="005970C9" w:rsidRDefault="00AD605C" w:rsidP="00A175C8">
            <w:pPr>
              <w:jc w:val="center"/>
              <w:rPr>
                <w:sz w:val="22"/>
                <w:szCs w:val="22"/>
              </w:rPr>
            </w:pPr>
            <w:r w:rsidRPr="005970C9">
              <w:rPr>
                <w:sz w:val="22"/>
                <w:szCs w:val="22"/>
              </w:rPr>
              <w:t>Наименование мероприятий</w:t>
            </w:r>
          </w:p>
        </w:tc>
        <w:tc>
          <w:tcPr>
            <w:tcW w:w="891" w:type="pct"/>
            <w:vAlign w:val="center"/>
          </w:tcPr>
          <w:p w14:paraId="29385B97" w14:textId="77777777" w:rsidR="00AD605C" w:rsidRPr="005970C9" w:rsidRDefault="00AD605C" w:rsidP="00A175C8">
            <w:pPr>
              <w:jc w:val="center"/>
              <w:rPr>
                <w:sz w:val="22"/>
                <w:szCs w:val="22"/>
              </w:rPr>
            </w:pPr>
            <w:r w:rsidRPr="005970C9">
              <w:rPr>
                <w:sz w:val="22"/>
                <w:szCs w:val="22"/>
              </w:rPr>
              <w:t>Год реализации</w:t>
            </w:r>
          </w:p>
        </w:tc>
        <w:tc>
          <w:tcPr>
            <w:tcW w:w="1479" w:type="pct"/>
            <w:shd w:val="clear" w:color="auto" w:fill="auto"/>
            <w:noWrap/>
            <w:vAlign w:val="center"/>
            <w:hideMark/>
          </w:tcPr>
          <w:p w14:paraId="721E7FF3" w14:textId="77777777" w:rsidR="00AD605C" w:rsidRPr="005970C9" w:rsidRDefault="00AD605C" w:rsidP="00A175C8">
            <w:pPr>
              <w:jc w:val="center"/>
              <w:rPr>
                <w:sz w:val="22"/>
                <w:szCs w:val="22"/>
              </w:rPr>
            </w:pPr>
            <w:r w:rsidRPr="005970C9">
              <w:rPr>
                <w:sz w:val="22"/>
                <w:szCs w:val="22"/>
              </w:rPr>
              <w:t>Объем инвестиций*, тыс. руб</w:t>
            </w:r>
          </w:p>
        </w:tc>
      </w:tr>
      <w:tr w:rsidR="005970C9" w:rsidRPr="005970C9" w14:paraId="019F868E" w14:textId="77777777" w:rsidTr="00F46ACD">
        <w:tc>
          <w:tcPr>
            <w:tcW w:w="253" w:type="pct"/>
            <w:vAlign w:val="center"/>
          </w:tcPr>
          <w:p w14:paraId="31834DD9" w14:textId="77777777" w:rsidR="00AD605C" w:rsidRPr="005970C9" w:rsidRDefault="00AD605C" w:rsidP="00D4389E">
            <w:pPr>
              <w:jc w:val="center"/>
              <w:rPr>
                <w:sz w:val="22"/>
                <w:szCs w:val="22"/>
              </w:rPr>
            </w:pPr>
            <w:r w:rsidRPr="005970C9">
              <w:rPr>
                <w:sz w:val="22"/>
                <w:szCs w:val="22"/>
                <w:lang w:val="en-US"/>
              </w:rPr>
              <w:t>1</w:t>
            </w:r>
          </w:p>
        </w:tc>
        <w:tc>
          <w:tcPr>
            <w:tcW w:w="2377" w:type="pct"/>
            <w:shd w:val="clear" w:color="auto" w:fill="auto"/>
            <w:noWrap/>
            <w:vAlign w:val="center"/>
          </w:tcPr>
          <w:p w14:paraId="154E41B8" w14:textId="4CEDA75E" w:rsidR="00AD605C" w:rsidRPr="005970C9" w:rsidRDefault="009E42BE" w:rsidP="00A175C8">
            <w:pPr>
              <w:jc w:val="center"/>
              <w:rPr>
                <w:sz w:val="22"/>
                <w:szCs w:val="22"/>
              </w:rPr>
            </w:pPr>
            <w:r w:rsidRPr="005970C9">
              <w:rPr>
                <w:sz w:val="22"/>
                <w:szCs w:val="22"/>
              </w:rPr>
              <w:t xml:space="preserve">Зона действия </w:t>
            </w:r>
            <w:r w:rsidR="006B35B8" w:rsidRPr="006B35B8">
              <w:rPr>
                <w:sz w:val="22"/>
                <w:szCs w:val="22"/>
              </w:rPr>
              <w:t>ОГКП «Корпорация развития коммунального комплекса Ульяновской области»</w:t>
            </w:r>
          </w:p>
        </w:tc>
        <w:tc>
          <w:tcPr>
            <w:tcW w:w="891" w:type="pct"/>
            <w:vAlign w:val="center"/>
          </w:tcPr>
          <w:p w14:paraId="763BF90C" w14:textId="77777777" w:rsidR="00AD605C" w:rsidRPr="005970C9" w:rsidRDefault="00AD605C" w:rsidP="00A175C8">
            <w:pPr>
              <w:jc w:val="center"/>
              <w:rPr>
                <w:sz w:val="22"/>
                <w:szCs w:val="22"/>
              </w:rPr>
            </w:pPr>
          </w:p>
        </w:tc>
        <w:tc>
          <w:tcPr>
            <w:tcW w:w="1479" w:type="pct"/>
            <w:shd w:val="clear" w:color="auto" w:fill="auto"/>
            <w:noWrap/>
            <w:vAlign w:val="center"/>
          </w:tcPr>
          <w:p w14:paraId="75CE2CF4" w14:textId="77777777" w:rsidR="00AD605C" w:rsidRPr="005970C9" w:rsidRDefault="00AD605C" w:rsidP="00A175C8">
            <w:pPr>
              <w:jc w:val="center"/>
              <w:rPr>
                <w:sz w:val="22"/>
                <w:szCs w:val="22"/>
              </w:rPr>
            </w:pPr>
          </w:p>
        </w:tc>
      </w:tr>
      <w:tr w:rsidR="005970C9" w:rsidRPr="005970C9" w14:paraId="07D861BB" w14:textId="77777777" w:rsidTr="00751175">
        <w:tc>
          <w:tcPr>
            <w:tcW w:w="253" w:type="pct"/>
            <w:vAlign w:val="center"/>
          </w:tcPr>
          <w:p w14:paraId="529A9519" w14:textId="7255954E" w:rsidR="003F1A6F" w:rsidRPr="005970C9" w:rsidRDefault="003F1A6F" w:rsidP="003F1A6F">
            <w:pPr>
              <w:jc w:val="center"/>
              <w:rPr>
                <w:sz w:val="22"/>
                <w:szCs w:val="22"/>
              </w:rPr>
            </w:pPr>
            <w:r w:rsidRPr="005970C9">
              <w:rPr>
                <w:sz w:val="22"/>
                <w:szCs w:val="22"/>
              </w:rPr>
              <w:t>1.1</w:t>
            </w:r>
          </w:p>
        </w:tc>
        <w:tc>
          <w:tcPr>
            <w:tcW w:w="2377" w:type="pct"/>
            <w:shd w:val="clear" w:color="auto" w:fill="auto"/>
            <w:noWrap/>
            <w:vAlign w:val="center"/>
          </w:tcPr>
          <w:p w14:paraId="0F56CD55" w14:textId="39B7AAF1" w:rsidR="003F1A6F" w:rsidRPr="005970C9" w:rsidRDefault="003F1A6F" w:rsidP="003F1A6F">
            <w:pPr>
              <w:jc w:val="center"/>
              <w:rPr>
                <w:sz w:val="22"/>
                <w:szCs w:val="22"/>
              </w:rPr>
            </w:pPr>
            <w:r w:rsidRPr="005970C9">
              <w:rPr>
                <w:sz w:val="22"/>
                <w:szCs w:val="22"/>
              </w:rPr>
              <w:t>Поэтапная замена изношенных сетей теплоснабжения, ремонт и замена запорной арматуры</w:t>
            </w:r>
          </w:p>
        </w:tc>
        <w:tc>
          <w:tcPr>
            <w:tcW w:w="891" w:type="pct"/>
            <w:shd w:val="clear" w:color="auto" w:fill="auto"/>
            <w:vAlign w:val="center"/>
          </w:tcPr>
          <w:p w14:paraId="100FE2EA" w14:textId="57BF1AFD" w:rsidR="003F1A6F" w:rsidRPr="005970C9" w:rsidRDefault="003F1A6F" w:rsidP="003F1A6F">
            <w:pPr>
              <w:jc w:val="center"/>
              <w:rPr>
                <w:sz w:val="22"/>
                <w:szCs w:val="22"/>
              </w:rPr>
            </w:pPr>
            <w:r w:rsidRPr="005970C9">
              <w:rPr>
                <w:sz w:val="22"/>
              </w:rPr>
              <w:t>2023-20</w:t>
            </w:r>
            <w:r w:rsidR="006B35B8">
              <w:rPr>
                <w:sz w:val="22"/>
              </w:rPr>
              <w:t>29</w:t>
            </w:r>
          </w:p>
        </w:tc>
        <w:tc>
          <w:tcPr>
            <w:tcW w:w="1479" w:type="pct"/>
            <w:tcBorders>
              <w:top w:val="nil"/>
              <w:left w:val="nil"/>
              <w:bottom w:val="single" w:sz="8" w:space="0" w:color="auto"/>
              <w:right w:val="single" w:sz="8" w:space="0" w:color="auto"/>
            </w:tcBorders>
            <w:shd w:val="clear" w:color="auto" w:fill="auto"/>
            <w:noWrap/>
            <w:vAlign w:val="center"/>
          </w:tcPr>
          <w:p w14:paraId="4C80E4DA" w14:textId="5633E1BB" w:rsidR="003F1A6F" w:rsidRPr="005970C9" w:rsidRDefault="00F33E29" w:rsidP="003F1A6F">
            <w:pPr>
              <w:jc w:val="center"/>
              <w:rPr>
                <w:sz w:val="22"/>
                <w:szCs w:val="22"/>
              </w:rPr>
            </w:pPr>
            <w:r>
              <w:rPr>
                <w:sz w:val="22"/>
                <w:szCs w:val="22"/>
              </w:rPr>
              <w:t>29</w:t>
            </w:r>
            <w:r w:rsidR="00A346A6">
              <w:rPr>
                <w:sz w:val="22"/>
                <w:szCs w:val="22"/>
              </w:rPr>
              <w:t>50,0</w:t>
            </w:r>
          </w:p>
        </w:tc>
      </w:tr>
    </w:tbl>
    <w:bookmarkEnd w:id="320"/>
    <w:p w14:paraId="3E71A719" w14:textId="512AFFE5" w:rsidR="00AD605C" w:rsidRPr="005970C9" w:rsidRDefault="00AD605C" w:rsidP="00AD605C">
      <w:pPr>
        <w:tabs>
          <w:tab w:val="left" w:pos="0"/>
        </w:tabs>
        <w:rPr>
          <w:sz w:val="22"/>
        </w:rPr>
      </w:pPr>
      <w:r w:rsidRPr="005970C9">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21E2D210" w14:textId="77777777" w:rsidR="00321E1F" w:rsidRPr="005970C9" w:rsidRDefault="00321E1F" w:rsidP="00AD605C">
      <w:pPr>
        <w:tabs>
          <w:tab w:val="left" w:pos="0"/>
        </w:tabs>
        <w:rPr>
          <w:sz w:val="22"/>
        </w:rPr>
      </w:pPr>
    </w:p>
    <w:p w14:paraId="6E37B2F3" w14:textId="77777777" w:rsidR="00AD605C" w:rsidRPr="005970C9" w:rsidRDefault="00AD605C" w:rsidP="00AD605C">
      <w:pPr>
        <w:pStyle w:val="Affb"/>
      </w:pPr>
      <w:r w:rsidRPr="005970C9">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5970C9" w:rsidRDefault="003A7EA6" w:rsidP="0016040D">
      <w:pPr>
        <w:suppressAutoHyphens/>
        <w:ind w:firstLine="567"/>
      </w:pPr>
      <w:r w:rsidRPr="005970C9">
        <w:rPr>
          <w:lang w:eastAsia="ar-SA"/>
        </w:rPr>
        <w:lastRenderedPageBreak/>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5970C9">
        <w:t>Трубы</w:t>
      </w:r>
      <w:r w:rsidR="00BB7B26" w:rsidRPr="005970C9">
        <w:t xml:space="preserve"> </w:t>
      </w:r>
      <w:r w:rsidR="00380E00" w:rsidRPr="005970C9">
        <w:t>ППУ</w:t>
      </w:r>
      <w:r w:rsidR="00835349" w:rsidRPr="005970C9">
        <w:t xml:space="preserve"> </w:t>
      </w:r>
      <w:r w:rsidR="00380E00" w:rsidRPr="005970C9">
        <w:t>изоляции</w:t>
      </w:r>
      <w:r w:rsidR="00BB7B26" w:rsidRPr="005970C9">
        <w:t xml:space="preserve"> </w:t>
      </w:r>
      <w:r w:rsidR="00380E00" w:rsidRPr="005970C9">
        <w:t>представляют</w:t>
      </w:r>
      <w:r w:rsidR="00BB7B26" w:rsidRPr="005970C9">
        <w:t xml:space="preserve"> </w:t>
      </w:r>
      <w:r w:rsidR="00380E00" w:rsidRPr="005970C9">
        <w:t>собой</w:t>
      </w:r>
      <w:r w:rsidR="00BB7B26" w:rsidRPr="005970C9">
        <w:t xml:space="preserve"> </w:t>
      </w:r>
      <w:r w:rsidR="00380E00" w:rsidRPr="005970C9">
        <w:t>трехслойную</w:t>
      </w:r>
      <w:r w:rsidR="00BB7B26" w:rsidRPr="005970C9">
        <w:t xml:space="preserve"> </w:t>
      </w:r>
      <w:r w:rsidR="00380E00" w:rsidRPr="005970C9">
        <w:t>монолитную</w:t>
      </w:r>
      <w:r w:rsidR="00BB7B26" w:rsidRPr="005970C9">
        <w:t xml:space="preserve"> </w:t>
      </w:r>
      <w:r w:rsidR="00380E00" w:rsidRPr="005970C9">
        <w:t xml:space="preserve">конструкцию, которая состоит из стальной трубы, теплоизолирующего слоя из пенополиуретана и защитной оболочки из полиэтилена. </w:t>
      </w:r>
    </w:p>
    <w:p w14:paraId="2059849D" w14:textId="77777777" w:rsidR="00380E00" w:rsidRPr="005970C9" w:rsidRDefault="00380E00" w:rsidP="0006129B">
      <w:pPr>
        <w:tabs>
          <w:tab w:val="left" w:pos="0"/>
        </w:tabs>
        <w:ind w:firstLine="709"/>
      </w:pPr>
      <w:r w:rsidRPr="005970C9">
        <w:t xml:space="preserve">Преимущества трубопроводов в ППУ-изоляции: </w:t>
      </w:r>
    </w:p>
    <w:p w14:paraId="254137BB" w14:textId="77777777" w:rsidR="00380E00" w:rsidRPr="005970C9" w:rsidRDefault="00672191" w:rsidP="0006129B">
      <w:pPr>
        <w:tabs>
          <w:tab w:val="left" w:pos="0"/>
        </w:tabs>
        <w:ind w:firstLine="709"/>
      </w:pPr>
      <w:r w:rsidRPr="005970C9">
        <w:t>1)</w:t>
      </w:r>
      <w:r w:rsidR="00BB7B26" w:rsidRPr="005970C9">
        <w:t xml:space="preserve"> </w:t>
      </w:r>
      <w:r w:rsidR="00380E00" w:rsidRPr="005970C9">
        <w:t xml:space="preserve">низкое водопоглощение пенополиуретана; </w:t>
      </w:r>
    </w:p>
    <w:p w14:paraId="5203B95B" w14:textId="77777777" w:rsidR="00380E00" w:rsidRPr="005970C9" w:rsidRDefault="00672191" w:rsidP="0006129B">
      <w:pPr>
        <w:tabs>
          <w:tab w:val="left" w:pos="0"/>
        </w:tabs>
        <w:ind w:firstLine="709"/>
      </w:pPr>
      <w:r w:rsidRPr="005970C9">
        <w:t>2)</w:t>
      </w:r>
      <w:r w:rsidR="00BB7B26" w:rsidRPr="005970C9">
        <w:t xml:space="preserve"> </w:t>
      </w:r>
      <w:r w:rsidR="00380E00" w:rsidRPr="005970C9">
        <w:t xml:space="preserve">пенополиуретан экологически безопасен; </w:t>
      </w:r>
    </w:p>
    <w:p w14:paraId="73EAA947" w14:textId="77777777" w:rsidR="00380E00" w:rsidRPr="005970C9" w:rsidRDefault="00672191" w:rsidP="0006129B">
      <w:pPr>
        <w:tabs>
          <w:tab w:val="left" w:pos="0"/>
        </w:tabs>
        <w:ind w:firstLine="709"/>
      </w:pPr>
      <w:r w:rsidRPr="005970C9">
        <w:t>3)</w:t>
      </w:r>
      <w:r w:rsidR="00BB7B26" w:rsidRPr="005970C9">
        <w:t xml:space="preserve"> </w:t>
      </w:r>
      <w:r w:rsidR="00380E00" w:rsidRPr="005970C9">
        <w:t xml:space="preserve">долговечность пенополиуретана; </w:t>
      </w:r>
    </w:p>
    <w:p w14:paraId="0C6D051A" w14:textId="77777777" w:rsidR="00380E00" w:rsidRPr="005970C9" w:rsidRDefault="00672191" w:rsidP="0006129B">
      <w:pPr>
        <w:tabs>
          <w:tab w:val="left" w:pos="0"/>
        </w:tabs>
        <w:ind w:firstLine="709"/>
      </w:pPr>
      <w:r w:rsidRPr="005970C9">
        <w:t>4)</w:t>
      </w:r>
      <w:r w:rsidR="00BB7B26" w:rsidRPr="005970C9">
        <w:t xml:space="preserve"> </w:t>
      </w:r>
      <w:r w:rsidR="00380E00" w:rsidRPr="005970C9">
        <w:t xml:space="preserve">низкая токсичность; </w:t>
      </w:r>
    </w:p>
    <w:p w14:paraId="4D69771C" w14:textId="77777777" w:rsidR="00380E00" w:rsidRPr="005970C9" w:rsidRDefault="00672191" w:rsidP="0006129B">
      <w:pPr>
        <w:tabs>
          <w:tab w:val="left" w:pos="0"/>
        </w:tabs>
        <w:ind w:firstLine="709"/>
      </w:pPr>
      <w:r w:rsidRPr="005970C9">
        <w:t>5)</w:t>
      </w:r>
      <w:r w:rsidR="00BB7B26" w:rsidRPr="005970C9">
        <w:t xml:space="preserve"> </w:t>
      </w:r>
      <w:r w:rsidR="00380E00" w:rsidRPr="005970C9">
        <w:t>пенополиуретан</w:t>
      </w:r>
      <w:r w:rsidR="00BB7B26" w:rsidRPr="005970C9">
        <w:t xml:space="preserve"> </w:t>
      </w:r>
      <w:r w:rsidR="00380E00" w:rsidRPr="005970C9">
        <w:t>имеет</w:t>
      </w:r>
      <w:r w:rsidR="00BB7B26" w:rsidRPr="005970C9">
        <w:t xml:space="preserve"> </w:t>
      </w:r>
      <w:r w:rsidR="00380E00" w:rsidRPr="005970C9">
        <w:t>низкий</w:t>
      </w:r>
      <w:r w:rsidR="00BB7B26" w:rsidRPr="005970C9">
        <w:t xml:space="preserve"> </w:t>
      </w:r>
      <w:r w:rsidR="00380E00" w:rsidRPr="005970C9">
        <w:t>коэффициент</w:t>
      </w:r>
      <w:r w:rsidR="00BB7B26" w:rsidRPr="005970C9">
        <w:t xml:space="preserve"> </w:t>
      </w:r>
      <w:r w:rsidR="00380E00" w:rsidRPr="005970C9">
        <w:t>теплопроводности.</w:t>
      </w:r>
      <w:r w:rsidR="00BB7B26" w:rsidRPr="005970C9">
        <w:t xml:space="preserve"> </w:t>
      </w:r>
      <w:r w:rsidR="00380E00" w:rsidRPr="005970C9">
        <w:t>Данный</w:t>
      </w:r>
      <w:r w:rsidR="00BB7B26" w:rsidRPr="005970C9">
        <w:t xml:space="preserve"> </w:t>
      </w:r>
      <w:r w:rsidR="00380E00" w:rsidRPr="005970C9">
        <w:t>показатель</w:t>
      </w:r>
      <w:r w:rsidR="00BB7B26" w:rsidRPr="005970C9">
        <w:t xml:space="preserve"> </w:t>
      </w:r>
      <w:r w:rsidR="00380E00" w:rsidRPr="005970C9">
        <w:t>у</w:t>
      </w:r>
      <w:r w:rsidR="00BB7B26" w:rsidRPr="005970C9">
        <w:t xml:space="preserve"> </w:t>
      </w:r>
      <w:r w:rsidR="00380E00" w:rsidRPr="005970C9">
        <w:t xml:space="preserve">ППУ равен 0,019 - 0,035 Вт/м∙К; </w:t>
      </w:r>
    </w:p>
    <w:p w14:paraId="620B3DA5" w14:textId="77777777" w:rsidR="00380E00" w:rsidRPr="005970C9" w:rsidRDefault="00672191" w:rsidP="0006129B">
      <w:pPr>
        <w:tabs>
          <w:tab w:val="left" w:pos="0"/>
        </w:tabs>
        <w:ind w:firstLine="709"/>
      </w:pPr>
      <w:r w:rsidRPr="005970C9">
        <w:t>6)</w:t>
      </w:r>
      <w:r w:rsidR="00BB7B26" w:rsidRPr="005970C9">
        <w:t xml:space="preserve"> </w:t>
      </w:r>
      <w:r w:rsidR="00380E00" w:rsidRPr="005970C9">
        <w:t xml:space="preserve">высокая адгезионная прочность пенополиуретана; </w:t>
      </w:r>
    </w:p>
    <w:p w14:paraId="6448BFED" w14:textId="77777777" w:rsidR="00380E00" w:rsidRPr="005970C9" w:rsidRDefault="00672191" w:rsidP="0006129B">
      <w:pPr>
        <w:tabs>
          <w:tab w:val="left" w:pos="0"/>
        </w:tabs>
        <w:ind w:firstLine="709"/>
      </w:pPr>
      <w:r w:rsidRPr="005970C9">
        <w:t>7)</w:t>
      </w:r>
      <w:r w:rsidR="00BB7B26" w:rsidRPr="005970C9">
        <w:t xml:space="preserve"> </w:t>
      </w:r>
      <w:r w:rsidR="00380E00" w:rsidRPr="005970C9">
        <w:t xml:space="preserve">звукопоглощение пенополиуретана; </w:t>
      </w:r>
    </w:p>
    <w:p w14:paraId="55F7D0E5" w14:textId="77777777" w:rsidR="00380E00" w:rsidRPr="005970C9" w:rsidRDefault="00672191" w:rsidP="0006129B">
      <w:pPr>
        <w:tabs>
          <w:tab w:val="left" w:pos="0"/>
        </w:tabs>
        <w:ind w:firstLine="709"/>
      </w:pPr>
      <w:r w:rsidRPr="005970C9">
        <w:t>8)</w:t>
      </w:r>
      <w:r w:rsidR="00BB7B26" w:rsidRPr="005970C9">
        <w:t xml:space="preserve"> </w:t>
      </w:r>
      <w:r w:rsidR="00380E00" w:rsidRPr="005970C9">
        <w:t xml:space="preserve">пенополиуретан, нанесенные на металлическую поверхность, защищают ее от коррозии; </w:t>
      </w:r>
    </w:p>
    <w:p w14:paraId="1F15CD51" w14:textId="77777777" w:rsidR="00380E00" w:rsidRPr="005970C9" w:rsidRDefault="00672191" w:rsidP="0006129B">
      <w:pPr>
        <w:tabs>
          <w:tab w:val="left" w:pos="0"/>
        </w:tabs>
        <w:ind w:firstLine="709"/>
      </w:pPr>
      <w:r w:rsidRPr="005970C9">
        <w:t>9)</w:t>
      </w:r>
      <w:r w:rsidR="00BB7B26" w:rsidRPr="005970C9">
        <w:t xml:space="preserve"> </w:t>
      </w:r>
      <w:r w:rsidR="00380E00" w:rsidRPr="005970C9">
        <w:t xml:space="preserve">ППУ сохраняет тепловую энергию в широком температурном диапазоне от </w:t>
      </w:r>
      <w:r w:rsidR="000B7BF7" w:rsidRPr="005970C9">
        <w:t xml:space="preserve">минус </w:t>
      </w:r>
      <w:r w:rsidR="00380E00" w:rsidRPr="005970C9">
        <w:t xml:space="preserve">100°до </w:t>
      </w:r>
      <w:r w:rsidR="000B7BF7" w:rsidRPr="005970C9">
        <w:t xml:space="preserve">плюс </w:t>
      </w:r>
      <w:r w:rsidR="00380E00" w:rsidRPr="005970C9">
        <w:t xml:space="preserve">140°С. </w:t>
      </w:r>
    </w:p>
    <w:p w14:paraId="170E3B7B" w14:textId="6D7B24EB" w:rsidR="00426D24" w:rsidRPr="005970C9" w:rsidRDefault="00835349" w:rsidP="0006129B">
      <w:pPr>
        <w:pStyle w:val="21"/>
        <w:spacing w:line="240" w:lineRule="auto"/>
      </w:pPr>
      <w:bookmarkStart w:id="321" w:name="_Toc152312420"/>
      <w:r w:rsidRPr="005970C9">
        <w:t>8.</w:t>
      </w:r>
      <w:r w:rsidR="00FE7E01" w:rsidRPr="005970C9">
        <w:t>9</w:t>
      </w:r>
      <w:r w:rsidR="00426D24" w:rsidRPr="005970C9">
        <w:t xml:space="preserve"> </w:t>
      </w:r>
      <w:r w:rsidR="005D4352" w:rsidRPr="005970C9">
        <w:t>П</w:t>
      </w:r>
      <w:r w:rsidRPr="005970C9">
        <w:rPr>
          <w:rStyle w:val="ed"/>
        </w:rPr>
        <w:t>редложени</w:t>
      </w:r>
      <w:r w:rsidR="005D4352" w:rsidRPr="005970C9">
        <w:rPr>
          <w:rStyle w:val="ed"/>
        </w:rPr>
        <w:t>я</w:t>
      </w:r>
      <w:r w:rsidR="00B35576" w:rsidRPr="005970C9">
        <w:t xml:space="preserve"> по строительству, реконструкции и (или) модернизации насосных станций</w:t>
      </w:r>
      <w:bookmarkEnd w:id="321"/>
    </w:p>
    <w:p w14:paraId="180C943C" w14:textId="77777777" w:rsidR="00550A25" w:rsidRPr="005970C9" w:rsidRDefault="004E4FD0" w:rsidP="0006129B">
      <w:pPr>
        <w:ind w:firstLine="709"/>
        <w:rPr>
          <w:lang w:eastAsia="ar-SA"/>
        </w:rPr>
      </w:pPr>
      <w:r w:rsidRPr="005970C9">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2EBBFB0A" w:rsidR="004D6EBA" w:rsidRPr="005970C9" w:rsidRDefault="004D6EBA" w:rsidP="0006129B">
      <w:pPr>
        <w:pStyle w:val="21"/>
        <w:spacing w:line="240" w:lineRule="auto"/>
      </w:pPr>
      <w:bookmarkStart w:id="322" w:name="_Toc36648961"/>
      <w:bookmarkStart w:id="323" w:name="_Toc152312421"/>
      <w:r w:rsidRPr="005970C9">
        <w:t>8.</w:t>
      </w:r>
      <w:r w:rsidR="00FE7E01" w:rsidRPr="005970C9">
        <w:t>10</w:t>
      </w:r>
      <w:r w:rsidRPr="005970C9">
        <w:t xml:space="preserve"> Состав изменений </w:t>
      </w:r>
      <w:bookmarkEnd w:id="322"/>
      <w:r w:rsidR="00540956" w:rsidRPr="005970C9">
        <w:t>выполненных в доработанной и (или) актуализированной схеме теплоснабжения</w:t>
      </w:r>
      <w:bookmarkEnd w:id="323"/>
    </w:p>
    <w:p w14:paraId="37D7F1B7" w14:textId="4C1EEEFC" w:rsidR="00097E6E" w:rsidRPr="005970C9" w:rsidRDefault="00100839" w:rsidP="00F46ACD">
      <w:pPr>
        <w:ind w:firstLine="567"/>
        <w:rPr>
          <w:lang w:eastAsia="ar-SA"/>
        </w:rPr>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18.03.2016 № 208, от 23.03.2016 № 229, от 12.07.2016 № 666, от 03.04.2018 № 405, от 16.03.2019 № </w:t>
      </w:r>
      <w:r w:rsidR="00127490" w:rsidRPr="005970C9">
        <w:t>276) и Методическими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7260CE4C" w14:textId="77777777" w:rsidR="009A0B33" w:rsidRPr="005970C9" w:rsidRDefault="009A0B33" w:rsidP="0006129B">
      <w:pPr>
        <w:suppressAutoHyphens/>
        <w:ind w:firstLine="567"/>
        <w:rPr>
          <w:lang w:eastAsia="ar-SA"/>
        </w:rPr>
        <w:sectPr w:rsidR="009A0B33" w:rsidRPr="005970C9" w:rsidSect="00F83FC4">
          <w:pgSz w:w="11906" w:h="16838"/>
          <w:pgMar w:top="1134" w:right="851" w:bottom="1134" w:left="1134" w:header="708" w:footer="708" w:gutter="0"/>
          <w:cols w:space="708"/>
          <w:docGrid w:linePitch="360"/>
        </w:sectPr>
      </w:pPr>
    </w:p>
    <w:p w14:paraId="06D72B21" w14:textId="77777777" w:rsidR="00AA1C4D" w:rsidRPr="005970C9" w:rsidRDefault="00AA1C4D" w:rsidP="00AA1C4D">
      <w:pPr>
        <w:pStyle w:val="1"/>
        <w:rPr>
          <w:szCs w:val="24"/>
          <w:lang w:eastAsia="ar-SA"/>
        </w:rPr>
      </w:pPr>
      <w:bookmarkStart w:id="324" w:name="_Toc107161964"/>
      <w:bookmarkStart w:id="325" w:name="_Toc107604595"/>
      <w:bookmarkStart w:id="326" w:name="_Toc343877038"/>
      <w:bookmarkStart w:id="327" w:name="_Toc422303799"/>
      <w:bookmarkStart w:id="328" w:name="_Toc152312422"/>
      <w:r w:rsidRPr="005970C9">
        <w:lastRenderedPageBreak/>
        <w:t xml:space="preserve">ГЛАВА 9 </w:t>
      </w:r>
      <w:r w:rsidRPr="005970C9">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4"/>
      <w:bookmarkEnd w:id="325"/>
      <w:bookmarkEnd w:id="328"/>
    </w:p>
    <w:p w14:paraId="079E4BA9" w14:textId="77777777" w:rsidR="00AA1C4D" w:rsidRPr="005970C9" w:rsidRDefault="00AA1C4D" w:rsidP="00AA1C4D">
      <w:pPr>
        <w:pStyle w:val="21"/>
        <w:spacing w:line="240" w:lineRule="auto"/>
        <w:rPr>
          <w:lang w:eastAsia="zh-CN"/>
        </w:rPr>
      </w:pPr>
      <w:bookmarkStart w:id="329" w:name="_Toc107161965"/>
      <w:bookmarkStart w:id="330" w:name="_Toc107604596"/>
      <w:bookmarkStart w:id="331" w:name="_Toc152312423"/>
      <w:r w:rsidRPr="005970C9">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9"/>
      <w:bookmarkEnd w:id="330"/>
      <w:bookmarkEnd w:id="331"/>
    </w:p>
    <w:p w14:paraId="3DCD158D" w14:textId="6AE6B8F0" w:rsidR="00F46ACD" w:rsidRPr="005970C9" w:rsidRDefault="007B4BE5" w:rsidP="00F46ACD">
      <w:pPr>
        <w:pStyle w:val="Affb"/>
        <w:rPr>
          <w:szCs w:val="24"/>
        </w:rPr>
      </w:pPr>
      <w:bookmarkStart w:id="332" w:name="_Hlk144551325"/>
      <w:bookmarkStart w:id="333" w:name="_Toc107161966"/>
      <w:bookmarkStart w:id="334" w:name="_Toc107604597"/>
      <w:r w:rsidRPr="005970C9">
        <w:rPr>
          <w:szCs w:val="24"/>
        </w:rPr>
        <w:t>Централизованное горячее водоснабжение на территории поселения не осуществляется</w:t>
      </w:r>
      <w:r w:rsidR="00F46ACD" w:rsidRPr="005970C9">
        <w:rPr>
          <w:szCs w:val="24"/>
        </w:rPr>
        <w:t>.</w:t>
      </w:r>
    </w:p>
    <w:p w14:paraId="6BDF351C" w14:textId="254D7DDB" w:rsidR="00FE7E01" w:rsidRPr="005970C9" w:rsidRDefault="00AA1C4D" w:rsidP="00AA1C4D">
      <w:pPr>
        <w:pStyle w:val="21"/>
        <w:spacing w:line="240" w:lineRule="auto"/>
      </w:pPr>
      <w:bookmarkStart w:id="335" w:name="_Toc152312424"/>
      <w:bookmarkEnd w:id="332"/>
      <w:r w:rsidRPr="005970C9">
        <w:t xml:space="preserve">9.2 </w:t>
      </w:r>
      <w:r w:rsidR="00FE7E01" w:rsidRPr="005970C9">
        <w:t>Выбор и обоснование метода регулирования отпуска тепловой энергии от источников тепловой энергии</w:t>
      </w:r>
      <w:bookmarkEnd w:id="335"/>
    </w:p>
    <w:p w14:paraId="0202D22A" w14:textId="77777777" w:rsidR="007B4BE5" w:rsidRPr="005970C9" w:rsidRDefault="007B4BE5" w:rsidP="007B4BE5">
      <w:pPr>
        <w:pStyle w:val="Affb"/>
        <w:rPr>
          <w:szCs w:val="24"/>
        </w:rPr>
      </w:pPr>
      <w:bookmarkStart w:id="336" w:name="_Toc107161967"/>
      <w:bookmarkStart w:id="337" w:name="_Toc107604598"/>
      <w:bookmarkEnd w:id="333"/>
      <w:bookmarkEnd w:id="334"/>
      <w:r w:rsidRPr="005970C9">
        <w:rPr>
          <w:szCs w:val="24"/>
        </w:rPr>
        <w:t>Централизованное горячее водоснабжение на территории поселения не осуществляется.</w:t>
      </w:r>
    </w:p>
    <w:p w14:paraId="01B17BB3" w14:textId="0BAD1844" w:rsidR="00FE7E01" w:rsidRPr="005970C9" w:rsidRDefault="00AA1C4D" w:rsidP="00AA1C4D">
      <w:pPr>
        <w:pStyle w:val="21"/>
        <w:spacing w:line="240" w:lineRule="auto"/>
        <w:rPr>
          <w:lang w:eastAsia="zh-CN"/>
        </w:rPr>
      </w:pPr>
      <w:bookmarkStart w:id="338" w:name="_Toc152312425"/>
      <w:r w:rsidRPr="005970C9">
        <w:rPr>
          <w:lang w:eastAsia="zh-CN"/>
        </w:rPr>
        <w:t xml:space="preserve">9.3 Предложения по реконструкции тепловых сетей </w:t>
      </w:r>
      <w:r w:rsidR="00FE7E01" w:rsidRPr="005970C9">
        <w:rPr>
          <w:lang w:eastAsia="zh-CN"/>
        </w:rPr>
        <w:t>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8"/>
    </w:p>
    <w:p w14:paraId="414556F8" w14:textId="77777777" w:rsidR="007B4BE5" w:rsidRPr="005970C9" w:rsidRDefault="007B4BE5" w:rsidP="007B4BE5">
      <w:pPr>
        <w:pStyle w:val="Affb"/>
        <w:rPr>
          <w:szCs w:val="24"/>
        </w:rPr>
      </w:pPr>
      <w:bookmarkStart w:id="339" w:name="_Toc107161968"/>
      <w:bookmarkStart w:id="340" w:name="_Toc107604599"/>
      <w:bookmarkEnd w:id="336"/>
      <w:bookmarkEnd w:id="337"/>
      <w:r w:rsidRPr="005970C9">
        <w:rPr>
          <w:szCs w:val="24"/>
        </w:rPr>
        <w:t>Централизованное горячее водоснабжение на территории поселения не осуществляется.</w:t>
      </w:r>
    </w:p>
    <w:p w14:paraId="781A3BA2" w14:textId="36420CB6" w:rsidR="00AA1C4D" w:rsidRPr="005970C9" w:rsidRDefault="00AA1C4D" w:rsidP="00AA1C4D">
      <w:pPr>
        <w:pStyle w:val="21"/>
        <w:spacing w:line="240" w:lineRule="auto"/>
        <w:rPr>
          <w:lang w:eastAsia="zh-CN"/>
        </w:rPr>
      </w:pPr>
      <w:bookmarkStart w:id="341" w:name="_Toc152312426"/>
      <w:r w:rsidRPr="005970C9">
        <w:rPr>
          <w:lang w:eastAsia="zh-CN"/>
        </w:rPr>
        <w:t>9.4 Расчет потребности инвестиций для перевода открыт</w:t>
      </w:r>
      <w:r w:rsidR="00FE7E01" w:rsidRPr="005970C9">
        <w:rPr>
          <w:lang w:eastAsia="zh-CN"/>
        </w:rPr>
        <w:t>ой</w:t>
      </w:r>
      <w:r w:rsidRPr="005970C9">
        <w:rPr>
          <w:lang w:eastAsia="zh-CN"/>
        </w:rPr>
        <w:t xml:space="preserve"> систем</w:t>
      </w:r>
      <w:r w:rsidR="00FE7E01" w:rsidRPr="005970C9">
        <w:rPr>
          <w:lang w:eastAsia="zh-CN"/>
        </w:rPr>
        <w:t>ы</w:t>
      </w:r>
      <w:r w:rsidRPr="005970C9">
        <w:rPr>
          <w:lang w:eastAsia="zh-CN"/>
        </w:rPr>
        <w:t xml:space="preserve"> теплоснабжения (горячего водоснабжения)</w:t>
      </w:r>
      <w:r w:rsidR="00FE7E01" w:rsidRPr="005970C9">
        <w:rPr>
          <w:lang w:eastAsia="zh-CN"/>
        </w:rPr>
        <w:t xml:space="preserve"> в </w:t>
      </w:r>
      <w:r w:rsidR="00FE6FCF" w:rsidRPr="005970C9">
        <w:rPr>
          <w:lang w:eastAsia="zh-CN"/>
        </w:rPr>
        <w:t>закрыт</w:t>
      </w:r>
      <w:r w:rsidR="00FE7E01" w:rsidRPr="005970C9">
        <w:rPr>
          <w:lang w:eastAsia="zh-CN"/>
        </w:rPr>
        <w:t>ую</w:t>
      </w:r>
      <w:r w:rsidR="00FE6FCF" w:rsidRPr="005970C9">
        <w:rPr>
          <w:lang w:eastAsia="zh-CN"/>
        </w:rPr>
        <w:t xml:space="preserve"> систе</w:t>
      </w:r>
      <w:r w:rsidRPr="005970C9">
        <w:rPr>
          <w:lang w:eastAsia="zh-CN"/>
        </w:rPr>
        <w:t>м</w:t>
      </w:r>
      <w:r w:rsidR="00FE7E01" w:rsidRPr="005970C9">
        <w:rPr>
          <w:lang w:eastAsia="zh-CN"/>
        </w:rPr>
        <w:t>у</w:t>
      </w:r>
      <w:r w:rsidRPr="005970C9">
        <w:rPr>
          <w:lang w:eastAsia="zh-CN"/>
        </w:rPr>
        <w:t xml:space="preserve"> горячего водоснабжения</w:t>
      </w:r>
      <w:bookmarkEnd w:id="339"/>
      <w:bookmarkEnd w:id="340"/>
      <w:bookmarkEnd w:id="341"/>
    </w:p>
    <w:p w14:paraId="1C264D67" w14:textId="77777777" w:rsidR="007B4BE5" w:rsidRPr="005970C9" w:rsidRDefault="007B4BE5" w:rsidP="007B4BE5">
      <w:pPr>
        <w:pStyle w:val="Affb"/>
        <w:rPr>
          <w:szCs w:val="24"/>
        </w:rPr>
      </w:pPr>
      <w:bookmarkStart w:id="342" w:name="_Toc107161969"/>
      <w:bookmarkStart w:id="343" w:name="_Toc107604600"/>
      <w:r w:rsidRPr="005970C9">
        <w:rPr>
          <w:szCs w:val="24"/>
        </w:rPr>
        <w:t>Централизованное горячее водоснабжение на территории поселения не осуществляется.</w:t>
      </w:r>
    </w:p>
    <w:p w14:paraId="2FB563F9" w14:textId="35D22E84" w:rsidR="00AA1C4D" w:rsidRPr="005970C9" w:rsidRDefault="00AA1C4D" w:rsidP="00AA1C4D">
      <w:pPr>
        <w:pStyle w:val="21"/>
        <w:spacing w:line="240" w:lineRule="auto"/>
        <w:rPr>
          <w:lang w:eastAsia="zh-CN"/>
        </w:rPr>
      </w:pPr>
      <w:bookmarkStart w:id="344" w:name="_Toc152312427"/>
      <w:r w:rsidRPr="005970C9">
        <w:rPr>
          <w:lang w:eastAsia="zh-CN"/>
        </w:rPr>
        <w:t xml:space="preserve">9.5 </w:t>
      </w:r>
      <w:bookmarkEnd w:id="342"/>
      <w:bookmarkEnd w:id="343"/>
      <w:r w:rsidR="00FE7E01" w:rsidRPr="005970C9">
        <w:rPr>
          <w:lang w:eastAsia="zh-C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44"/>
    </w:p>
    <w:p w14:paraId="047422B7" w14:textId="77777777" w:rsidR="007B4BE5" w:rsidRPr="005970C9" w:rsidRDefault="007B4BE5" w:rsidP="007B4BE5">
      <w:pPr>
        <w:pStyle w:val="Affb"/>
        <w:rPr>
          <w:szCs w:val="24"/>
        </w:rPr>
      </w:pPr>
      <w:bookmarkStart w:id="345" w:name="_Toc107161970"/>
      <w:bookmarkStart w:id="346" w:name="_Toc107604601"/>
      <w:r w:rsidRPr="005970C9">
        <w:rPr>
          <w:szCs w:val="24"/>
        </w:rPr>
        <w:t>Централизованное горячее водоснабжение на территории поселения не осуществляется.</w:t>
      </w:r>
    </w:p>
    <w:p w14:paraId="2B235161" w14:textId="341C385B" w:rsidR="00AA1C4D" w:rsidRPr="005970C9" w:rsidRDefault="00AA1C4D" w:rsidP="00AA1C4D">
      <w:pPr>
        <w:pStyle w:val="21"/>
        <w:spacing w:line="240" w:lineRule="auto"/>
        <w:rPr>
          <w:lang w:eastAsia="zh-CN"/>
        </w:rPr>
      </w:pPr>
      <w:bookmarkStart w:id="347" w:name="_Toc152312428"/>
      <w:r w:rsidRPr="005970C9">
        <w:rPr>
          <w:lang w:eastAsia="zh-CN"/>
        </w:rPr>
        <w:t xml:space="preserve">9.6 </w:t>
      </w:r>
      <w:bookmarkEnd w:id="345"/>
      <w:bookmarkEnd w:id="346"/>
      <w:r w:rsidR="00FE7E01" w:rsidRPr="005970C9">
        <w:rPr>
          <w:lang w:eastAsia="zh-CN"/>
        </w:rPr>
        <w:t>Предложения по источникам инвестиций</w:t>
      </w:r>
      <w:bookmarkEnd w:id="347"/>
    </w:p>
    <w:p w14:paraId="76648617" w14:textId="77777777" w:rsidR="007B4BE5" w:rsidRPr="005970C9" w:rsidRDefault="007B4BE5" w:rsidP="007B4BE5">
      <w:pPr>
        <w:pStyle w:val="Affb"/>
        <w:rPr>
          <w:szCs w:val="24"/>
        </w:rPr>
      </w:pPr>
      <w:r w:rsidRPr="005970C9">
        <w:rPr>
          <w:szCs w:val="24"/>
        </w:rPr>
        <w:t>Централизованное горячее водоснабжение на территории поселения не осуществляется.</w:t>
      </w:r>
    </w:p>
    <w:p w14:paraId="60D87381" w14:textId="77777777" w:rsidR="00F27BAD" w:rsidRPr="005970C9" w:rsidRDefault="00F27BAD" w:rsidP="0006129B">
      <w:pPr>
        <w:tabs>
          <w:tab w:val="left" w:pos="0"/>
        </w:tabs>
        <w:ind w:firstLine="709"/>
        <w:rPr>
          <w:bCs/>
        </w:rPr>
      </w:pPr>
    </w:p>
    <w:p w14:paraId="6AD3F553" w14:textId="77777777" w:rsidR="00F27BAD" w:rsidRPr="005970C9" w:rsidRDefault="00F27BAD" w:rsidP="0006129B">
      <w:pPr>
        <w:tabs>
          <w:tab w:val="left" w:pos="0"/>
        </w:tabs>
        <w:ind w:firstLine="709"/>
        <w:sectPr w:rsidR="00F27BAD" w:rsidRPr="005970C9" w:rsidSect="00F83FC4">
          <w:pgSz w:w="11906" w:h="16838"/>
          <w:pgMar w:top="1134" w:right="851" w:bottom="1134" w:left="1134" w:header="708" w:footer="708" w:gutter="0"/>
          <w:cols w:space="708"/>
          <w:docGrid w:linePitch="360"/>
        </w:sectPr>
      </w:pPr>
    </w:p>
    <w:p w14:paraId="60776CB5" w14:textId="77777777" w:rsidR="001E0359" w:rsidRPr="005970C9" w:rsidRDefault="001E0359" w:rsidP="0006129B">
      <w:pPr>
        <w:pStyle w:val="1"/>
      </w:pPr>
      <w:bookmarkStart w:id="348" w:name="_Toc152312429"/>
      <w:r w:rsidRPr="005970C9">
        <w:lastRenderedPageBreak/>
        <w:t xml:space="preserve">ГЛАВА 10 </w:t>
      </w:r>
      <w:bookmarkEnd w:id="326"/>
      <w:bookmarkEnd w:id="327"/>
      <w:r w:rsidR="00B35576" w:rsidRPr="005970C9">
        <w:t>Перспективные топливные балансы</w:t>
      </w:r>
      <w:bookmarkEnd w:id="348"/>
    </w:p>
    <w:p w14:paraId="609249D2" w14:textId="75DBCDA5" w:rsidR="001E0359" w:rsidRPr="005970C9" w:rsidRDefault="00835349" w:rsidP="0006129B">
      <w:pPr>
        <w:pStyle w:val="21"/>
        <w:spacing w:line="240" w:lineRule="auto"/>
      </w:pPr>
      <w:bookmarkStart w:id="349" w:name="_Toc152312430"/>
      <w:r w:rsidRPr="005970C9">
        <w:t>10.1</w:t>
      </w:r>
      <w:r w:rsidR="001E0359" w:rsidRPr="005970C9">
        <w:t xml:space="preserve"> </w:t>
      </w:r>
      <w:r w:rsidRPr="005970C9">
        <w:t>Р</w:t>
      </w:r>
      <w:r w:rsidR="00B35576" w:rsidRPr="005970C9">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5970C9">
        <w:t>,</w:t>
      </w:r>
      <w:r w:rsidR="00B35576" w:rsidRPr="005970C9">
        <w:t xml:space="preserve"> летнего</w:t>
      </w:r>
      <w:r w:rsidR="002F64A2" w:rsidRPr="005970C9">
        <w:t xml:space="preserve"> и переходного</w:t>
      </w:r>
      <w:r w:rsidR="00B35576" w:rsidRPr="005970C9">
        <w:t xml:space="preserve"> периодов, необходимого для обеспечения нормативного функционирования источников тепловой энергии </w:t>
      </w:r>
      <w:r w:rsidR="006E1C9D" w:rsidRPr="005970C9">
        <w:t xml:space="preserve">на </w:t>
      </w:r>
      <w:r w:rsidR="00567DFD" w:rsidRPr="005970C9">
        <w:t>территории поселения</w:t>
      </w:r>
      <w:bookmarkEnd w:id="349"/>
    </w:p>
    <w:p w14:paraId="6726F6F8" w14:textId="4A491BFC" w:rsidR="004E4FD0" w:rsidRPr="005970C9" w:rsidRDefault="00A25DCB" w:rsidP="0006129B">
      <w:pPr>
        <w:tabs>
          <w:tab w:val="left" w:pos="0"/>
        </w:tabs>
        <w:ind w:firstLine="709"/>
      </w:pPr>
      <w:bookmarkStart w:id="350" w:name="_Hlk142303039"/>
      <w:bookmarkStart w:id="351" w:name="_Hlk141346762"/>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00F249C0" w:rsidRPr="005970C9">
        <w:rPr>
          <w:rFonts w:eastAsia="Microsoft YaHei"/>
        </w:rPr>
        <w:t>, отапливающий социально-значимые, общественные здания и жилой фонд.</w:t>
      </w:r>
      <w:r w:rsidR="00F249C0" w:rsidRPr="005970C9">
        <w:t xml:space="preserve"> </w:t>
      </w:r>
      <w:bookmarkEnd w:id="350"/>
      <w:r w:rsidR="007B4BE5" w:rsidRPr="005970C9">
        <w:t xml:space="preserve">В качестве основного вида топлива </w:t>
      </w:r>
      <w:r w:rsidR="006C27D5">
        <w:t>на котельных используется природный газ.</w:t>
      </w:r>
      <w:r w:rsidR="00F249C0" w:rsidRPr="005970C9">
        <w:t xml:space="preserve"> </w:t>
      </w:r>
      <w:bookmarkEnd w:id="351"/>
      <w:r w:rsidR="004E4FD0" w:rsidRPr="005970C9">
        <w:t xml:space="preserve">Сведения о фактическом и перспективном потреблении котельно-печного топлива приведены в таблице </w:t>
      </w:r>
      <w:r w:rsidR="009A0936" w:rsidRPr="005970C9">
        <w:t>4</w:t>
      </w:r>
      <w:r w:rsidR="005B7508">
        <w:t>5</w:t>
      </w:r>
      <w:r w:rsidR="00A62FC8" w:rsidRPr="005970C9">
        <w:t>.</w:t>
      </w:r>
    </w:p>
    <w:p w14:paraId="5CDD87B2" w14:textId="77777777" w:rsidR="00EF6A30" w:rsidRPr="005970C9" w:rsidRDefault="00EF6A30" w:rsidP="0006129B">
      <w:pPr>
        <w:tabs>
          <w:tab w:val="left" w:pos="0"/>
        </w:tabs>
        <w:ind w:firstLine="709"/>
      </w:pPr>
    </w:p>
    <w:p w14:paraId="39AB9E51" w14:textId="1491169D" w:rsidR="00C30A21" w:rsidRPr="005970C9" w:rsidRDefault="009C7C94" w:rsidP="0006129B">
      <w:pPr>
        <w:pStyle w:val="aff9"/>
        <w:spacing w:line="240" w:lineRule="auto"/>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45</w:t>
      </w:r>
      <w:r w:rsidR="008A3CE6" w:rsidRPr="005970C9">
        <w:rPr>
          <w:noProof/>
        </w:rPr>
        <w:fldChar w:fldCharType="end"/>
      </w:r>
      <w:r w:rsidRPr="005970C9">
        <w:t xml:space="preserve"> - </w:t>
      </w:r>
      <w:r w:rsidR="00C30A21" w:rsidRPr="005970C9">
        <w:t xml:space="preserve">Существующий и </w:t>
      </w:r>
      <w:r w:rsidR="007279CE" w:rsidRPr="005970C9">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225"/>
        <w:gridCol w:w="1401"/>
        <w:gridCol w:w="1206"/>
        <w:gridCol w:w="1206"/>
        <w:gridCol w:w="1206"/>
        <w:gridCol w:w="1203"/>
        <w:gridCol w:w="1203"/>
        <w:gridCol w:w="1203"/>
        <w:gridCol w:w="1203"/>
        <w:gridCol w:w="1203"/>
      </w:tblGrid>
      <w:tr w:rsidR="00A346A6" w:rsidRPr="00A346A6" w14:paraId="13D81B53" w14:textId="621114C6" w:rsidTr="00A346A6">
        <w:trPr>
          <w:cantSplit/>
          <w:tblHeader/>
        </w:trPr>
        <w:tc>
          <w:tcPr>
            <w:tcW w:w="269" w:type="pct"/>
            <w:shd w:val="clear" w:color="auto" w:fill="auto"/>
            <w:vAlign w:val="center"/>
          </w:tcPr>
          <w:p w14:paraId="07E55D6D" w14:textId="2953A9C5" w:rsidR="00EC0E3C" w:rsidRPr="00A346A6" w:rsidRDefault="00EC0E3C" w:rsidP="00EC0E3C">
            <w:pPr>
              <w:jc w:val="center"/>
              <w:rPr>
                <w:bCs/>
                <w:sz w:val="20"/>
                <w:szCs w:val="20"/>
              </w:rPr>
            </w:pPr>
            <w:bookmarkStart w:id="352" w:name="_Hlk147231696"/>
            <w:bookmarkStart w:id="353" w:name="_Hlk142302790"/>
            <w:bookmarkStart w:id="354" w:name="_Hlk138670281"/>
            <w:bookmarkStart w:id="355" w:name="_Hlk128491837"/>
            <w:r w:rsidRPr="00A346A6">
              <w:rPr>
                <w:bCs/>
                <w:sz w:val="20"/>
                <w:szCs w:val="20"/>
              </w:rPr>
              <w:t>№ п/п</w:t>
            </w:r>
          </w:p>
        </w:tc>
        <w:tc>
          <w:tcPr>
            <w:tcW w:w="1070" w:type="pct"/>
            <w:shd w:val="clear" w:color="auto" w:fill="auto"/>
            <w:vAlign w:val="center"/>
            <w:hideMark/>
          </w:tcPr>
          <w:p w14:paraId="053DC377" w14:textId="77777777" w:rsidR="00EC0E3C" w:rsidRPr="00A346A6" w:rsidRDefault="00EC0E3C" w:rsidP="00EC0E3C">
            <w:pPr>
              <w:jc w:val="center"/>
              <w:rPr>
                <w:bCs/>
                <w:sz w:val="20"/>
                <w:szCs w:val="20"/>
              </w:rPr>
            </w:pPr>
            <w:r w:rsidRPr="00A346A6">
              <w:rPr>
                <w:bCs/>
                <w:sz w:val="20"/>
                <w:szCs w:val="20"/>
              </w:rPr>
              <w:t>Составляющая баланса</w:t>
            </w:r>
          </w:p>
        </w:tc>
        <w:tc>
          <w:tcPr>
            <w:tcW w:w="465" w:type="pct"/>
            <w:shd w:val="clear" w:color="auto" w:fill="auto"/>
            <w:vAlign w:val="center"/>
            <w:hideMark/>
          </w:tcPr>
          <w:p w14:paraId="2D806DCB" w14:textId="77777777" w:rsidR="00EC0E3C" w:rsidRPr="00A346A6" w:rsidRDefault="00EC0E3C" w:rsidP="00EC0E3C">
            <w:pPr>
              <w:jc w:val="center"/>
              <w:rPr>
                <w:bCs/>
                <w:sz w:val="20"/>
                <w:szCs w:val="20"/>
              </w:rPr>
            </w:pPr>
            <w:r w:rsidRPr="00A346A6">
              <w:rPr>
                <w:bCs/>
                <w:sz w:val="20"/>
                <w:szCs w:val="20"/>
              </w:rPr>
              <w:t>Ед. изм.</w:t>
            </w:r>
          </w:p>
        </w:tc>
        <w:tc>
          <w:tcPr>
            <w:tcW w:w="400" w:type="pct"/>
            <w:shd w:val="clear" w:color="auto" w:fill="auto"/>
            <w:vAlign w:val="center"/>
            <w:hideMark/>
          </w:tcPr>
          <w:p w14:paraId="3300DC1D" w14:textId="2BA4F61E" w:rsidR="00EC0E3C" w:rsidRPr="00A346A6" w:rsidRDefault="00EC0E3C" w:rsidP="00EC0E3C">
            <w:pPr>
              <w:jc w:val="center"/>
              <w:rPr>
                <w:iCs/>
                <w:sz w:val="20"/>
                <w:szCs w:val="20"/>
              </w:rPr>
            </w:pPr>
            <w:r w:rsidRPr="00A346A6">
              <w:rPr>
                <w:iCs/>
                <w:sz w:val="20"/>
                <w:szCs w:val="20"/>
              </w:rPr>
              <w:t>2022 год</w:t>
            </w:r>
          </w:p>
        </w:tc>
        <w:tc>
          <w:tcPr>
            <w:tcW w:w="400" w:type="pct"/>
            <w:shd w:val="clear" w:color="auto" w:fill="auto"/>
            <w:vAlign w:val="center"/>
            <w:hideMark/>
          </w:tcPr>
          <w:p w14:paraId="4309166F" w14:textId="1BB4C1D1" w:rsidR="00EC0E3C" w:rsidRPr="00A346A6" w:rsidRDefault="00EC0E3C" w:rsidP="00EC0E3C">
            <w:pPr>
              <w:jc w:val="center"/>
              <w:rPr>
                <w:iCs/>
                <w:sz w:val="20"/>
                <w:szCs w:val="20"/>
              </w:rPr>
            </w:pPr>
            <w:r w:rsidRPr="00A346A6">
              <w:rPr>
                <w:iCs/>
                <w:sz w:val="20"/>
                <w:szCs w:val="20"/>
              </w:rPr>
              <w:t>2023 год</w:t>
            </w:r>
          </w:p>
        </w:tc>
        <w:tc>
          <w:tcPr>
            <w:tcW w:w="400" w:type="pct"/>
            <w:shd w:val="clear" w:color="auto" w:fill="auto"/>
            <w:vAlign w:val="center"/>
            <w:hideMark/>
          </w:tcPr>
          <w:p w14:paraId="4EAE6841" w14:textId="387C75D8" w:rsidR="00EC0E3C" w:rsidRPr="00A346A6" w:rsidRDefault="00EC0E3C" w:rsidP="00EC0E3C">
            <w:pPr>
              <w:jc w:val="center"/>
              <w:rPr>
                <w:iCs/>
                <w:sz w:val="20"/>
                <w:szCs w:val="20"/>
              </w:rPr>
            </w:pPr>
            <w:r w:rsidRPr="00A346A6">
              <w:rPr>
                <w:iCs/>
                <w:sz w:val="20"/>
                <w:szCs w:val="20"/>
              </w:rPr>
              <w:t>2024 год</w:t>
            </w:r>
          </w:p>
        </w:tc>
        <w:tc>
          <w:tcPr>
            <w:tcW w:w="399" w:type="pct"/>
            <w:shd w:val="clear" w:color="auto" w:fill="auto"/>
            <w:vAlign w:val="center"/>
            <w:hideMark/>
          </w:tcPr>
          <w:p w14:paraId="13E26DD7" w14:textId="3839A579" w:rsidR="00EC0E3C" w:rsidRPr="00A346A6" w:rsidRDefault="00EC0E3C" w:rsidP="00EC0E3C">
            <w:pPr>
              <w:jc w:val="center"/>
              <w:rPr>
                <w:iCs/>
                <w:sz w:val="20"/>
                <w:szCs w:val="20"/>
              </w:rPr>
            </w:pPr>
            <w:r w:rsidRPr="00A346A6">
              <w:rPr>
                <w:iCs/>
                <w:sz w:val="20"/>
                <w:szCs w:val="20"/>
              </w:rPr>
              <w:t>2025 год</w:t>
            </w:r>
          </w:p>
        </w:tc>
        <w:tc>
          <w:tcPr>
            <w:tcW w:w="399" w:type="pct"/>
            <w:shd w:val="clear" w:color="auto" w:fill="auto"/>
            <w:vAlign w:val="center"/>
            <w:hideMark/>
          </w:tcPr>
          <w:p w14:paraId="709C9DFB" w14:textId="5DAE00AF" w:rsidR="00EC0E3C" w:rsidRPr="00A346A6" w:rsidRDefault="00EC0E3C" w:rsidP="00EC0E3C">
            <w:pPr>
              <w:jc w:val="center"/>
              <w:rPr>
                <w:iCs/>
                <w:sz w:val="20"/>
                <w:szCs w:val="20"/>
              </w:rPr>
            </w:pPr>
            <w:r w:rsidRPr="00A346A6">
              <w:rPr>
                <w:iCs/>
                <w:sz w:val="20"/>
                <w:szCs w:val="20"/>
              </w:rPr>
              <w:t>2026 год</w:t>
            </w:r>
          </w:p>
        </w:tc>
        <w:tc>
          <w:tcPr>
            <w:tcW w:w="399" w:type="pct"/>
            <w:shd w:val="clear" w:color="auto" w:fill="auto"/>
            <w:vAlign w:val="center"/>
            <w:hideMark/>
          </w:tcPr>
          <w:p w14:paraId="43658DF6" w14:textId="4D000A2A" w:rsidR="00EC0E3C" w:rsidRPr="00A346A6" w:rsidRDefault="00EC0E3C" w:rsidP="00EC0E3C">
            <w:pPr>
              <w:jc w:val="center"/>
              <w:rPr>
                <w:iCs/>
                <w:sz w:val="20"/>
                <w:szCs w:val="20"/>
              </w:rPr>
            </w:pPr>
            <w:r w:rsidRPr="00A346A6">
              <w:rPr>
                <w:iCs/>
                <w:sz w:val="20"/>
                <w:szCs w:val="20"/>
              </w:rPr>
              <w:t>2027 год</w:t>
            </w:r>
          </w:p>
        </w:tc>
        <w:tc>
          <w:tcPr>
            <w:tcW w:w="399" w:type="pct"/>
            <w:shd w:val="clear" w:color="auto" w:fill="auto"/>
            <w:vAlign w:val="center"/>
            <w:hideMark/>
          </w:tcPr>
          <w:p w14:paraId="2A03DFE0" w14:textId="3C850964" w:rsidR="00EC0E3C" w:rsidRPr="00A346A6" w:rsidRDefault="00EC0E3C" w:rsidP="00EC0E3C">
            <w:pPr>
              <w:jc w:val="center"/>
              <w:rPr>
                <w:iCs/>
                <w:sz w:val="20"/>
                <w:szCs w:val="20"/>
              </w:rPr>
            </w:pPr>
            <w:r w:rsidRPr="00A346A6">
              <w:rPr>
                <w:sz w:val="20"/>
                <w:szCs w:val="20"/>
              </w:rPr>
              <w:t>2028 год</w:t>
            </w:r>
          </w:p>
        </w:tc>
        <w:tc>
          <w:tcPr>
            <w:tcW w:w="399" w:type="pct"/>
            <w:shd w:val="clear" w:color="auto" w:fill="auto"/>
            <w:vAlign w:val="center"/>
          </w:tcPr>
          <w:p w14:paraId="4456E917" w14:textId="55C1FCD0" w:rsidR="00EC0E3C" w:rsidRPr="00A346A6" w:rsidRDefault="00AD2444" w:rsidP="00EC0E3C">
            <w:pPr>
              <w:jc w:val="center"/>
              <w:rPr>
                <w:sz w:val="20"/>
                <w:szCs w:val="20"/>
              </w:rPr>
            </w:pPr>
            <w:r w:rsidRPr="00A346A6">
              <w:rPr>
                <w:sz w:val="20"/>
                <w:szCs w:val="20"/>
              </w:rPr>
              <w:t>2029 год</w:t>
            </w:r>
          </w:p>
        </w:tc>
      </w:tr>
      <w:tr w:rsidR="00A346A6" w:rsidRPr="00A346A6" w14:paraId="1805042F" w14:textId="5538E62E" w:rsidTr="00A346A6">
        <w:trPr>
          <w:cantSplit/>
        </w:trPr>
        <w:tc>
          <w:tcPr>
            <w:tcW w:w="269" w:type="pct"/>
            <w:shd w:val="clear" w:color="auto" w:fill="auto"/>
            <w:vAlign w:val="center"/>
          </w:tcPr>
          <w:p w14:paraId="0421055B" w14:textId="5BD909DC" w:rsidR="00A64511" w:rsidRPr="00A346A6" w:rsidRDefault="00A64511" w:rsidP="00A64511">
            <w:pPr>
              <w:jc w:val="center"/>
              <w:rPr>
                <w:sz w:val="20"/>
                <w:szCs w:val="20"/>
              </w:rPr>
            </w:pPr>
            <w:r w:rsidRPr="00A346A6">
              <w:rPr>
                <w:sz w:val="20"/>
                <w:szCs w:val="20"/>
              </w:rPr>
              <w:t>1</w:t>
            </w:r>
          </w:p>
        </w:tc>
        <w:tc>
          <w:tcPr>
            <w:tcW w:w="1070" w:type="pct"/>
            <w:shd w:val="clear" w:color="auto" w:fill="auto"/>
            <w:vAlign w:val="center"/>
          </w:tcPr>
          <w:p w14:paraId="01D72C55" w14:textId="0184DD95" w:rsidR="00A64511" w:rsidRPr="00A346A6" w:rsidRDefault="00A346A6" w:rsidP="00A64511">
            <w:pPr>
              <w:rPr>
                <w:sz w:val="20"/>
                <w:szCs w:val="20"/>
              </w:rPr>
            </w:pPr>
            <w:r w:rsidRPr="00A346A6">
              <w:rPr>
                <w:b/>
                <w:bCs/>
                <w:sz w:val="20"/>
                <w:szCs w:val="20"/>
              </w:rPr>
              <w:t>Котельная (ул. Октябрьская, 3б)</w:t>
            </w:r>
          </w:p>
        </w:tc>
        <w:tc>
          <w:tcPr>
            <w:tcW w:w="465" w:type="pct"/>
            <w:shd w:val="clear" w:color="auto" w:fill="auto"/>
            <w:vAlign w:val="center"/>
          </w:tcPr>
          <w:p w14:paraId="36CC7C2A" w14:textId="77777777" w:rsidR="00A64511" w:rsidRPr="00A346A6" w:rsidRDefault="00A64511" w:rsidP="00A64511">
            <w:pPr>
              <w:rPr>
                <w:sz w:val="20"/>
                <w:szCs w:val="20"/>
              </w:rPr>
            </w:pPr>
          </w:p>
        </w:tc>
        <w:tc>
          <w:tcPr>
            <w:tcW w:w="400" w:type="pct"/>
            <w:shd w:val="clear" w:color="auto" w:fill="auto"/>
            <w:vAlign w:val="center"/>
          </w:tcPr>
          <w:p w14:paraId="5DC43572" w14:textId="77777777" w:rsidR="00A64511" w:rsidRPr="00A346A6" w:rsidRDefault="00A64511" w:rsidP="00A64511">
            <w:pPr>
              <w:rPr>
                <w:sz w:val="20"/>
                <w:szCs w:val="20"/>
              </w:rPr>
            </w:pPr>
          </w:p>
        </w:tc>
        <w:tc>
          <w:tcPr>
            <w:tcW w:w="400" w:type="pct"/>
            <w:shd w:val="clear" w:color="auto" w:fill="auto"/>
            <w:vAlign w:val="center"/>
          </w:tcPr>
          <w:p w14:paraId="4B432D41" w14:textId="77777777" w:rsidR="00A64511" w:rsidRPr="00A346A6" w:rsidRDefault="00A64511" w:rsidP="00A64511">
            <w:pPr>
              <w:rPr>
                <w:sz w:val="20"/>
                <w:szCs w:val="20"/>
              </w:rPr>
            </w:pPr>
          </w:p>
        </w:tc>
        <w:tc>
          <w:tcPr>
            <w:tcW w:w="400" w:type="pct"/>
            <w:shd w:val="clear" w:color="auto" w:fill="auto"/>
            <w:vAlign w:val="center"/>
          </w:tcPr>
          <w:p w14:paraId="6B2C0475" w14:textId="77777777" w:rsidR="00A64511" w:rsidRPr="00A346A6" w:rsidRDefault="00A64511" w:rsidP="00A64511">
            <w:pPr>
              <w:rPr>
                <w:sz w:val="20"/>
                <w:szCs w:val="20"/>
              </w:rPr>
            </w:pPr>
          </w:p>
        </w:tc>
        <w:tc>
          <w:tcPr>
            <w:tcW w:w="399" w:type="pct"/>
            <w:shd w:val="clear" w:color="auto" w:fill="auto"/>
            <w:vAlign w:val="center"/>
          </w:tcPr>
          <w:p w14:paraId="12B3E149" w14:textId="77777777" w:rsidR="00A64511" w:rsidRPr="00A346A6" w:rsidRDefault="00A64511" w:rsidP="00A64511">
            <w:pPr>
              <w:rPr>
                <w:sz w:val="20"/>
                <w:szCs w:val="20"/>
              </w:rPr>
            </w:pPr>
          </w:p>
        </w:tc>
        <w:tc>
          <w:tcPr>
            <w:tcW w:w="399" w:type="pct"/>
            <w:shd w:val="clear" w:color="auto" w:fill="auto"/>
            <w:vAlign w:val="center"/>
          </w:tcPr>
          <w:p w14:paraId="19D66CD6" w14:textId="77777777" w:rsidR="00A64511" w:rsidRPr="00A346A6" w:rsidRDefault="00A64511" w:rsidP="00A64511">
            <w:pPr>
              <w:rPr>
                <w:sz w:val="20"/>
                <w:szCs w:val="20"/>
              </w:rPr>
            </w:pPr>
          </w:p>
        </w:tc>
        <w:tc>
          <w:tcPr>
            <w:tcW w:w="399" w:type="pct"/>
            <w:shd w:val="clear" w:color="auto" w:fill="auto"/>
            <w:vAlign w:val="center"/>
          </w:tcPr>
          <w:p w14:paraId="521A13E0" w14:textId="77777777" w:rsidR="00A64511" w:rsidRPr="00A346A6" w:rsidRDefault="00A64511" w:rsidP="00A64511">
            <w:pPr>
              <w:rPr>
                <w:sz w:val="20"/>
                <w:szCs w:val="20"/>
              </w:rPr>
            </w:pPr>
          </w:p>
        </w:tc>
        <w:tc>
          <w:tcPr>
            <w:tcW w:w="399" w:type="pct"/>
            <w:shd w:val="clear" w:color="auto" w:fill="auto"/>
            <w:vAlign w:val="center"/>
          </w:tcPr>
          <w:p w14:paraId="4D7952D0" w14:textId="77777777" w:rsidR="00A64511" w:rsidRPr="00A346A6" w:rsidRDefault="00A64511" w:rsidP="00A64511">
            <w:pPr>
              <w:rPr>
                <w:sz w:val="20"/>
                <w:szCs w:val="20"/>
              </w:rPr>
            </w:pPr>
          </w:p>
        </w:tc>
        <w:tc>
          <w:tcPr>
            <w:tcW w:w="399" w:type="pct"/>
            <w:shd w:val="clear" w:color="auto" w:fill="auto"/>
            <w:vAlign w:val="center"/>
          </w:tcPr>
          <w:p w14:paraId="02E34FDA" w14:textId="77777777" w:rsidR="00A64511" w:rsidRPr="00A346A6" w:rsidRDefault="00A64511" w:rsidP="00A64511">
            <w:pPr>
              <w:rPr>
                <w:sz w:val="20"/>
                <w:szCs w:val="20"/>
              </w:rPr>
            </w:pPr>
          </w:p>
        </w:tc>
      </w:tr>
      <w:tr w:rsidR="00A346A6" w:rsidRPr="00A346A6" w14:paraId="31E53823" w14:textId="657B0934" w:rsidTr="00A346A6">
        <w:trPr>
          <w:cantSplit/>
        </w:trPr>
        <w:tc>
          <w:tcPr>
            <w:tcW w:w="269" w:type="pct"/>
            <w:shd w:val="clear" w:color="auto" w:fill="auto"/>
            <w:vAlign w:val="center"/>
          </w:tcPr>
          <w:p w14:paraId="348A3C07" w14:textId="599F9477" w:rsidR="00A346A6" w:rsidRPr="00A346A6" w:rsidRDefault="00A346A6" w:rsidP="00A346A6">
            <w:pPr>
              <w:jc w:val="center"/>
              <w:rPr>
                <w:sz w:val="20"/>
                <w:szCs w:val="20"/>
              </w:rPr>
            </w:pPr>
            <w:r w:rsidRPr="00A346A6">
              <w:rPr>
                <w:sz w:val="20"/>
                <w:szCs w:val="20"/>
              </w:rPr>
              <w:t>1.1</w:t>
            </w:r>
          </w:p>
        </w:tc>
        <w:tc>
          <w:tcPr>
            <w:tcW w:w="1070" w:type="pct"/>
            <w:shd w:val="clear" w:color="auto" w:fill="auto"/>
            <w:vAlign w:val="center"/>
          </w:tcPr>
          <w:p w14:paraId="362DB2C2" w14:textId="77777777" w:rsidR="00A346A6" w:rsidRPr="00A346A6" w:rsidRDefault="00A346A6" w:rsidP="00A346A6">
            <w:pPr>
              <w:rPr>
                <w:sz w:val="20"/>
                <w:szCs w:val="20"/>
              </w:rPr>
            </w:pPr>
            <w:r w:rsidRPr="00A346A6">
              <w:rPr>
                <w:sz w:val="20"/>
                <w:szCs w:val="20"/>
              </w:rPr>
              <w:t>Вид топлива</w:t>
            </w:r>
          </w:p>
        </w:tc>
        <w:tc>
          <w:tcPr>
            <w:tcW w:w="465" w:type="pct"/>
            <w:shd w:val="clear" w:color="auto" w:fill="auto"/>
            <w:vAlign w:val="center"/>
          </w:tcPr>
          <w:p w14:paraId="122F8AA1" w14:textId="77777777" w:rsidR="00A346A6" w:rsidRPr="00A346A6" w:rsidRDefault="00A346A6" w:rsidP="00A346A6">
            <w:pPr>
              <w:rPr>
                <w:sz w:val="20"/>
                <w:szCs w:val="20"/>
              </w:rPr>
            </w:pPr>
            <w:r w:rsidRPr="00A346A6">
              <w:rPr>
                <w:sz w:val="20"/>
                <w:szCs w:val="20"/>
              </w:rPr>
              <w:t> </w:t>
            </w:r>
          </w:p>
        </w:tc>
        <w:tc>
          <w:tcPr>
            <w:tcW w:w="400" w:type="pct"/>
            <w:shd w:val="clear" w:color="auto" w:fill="auto"/>
            <w:vAlign w:val="center"/>
          </w:tcPr>
          <w:p w14:paraId="44E60746" w14:textId="7562A80C" w:rsidR="00A346A6" w:rsidRPr="00A346A6" w:rsidRDefault="00A346A6" w:rsidP="00A346A6">
            <w:pPr>
              <w:rPr>
                <w:sz w:val="20"/>
                <w:szCs w:val="20"/>
              </w:rPr>
            </w:pPr>
            <w:r w:rsidRPr="00A346A6">
              <w:rPr>
                <w:sz w:val="20"/>
                <w:szCs w:val="20"/>
              </w:rPr>
              <w:t>Природный газ</w:t>
            </w:r>
          </w:p>
        </w:tc>
        <w:tc>
          <w:tcPr>
            <w:tcW w:w="400" w:type="pct"/>
            <w:shd w:val="clear" w:color="auto" w:fill="auto"/>
            <w:vAlign w:val="center"/>
          </w:tcPr>
          <w:p w14:paraId="47B1D887" w14:textId="761DF9F6" w:rsidR="00A346A6" w:rsidRPr="00A346A6" w:rsidRDefault="00A346A6" w:rsidP="00A346A6">
            <w:pPr>
              <w:rPr>
                <w:sz w:val="20"/>
                <w:szCs w:val="20"/>
              </w:rPr>
            </w:pPr>
            <w:r w:rsidRPr="00A346A6">
              <w:rPr>
                <w:sz w:val="20"/>
                <w:szCs w:val="20"/>
              </w:rPr>
              <w:t>Природный газ</w:t>
            </w:r>
          </w:p>
        </w:tc>
        <w:tc>
          <w:tcPr>
            <w:tcW w:w="400" w:type="pct"/>
            <w:shd w:val="clear" w:color="auto" w:fill="auto"/>
            <w:vAlign w:val="center"/>
          </w:tcPr>
          <w:p w14:paraId="0CCC938E" w14:textId="0782A757" w:rsidR="00A346A6" w:rsidRPr="00A346A6" w:rsidRDefault="00A346A6" w:rsidP="00A346A6">
            <w:pPr>
              <w:rPr>
                <w:sz w:val="20"/>
                <w:szCs w:val="20"/>
              </w:rPr>
            </w:pPr>
            <w:r w:rsidRPr="00A346A6">
              <w:rPr>
                <w:sz w:val="20"/>
                <w:szCs w:val="20"/>
              </w:rPr>
              <w:t>Природный газ</w:t>
            </w:r>
          </w:p>
        </w:tc>
        <w:tc>
          <w:tcPr>
            <w:tcW w:w="399" w:type="pct"/>
            <w:shd w:val="clear" w:color="auto" w:fill="auto"/>
            <w:vAlign w:val="center"/>
          </w:tcPr>
          <w:p w14:paraId="1F456044" w14:textId="39A83BAE" w:rsidR="00A346A6" w:rsidRPr="00A346A6" w:rsidRDefault="00A346A6" w:rsidP="00A346A6">
            <w:pPr>
              <w:rPr>
                <w:sz w:val="20"/>
                <w:szCs w:val="20"/>
              </w:rPr>
            </w:pPr>
            <w:r w:rsidRPr="00A346A6">
              <w:rPr>
                <w:sz w:val="20"/>
                <w:szCs w:val="20"/>
              </w:rPr>
              <w:t>Природный газ</w:t>
            </w:r>
          </w:p>
        </w:tc>
        <w:tc>
          <w:tcPr>
            <w:tcW w:w="399" w:type="pct"/>
            <w:shd w:val="clear" w:color="auto" w:fill="auto"/>
            <w:vAlign w:val="center"/>
          </w:tcPr>
          <w:p w14:paraId="438AD497" w14:textId="3CE971B0" w:rsidR="00A346A6" w:rsidRPr="00A346A6" w:rsidRDefault="00A346A6" w:rsidP="00A346A6">
            <w:pPr>
              <w:rPr>
                <w:sz w:val="20"/>
                <w:szCs w:val="20"/>
              </w:rPr>
            </w:pPr>
            <w:r w:rsidRPr="00A346A6">
              <w:rPr>
                <w:sz w:val="20"/>
                <w:szCs w:val="20"/>
              </w:rPr>
              <w:t>Природный газ</w:t>
            </w:r>
          </w:p>
        </w:tc>
        <w:tc>
          <w:tcPr>
            <w:tcW w:w="399" w:type="pct"/>
            <w:shd w:val="clear" w:color="auto" w:fill="auto"/>
            <w:vAlign w:val="center"/>
          </w:tcPr>
          <w:p w14:paraId="400A6E10" w14:textId="45F30DD4" w:rsidR="00A346A6" w:rsidRPr="00A346A6" w:rsidRDefault="00A346A6" w:rsidP="00A346A6">
            <w:pPr>
              <w:rPr>
                <w:sz w:val="20"/>
                <w:szCs w:val="20"/>
              </w:rPr>
            </w:pPr>
            <w:r w:rsidRPr="00A346A6">
              <w:rPr>
                <w:sz w:val="20"/>
                <w:szCs w:val="20"/>
              </w:rPr>
              <w:t>Природный газ</w:t>
            </w:r>
          </w:p>
        </w:tc>
        <w:tc>
          <w:tcPr>
            <w:tcW w:w="399" w:type="pct"/>
            <w:shd w:val="clear" w:color="auto" w:fill="auto"/>
            <w:vAlign w:val="center"/>
          </w:tcPr>
          <w:p w14:paraId="6B2D210B" w14:textId="26B01BFA" w:rsidR="00A346A6" w:rsidRPr="00A346A6" w:rsidRDefault="00A346A6" w:rsidP="00A346A6">
            <w:pPr>
              <w:rPr>
                <w:sz w:val="20"/>
                <w:szCs w:val="20"/>
              </w:rPr>
            </w:pPr>
            <w:r w:rsidRPr="00A346A6">
              <w:rPr>
                <w:sz w:val="20"/>
                <w:szCs w:val="20"/>
              </w:rPr>
              <w:t>Природный газ</w:t>
            </w:r>
          </w:p>
        </w:tc>
        <w:tc>
          <w:tcPr>
            <w:tcW w:w="399" w:type="pct"/>
            <w:shd w:val="clear" w:color="auto" w:fill="auto"/>
            <w:vAlign w:val="center"/>
          </w:tcPr>
          <w:p w14:paraId="3C1CF3C6" w14:textId="7BC0FC3D" w:rsidR="00A346A6" w:rsidRPr="00A346A6" w:rsidRDefault="00A346A6" w:rsidP="00A346A6">
            <w:pPr>
              <w:rPr>
                <w:sz w:val="20"/>
                <w:szCs w:val="20"/>
              </w:rPr>
            </w:pPr>
            <w:r w:rsidRPr="00A346A6">
              <w:rPr>
                <w:sz w:val="20"/>
                <w:szCs w:val="20"/>
              </w:rPr>
              <w:t>Природный газ</w:t>
            </w:r>
          </w:p>
        </w:tc>
      </w:tr>
      <w:tr w:rsidR="00A346A6" w:rsidRPr="00A346A6" w14:paraId="0FF7C811" w14:textId="3DC0C247" w:rsidTr="00A346A6">
        <w:trPr>
          <w:cantSplit/>
        </w:trPr>
        <w:tc>
          <w:tcPr>
            <w:tcW w:w="269" w:type="pct"/>
            <w:shd w:val="clear" w:color="auto" w:fill="auto"/>
            <w:vAlign w:val="center"/>
          </w:tcPr>
          <w:p w14:paraId="41A777F9" w14:textId="1FAF94D7" w:rsidR="00A346A6" w:rsidRPr="00A346A6" w:rsidRDefault="00A346A6" w:rsidP="00A346A6">
            <w:pPr>
              <w:jc w:val="center"/>
              <w:rPr>
                <w:sz w:val="20"/>
                <w:szCs w:val="20"/>
              </w:rPr>
            </w:pPr>
            <w:r w:rsidRPr="00A346A6">
              <w:rPr>
                <w:sz w:val="20"/>
                <w:szCs w:val="20"/>
              </w:rPr>
              <w:t>1.2</w:t>
            </w:r>
          </w:p>
        </w:tc>
        <w:tc>
          <w:tcPr>
            <w:tcW w:w="1070" w:type="pct"/>
            <w:shd w:val="clear" w:color="auto" w:fill="auto"/>
            <w:vAlign w:val="center"/>
          </w:tcPr>
          <w:p w14:paraId="50B25C74" w14:textId="77777777" w:rsidR="00A346A6" w:rsidRPr="00A346A6" w:rsidRDefault="00A346A6" w:rsidP="00A346A6">
            <w:pPr>
              <w:jc w:val="center"/>
              <w:rPr>
                <w:sz w:val="20"/>
                <w:szCs w:val="20"/>
              </w:rPr>
            </w:pPr>
            <w:r w:rsidRPr="00A346A6">
              <w:rPr>
                <w:sz w:val="20"/>
                <w:szCs w:val="20"/>
              </w:rPr>
              <w:t>расход натурального топлива</w:t>
            </w:r>
          </w:p>
        </w:tc>
        <w:tc>
          <w:tcPr>
            <w:tcW w:w="465" w:type="pct"/>
            <w:shd w:val="clear" w:color="auto" w:fill="auto"/>
            <w:vAlign w:val="center"/>
          </w:tcPr>
          <w:p w14:paraId="6591B58A" w14:textId="77777777" w:rsidR="00A346A6" w:rsidRPr="00A346A6" w:rsidRDefault="00A346A6" w:rsidP="00A346A6">
            <w:pPr>
              <w:jc w:val="center"/>
              <w:rPr>
                <w:sz w:val="20"/>
                <w:szCs w:val="20"/>
              </w:rPr>
            </w:pPr>
            <w:r w:rsidRPr="00A346A6">
              <w:rPr>
                <w:sz w:val="20"/>
                <w:szCs w:val="20"/>
              </w:rPr>
              <w:t>Тыс. куб. м</w:t>
            </w:r>
          </w:p>
        </w:tc>
        <w:tc>
          <w:tcPr>
            <w:tcW w:w="400" w:type="pct"/>
            <w:shd w:val="clear" w:color="auto" w:fill="auto"/>
            <w:vAlign w:val="center"/>
          </w:tcPr>
          <w:p w14:paraId="21EE6273" w14:textId="629A0258" w:rsidR="00A346A6" w:rsidRPr="00A346A6" w:rsidRDefault="00A346A6" w:rsidP="00A346A6">
            <w:pPr>
              <w:jc w:val="center"/>
              <w:rPr>
                <w:sz w:val="20"/>
                <w:szCs w:val="20"/>
              </w:rPr>
            </w:pPr>
            <w:r w:rsidRPr="00A346A6">
              <w:rPr>
                <w:sz w:val="20"/>
                <w:szCs w:val="20"/>
              </w:rPr>
              <w:t>793,9</w:t>
            </w:r>
          </w:p>
        </w:tc>
        <w:tc>
          <w:tcPr>
            <w:tcW w:w="400" w:type="pct"/>
            <w:shd w:val="clear" w:color="auto" w:fill="auto"/>
            <w:vAlign w:val="center"/>
          </w:tcPr>
          <w:p w14:paraId="51439E28" w14:textId="6E2304F2" w:rsidR="00A346A6" w:rsidRPr="00A346A6" w:rsidRDefault="00A346A6" w:rsidP="00A346A6">
            <w:pPr>
              <w:jc w:val="center"/>
              <w:rPr>
                <w:sz w:val="20"/>
                <w:szCs w:val="20"/>
              </w:rPr>
            </w:pPr>
            <w:r w:rsidRPr="00A346A6">
              <w:rPr>
                <w:sz w:val="20"/>
                <w:szCs w:val="20"/>
              </w:rPr>
              <w:t>793,4</w:t>
            </w:r>
          </w:p>
        </w:tc>
        <w:tc>
          <w:tcPr>
            <w:tcW w:w="400" w:type="pct"/>
            <w:shd w:val="clear" w:color="auto" w:fill="auto"/>
            <w:vAlign w:val="center"/>
          </w:tcPr>
          <w:p w14:paraId="2A175034" w14:textId="191164C9" w:rsidR="00A346A6" w:rsidRPr="00A346A6" w:rsidRDefault="00A346A6" w:rsidP="00A346A6">
            <w:pPr>
              <w:jc w:val="center"/>
              <w:rPr>
                <w:sz w:val="20"/>
                <w:szCs w:val="20"/>
              </w:rPr>
            </w:pPr>
            <w:r w:rsidRPr="00A346A6">
              <w:rPr>
                <w:sz w:val="20"/>
                <w:szCs w:val="20"/>
              </w:rPr>
              <w:t>792,8</w:t>
            </w:r>
          </w:p>
        </w:tc>
        <w:tc>
          <w:tcPr>
            <w:tcW w:w="399" w:type="pct"/>
            <w:shd w:val="clear" w:color="auto" w:fill="auto"/>
            <w:vAlign w:val="center"/>
          </w:tcPr>
          <w:p w14:paraId="5B6CB567" w14:textId="7A241BF7" w:rsidR="00A346A6" w:rsidRPr="00A346A6" w:rsidRDefault="00A346A6" w:rsidP="00A346A6">
            <w:pPr>
              <w:jc w:val="center"/>
              <w:rPr>
                <w:sz w:val="20"/>
                <w:szCs w:val="20"/>
              </w:rPr>
            </w:pPr>
            <w:r w:rsidRPr="00A346A6">
              <w:rPr>
                <w:sz w:val="20"/>
                <w:szCs w:val="20"/>
              </w:rPr>
              <w:t>792,3</w:t>
            </w:r>
          </w:p>
        </w:tc>
        <w:tc>
          <w:tcPr>
            <w:tcW w:w="399" w:type="pct"/>
            <w:shd w:val="clear" w:color="auto" w:fill="auto"/>
            <w:vAlign w:val="center"/>
          </w:tcPr>
          <w:p w14:paraId="74781A70" w14:textId="19A068D2" w:rsidR="00A346A6" w:rsidRPr="00A346A6" w:rsidRDefault="00A346A6" w:rsidP="00A346A6">
            <w:pPr>
              <w:jc w:val="center"/>
              <w:rPr>
                <w:sz w:val="20"/>
                <w:szCs w:val="20"/>
              </w:rPr>
            </w:pPr>
            <w:r w:rsidRPr="00A346A6">
              <w:rPr>
                <w:sz w:val="20"/>
                <w:szCs w:val="20"/>
              </w:rPr>
              <w:t>791,8</w:t>
            </w:r>
          </w:p>
        </w:tc>
        <w:tc>
          <w:tcPr>
            <w:tcW w:w="399" w:type="pct"/>
            <w:shd w:val="clear" w:color="auto" w:fill="auto"/>
            <w:vAlign w:val="center"/>
          </w:tcPr>
          <w:p w14:paraId="3E9B3BB7" w14:textId="2F4575DD" w:rsidR="00A346A6" w:rsidRPr="00A346A6" w:rsidRDefault="00A346A6" w:rsidP="00A346A6">
            <w:pPr>
              <w:jc w:val="center"/>
              <w:rPr>
                <w:sz w:val="20"/>
                <w:szCs w:val="20"/>
              </w:rPr>
            </w:pPr>
            <w:r w:rsidRPr="00A346A6">
              <w:rPr>
                <w:sz w:val="20"/>
                <w:szCs w:val="20"/>
              </w:rPr>
              <w:t>791,3</w:t>
            </w:r>
          </w:p>
        </w:tc>
        <w:tc>
          <w:tcPr>
            <w:tcW w:w="399" w:type="pct"/>
            <w:shd w:val="clear" w:color="auto" w:fill="auto"/>
            <w:vAlign w:val="center"/>
          </w:tcPr>
          <w:p w14:paraId="644EAD3A" w14:textId="7BFA83C1" w:rsidR="00A346A6" w:rsidRPr="00A346A6" w:rsidRDefault="00A346A6" w:rsidP="00A346A6">
            <w:pPr>
              <w:jc w:val="center"/>
              <w:rPr>
                <w:sz w:val="20"/>
                <w:szCs w:val="20"/>
              </w:rPr>
            </w:pPr>
            <w:r w:rsidRPr="00A346A6">
              <w:rPr>
                <w:sz w:val="20"/>
                <w:szCs w:val="20"/>
              </w:rPr>
              <w:t>790,7</w:t>
            </w:r>
          </w:p>
        </w:tc>
        <w:tc>
          <w:tcPr>
            <w:tcW w:w="399" w:type="pct"/>
            <w:shd w:val="clear" w:color="auto" w:fill="auto"/>
            <w:vAlign w:val="center"/>
          </w:tcPr>
          <w:p w14:paraId="26EA0559" w14:textId="36D54E01" w:rsidR="00A346A6" w:rsidRPr="00A346A6" w:rsidRDefault="00A346A6" w:rsidP="00A346A6">
            <w:pPr>
              <w:jc w:val="center"/>
              <w:rPr>
                <w:sz w:val="20"/>
                <w:szCs w:val="20"/>
              </w:rPr>
            </w:pPr>
            <w:r w:rsidRPr="00A346A6">
              <w:rPr>
                <w:sz w:val="20"/>
                <w:szCs w:val="20"/>
              </w:rPr>
              <w:t>790,2</w:t>
            </w:r>
          </w:p>
        </w:tc>
      </w:tr>
      <w:tr w:rsidR="00A346A6" w:rsidRPr="00A346A6" w14:paraId="5AEA9189" w14:textId="7ADBDBDA" w:rsidTr="00A346A6">
        <w:trPr>
          <w:cantSplit/>
        </w:trPr>
        <w:tc>
          <w:tcPr>
            <w:tcW w:w="269" w:type="pct"/>
            <w:shd w:val="clear" w:color="auto" w:fill="auto"/>
            <w:vAlign w:val="center"/>
          </w:tcPr>
          <w:p w14:paraId="2FC3004E" w14:textId="14C8BE09" w:rsidR="00A346A6" w:rsidRPr="00A346A6" w:rsidRDefault="00A346A6" w:rsidP="00A346A6">
            <w:pPr>
              <w:jc w:val="center"/>
              <w:rPr>
                <w:sz w:val="20"/>
                <w:szCs w:val="20"/>
              </w:rPr>
            </w:pPr>
            <w:r w:rsidRPr="00A346A6">
              <w:rPr>
                <w:sz w:val="20"/>
                <w:szCs w:val="20"/>
              </w:rPr>
              <w:t>1.3</w:t>
            </w:r>
          </w:p>
        </w:tc>
        <w:tc>
          <w:tcPr>
            <w:tcW w:w="1070" w:type="pct"/>
            <w:shd w:val="clear" w:color="auto" w:fill="auto"/>
            <w:vAlign w:val="center"/>
          </w:tcPr>
          <w:p w14:paraId="66EF78CA" w14:textId="77777777" w:rsidR="00A346A6" w:rsidRPr="00A346A6" w:rsidRDefault="00A346A6" w:rsidP="00A346A6">
            <w:pPr>
              <w:jc w:val="center"/>
              <w:rPr>
                <w:sz w:val="20"/>
                <w:szCs w:val="20"/>
              </w:rPr>
            </w:pPr>
            <w:r w:rsidRPr="00A346A6">
              <w:rPr>
                <w:sz w:val="20"/>
                <w:szCs w:val="20"/>
              </w:rPr>
              <w:t>Расход условного топлива</w:t>
            </w:r>
          </w:p>
        </w:tc>
        <w:tc>
          <w:tcPr>
            <w:tcW w:w="465" w:type="pct"/>
            <w:shd w:val="clear" w:color="auto" w:fill="auto"/>
            <w:vAlign w:val="center"/>
          </w:tcPr>
          <w:p w14:paraId="0BF9D007" w14:textId="77777777" w:rsidR="00A346A6" w:rsidRPr="00A346A6" w:rsidRDefault="00A346A6" w:rsidP="00A346A6">
            <w:pPr>
              <w:jc w:val="center"/>
              <w:rPr>
                <w:sz w:val="20"/>
                <w:szCs w:val="20"/>
              </w:rPr>
            </w:pPr>
            <w:r w:rsidRPr="00A346A6">
              <w:rPr>
                <w:sz w:val="20"/>
                <w:szCs w:val="20"/>
              </w:rPr>
              <w:t>т.у.т.</w:t>
            </w:r>
          </w:p>
        </w:tc>
        <w:tc>
          <w:tcPr>
            <w:tcW w:w="400" w:type="pct"/>
            <w:shd w:val="clear" w:color="auto" w:fill="auto"/>
            <w:vAlign w:val="center"/>
          </w:tcPr>
          <w:p w14:paraId="09AE4C93" w14:textId="135A230B" w:rsidR="00A346A6" w:rsidRPr="00A346A6" w:rsidRDefault="00A346A6" w:rsidP="00A346A6">
            <w:pPr>
              <w:jc w:val="center"/>
              <w:rPr>
                <w:sz w:val="20"/>
                <w:szCs w:val="20"/>
              </w:rPr>
            </w:pPr>
            <w:r w:rsidRPr="00A346A6">
              <w:rPr>
                <w:sz w:val="20"/>
                <w:szCs w:val="20"/>
              </w:rPr>
              <w:t>916,2</w:t>
            </w:r>
          </w:p>
        </w:tc>
        <w:tc>
          <w:tcPr>
            <w:tcW w:w="400" w:type="pct"/>
            <w:shd w:val="clear" w:color="auto" w:fill="auto"/>
            <w:vAlign w:val="center"/>
          </w:tcPr>
          <w:p w14:paraId="7EBC676F" w14:textId="6EAB7B26" w:rsidR="00A346A6" w:rsidRPr="00A346A6" w:rsidRDefault="00A346A6" w:rsidP="00A346A6">
            <w:pPr>
              <w:jc w:val="center"/>
              <w:rPr>
                <w:sz w:val="20"/>
                <w:szCs w:val="20"/>
              </w:rPr>
            </w:pPr>
            <w:r w:rsidRPr="00A346A6">
              <w:rPr>
                <w:sz w:val="20"/>
                <w:szCs w:val="20"/>
              </w:rPr>
              <w:t>915,5</w:t>
            </w:r>
          </w:p>
        </w:tc>
        <w:tc>
          <w:tcPr>
            <w:tcW w:w="400" w:type="pct"/>
            <w:shd w:val="clear" w:color="auto" w:fill="auto"/>
            <w:vAlign w:val="center"/>
          </w:tcPr>
          <w:p w14:paraId="1CD90AD5" w14:textId="77102593" w:rsidR="00A346A6" w:rsidRPr="00A346A6" w:rsidRDefault="00A346A6" w:rsidP="00A346A6">
            <w:pPr>
              <w:jc w:val="center"/>
              <w:rPr>
                <w:sz w:val="20"/>
                <w:szCs w:val="20"/>
              </w:rPr>
            </w:pPr>
            <w:r w:rsidRPr="00A346A6">
              <w:rPr>
                <w:sz w:val="20"/>
                <w:szCs w:val="20"/>
              </w:rPr>
              <w:t>914,9</w:t>
            </w:r>
          </w:p>
        </w:tc>
        <w:tc>
          <w:tcPr>
            <w:tcW w:w="399" w:type="pct"/>
            <w:shd w:val="clear" w:color="auto" w:fill="auto"/>
            <w:vAlign w:val="center"/>
          </w:tcPr>
          <w:p w14:paraId="4D814A72" w14:textId="2D69B2AC" w:rsidR="00A346A6" w:rsidRPr="00A346A6" w:rsidRDefault="00A346A6" w:rsidP="00A346A6">
            <w:pPr>
              <w:jc w:val="center"/>
              <w:rPr>
                <w:sz w:val="20"/>
                <w:szCs w:val="20"/>
              </w:rPr>
            </w:pPr>
            <w:r w:rsidRPr="00A346A6">
              <w:rPr>
                <w:sz w:val="20"/>
                <w:szCs w:val="20"/>
              </w:rPr>
              <w:t>914,3</w:t>
            </w:r>
          </w:p>
        </w:tc>
        <w:tc>
          <w:tcPr>
            <w:tcW w:w="399" w:type="pct"/>
            <w:shd w:val="clear" w:color="auto" w:fill="auto"/>
            <w:vAlign w:val="center"/>
          </w:tcPr>
          <w:p w14:paraId="7411D2AD" w14:textId="316ACDC9" w:rsidR="00A346A6" w:rsidRPr="00A346A6" w:rsidRDefault="00A346A6" w:rsidP="00A346A6">
            <w:pPr>
              <w:jc w:val="center"/>
              <w:rPr>
                <w:sz w:val="20"/>
                <w:szCs w:val="20"/>
              </w:rPr>
            </w:pPr>
            <w:r w:rsidRPr="00A346A6">
              <w:rPr>
                <w:sz w:val="20"/>
                <w:szCs w:val="20"/>
              </w:rPr>
              <w:t>913,7</w:t>
            </w:r>
          </w:p>
        </w:tc>
        <w:tc>
          <w:tcPr>
            <w:tcW w:w="399" w:type="pct"/>
            <w:shd w:val="clear" w:color="auto" w:fill="auto"/>
            <w:vAlign w:val="center"/>
          </w:tcPr>
          <w:p w14:paraId="6ACC19D3" w14:textId="6F8C679B" w:rsidR="00A346A6" w:rsidRPr="00A346A6" w:rsidRDefault="00A346A6" w:rsidP="00A346A6">
            <w:pPr>
              <w:jc w:val="center"/>
              <w:rPr>
                <w:sz w:val="20"/>
                <w:szCs w:val="20"/>
              </w:rPr>
            </w:pPr>
            <w:r w:rsidRPr="00A346A6">
              <w:rPr>
                <w:sz w:val="20"/>
                <w:szCs w:val="20"/>
              </w:rPr>
              <w:t>913,1</w:t>
            </w:r>
          </w:p>
        </w:tc>
        <w:tc>
          <w:tcPr>
            <w:tcW w:w="399" w:type="pct"/>
            <w:shd w:val="clear" w:color="auto" w:fill="auto"/>
            <w:vAlign w:val="center"/>
          </w:tcPr>
          <w:p w14:paraId="3307B1E8" w14:textId="6C759832" w:rsidR="00A346A6" w:rsidRPr="00A346A6" w:rsidRDefault="00A346A6" w:rsidP="00A346A6">
            <w:pPr>
              <w:jc w:val="center"/>
              <w:rPr>
                <w:sz w:val="20"/>
                <w:szCs w:val="20"/>
              </w:rPr>
            </w:pPr>
            <w:r w:rsidRPr="00A346A6">
              <w:rPr>
                <w:sz w:val="20"/>
                <w:szCs w:val="20"/>
              </w:rPr>
              <w:t>912,5</w:t>
            </w:r>
          </w:p>
        </w:tc>
        <w:tc>
          <w:tcPr>
            <w:tcW w:w="399" w:type="pct"/>
            <w:shd w:val="clear" w:color="auto" w:fill="auto"/>
            <w:vAlign w:val="center"/>
          </w:tcPr>
          <w:p w14:paraId="5F8E470F" w14:textId="5C9693DC" w:rsidR="00A346A6" w:rsidRPr="00A346A6" w:rsidRDefault="00A346A6" w:rsidP="00A346A6">
            <w:pPr>
              <w:jc w:val="center"/>
              <w:rPr>
                <w:sz w:val="20"/>
                <w:szCs w:val="20"/>
              </w:rPr>
            </w:pPr>
            <w:r w:rsidRPr="00A346A6">
              <w:rPr>
                <w:sz w:val="20"/>
                <w:szCs w:val="20"/>
              </w:rPr>
              <w:t>911,9</w:t>
            </w:r>
          </w:p>
        </w:tc>
      </w:tr>
      <w:tr w:rsidR="00A346A6" w:rsidRPr="00A346A6" w14:paraId="55CBFF6B" w14:textId="7048F6DE" w:rsidTr="00A346A6">
        <w:trPr>
          <w:cantSplit/>
        </w:trPr>
        <w:tc>
          <w:tcPr>
            <w:tcW w:w="269" w:type="pct"/>
            <w:shd w:val="clear" w:color="auto" w:fill="auto"/>
            <w:vAlign w:val="center"/>
          </w:tcPr>
          <w:p w14:paraId="73DE1B7E" w14:textId="4B81EB7C" w:rsidR="00A346A6" w:rsidRPr="00A346A6" w:rsidRDefault="00A346A6" w:rsidP="00A346A6">
            <w:pPr>
              <w:jc w:val="center"/>
              <w:rPr>
                <w:sz w:val="20"/>
                <w:szCs w:val="20"/>
              </w:rPr>
            </w:pPr>
            <w:r w:rsidRPr="00A346A6">
              <w:rPr>
                <w:sz w:val="20"/>
                <w:szCs w:val="20"/>
              </w:rPr>
              <w:t>1.4</w:t>
            </w:r>
          </w:p>
        </w:tc>
        <w:tc>
          <w:tcPr>
            <w:tcW w:w="1070" w:type="pct"/>
            <w:shd w:val="clear" w:color="auto" w:fill="auto"/>
            <w:vAlign w:val="center"/>
          </w:tcPr>
          <w:p w14:paraId="2AD1B21A" w14:textId="77777777" w:rsidR="00A346A6" w:rsidRPr="00A346A6" w:rsidRDefault="00A346A6" w:rsidP="00A346A6">
            <w:pPr>
              <w:jc w:val="center"/>
              <w:rPr>
                <w:sz w:val="20"/>
                <w:szCs w:val="20"/>
              </w:rPr>
            </w:pPr>
            <w:r w:rsidRPr="00A346A6">
              <w:rPr>
                <w:sz w:val="20"/>
                <w:szCs w:val="20"/>
              </w:rPr>
              <w:t>Выработка тепловой энергии</w:t>
            </w:r>
          </w:p>
        </w:tc>
        <w:tc>
          <w:tcPr>
            <w:tcW w:w="465" w:type="pct"/>
            <w:shd w:val="clear" w:color="auto" w:fill="auto"/>
            <w:vAlign w:val="center"/>
          </w:tcPr>
          <w:p w14:paraId="49AA56B4" w14:textId="7777777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26CD0744" w14:textId="5607AF4C" w:rsidR="00A346A6" w:rsidRPr="00A346A6" w:rsidRDefault="00A346A6" w:rsidP="00A346A6">
            <w:pPr>
              <w:jc w:val="center"/>
              <w:rPr>
                <w:sz w:val="20"/>
                <w:szCs w:val="20"/>
              </w:rPr>
            </w:pPr>
            <w:r w:rsidRPr="00A346A6">
              <w:rPr>
                <w:sz w:val="20"/>
                <w:szCs w:val="20"/>
              </w:rPr>
              <w:t>4030,6</w:t>
            </w:r>
          </w:p>
        </w:tc>
        <w:tc>
          <w:tcPr>
            <w:tcW w:w="400" w:type="pct"/>
            <w:shd w:val="clear" w:color="auto" w:fill="auto"/>
            <w:vAlign w:val="center"/>
          </w:tcPr>
          <w:p w14:paraId="229C874F" w14:textId="57CABFB4" w:rsidR="00A346A6" w:rsidRPr="00A346A6" w:rsidRDefault="00A346A6" w:rsidP="00A346A6">
            <w:pPr>
              <w:jc w:val="center"/>
              <w:rPr>
                <w:sz w:val="20"/>
                <w:szCs w:val="20"/>
              </w:rPr>
            </w:pPr>
            <w:r w:rsidRPr="00A346A6">
              <w:rPr>
                <w:sz w:val="20"/>
                <w:szCs w:val="20"/>
              </w:rPr>
              <w:t>4027,8</w:t>
            </w:r>
          </w:p>
        </w:tc>
        <w:tc>
          <w:tcPr>
            <w:tcW w:w="400" w:type="pct"/>
            <w:shd w:val="clear" w:color="auto" w:fill="auto"/>
            <w:vAlign w:val="center"/>
          </w:tcPr>
          <w:p w14:paraId="69FF9FBD" w14:textId="01B0347D" w:rsidR="00A346A6" w:rsidRPr="00A346A6" w:rsidRDefault="00A346A6" w:rsidP="00A346A6">
            <w:pPr>
              <w:jc w:val="center"/>
              <w:rPr>
                <w:sz w:val="20"/>
                <w:szCs w:val="20"/>
              </w:rPr>
            </w:pPr>
            <w:r w:rsidRPr="00A346A6">
              <w:rPr>
                <w:sz w:val="20"/>
                <w:szCs w:val="20"/>
              </w:rPr>
              <w:t>4025,1</w:t>
            </w:r>
          </w:p>
        </w:tc>
        <w:tc>
          <w:tcPr>
            <w:tcW w:w="399" w:type="pct"/>
            <w:shd w:val="clear" w:color="auto" w:fill="auto"/>
            <w:vAlign w:val="center"/>
          </w:tcPr>
          <w:p w14:paraId="0E9FFECA" w14:textId="52E77FF4" w:rsidR="00A346A6" w:rsidRPr="00A346A6" w:rsidRDefault="00A346A6" w:rsidP="00A346A6">
            <w:pPr>
              <w:jc w:val="center"/>
              <w:rPr>
                <w:sz w:val="20"/>
                <w:szCs w:val="20"/>
              </w:rPr>
            </w:pPr>
            <w:r w:rsidRPr="00A346A6">
              <w:rPr>
                <w:sz w:val="20"/>
                <w:szCs w:val="20"/>
              </w:rPr>
              <w:t>4022,5</w:t>
            </w:r>
          </w:p>
        </w:tc>
        <w:tc>
          <w:tcPr>
            <w:tcW w:w="399" w:type="pct"/>
            <w:shd w:val="clear" w:color="auto" w:fill="auto"/>
            <w:vAlign w:val="center"/>
          </w:tcPr>
          <w:p w14:paraId="2AFE38CA" w14:textId="13689874" w:rsidR="00A346A6" w:rsidRPr="00A346A6" w:rsidRDefault="00A346A6" w:rsidP="00A346A6">
            <w:pPr>
              <w:jc w:val="center"/>
              <w:rPr>
                <w:sz w:val="20"/>
                <w:szCs w:val="20"/>
              </w:rPr>
            </w:pPr>
            <w:r w:rsidRPr="00A346A6">
              <w:rPr>
                <w:sz w:val="20"/>
                <w:szCs w:val="20"/>
              </w:rPr>
              <w:t>4019,8</w:t>
            </w:r>
          </w:p>
        </w:tc>
        <w:tc>
          <w:tcPr>
            <w:tcW w:w="399" w:type="pct"/>
            <w:shd w:val="clear" w:color="auto" w:fill="auto"/>
            <w:vAlign w:val="center"/>
          </w:tcPr>
          <w:p w14:paraId="75D57A11" w14:textId="4AE3486C" w:rsidR="00A346A6" w:rsidRPr="00A346A6" w:rsidRDefault="00A346A6" w:rsidP="00A346A6">
            <w:pPr>
              <w:jc w:val="center"/>
              <w:rPr>
                <w:sz w:val="20"/>
                <w:szCs w:val="20"/>
              </w:rPr>
            </w:pPr>
            <w:r w:rsidRPr="00A346A6">
              <w:rPr>
                <w:sz w:val="20"/>
                <w:szCs w:val="20"/>
              </w:rPr>
              <w:t>4017,1</w:t>
            </w:r>
          </w:p>
        </w:tc>
        <w:tc>
          <w:tcPr>
            <w:tcW w:w="399" w:type="pct"/>
            <w:shd w:val="clear" w:color="auto" w:fill="auto"/>
            <w:vAlign w:val="center"/>
          </w:tcPr>
          <w:p w14:paraId="19B8D278" w14:textId="147F1839" w:rsidR="00A346A6" w:rsidRPr="00A346A6" w:rsidRDefault="00A346A6" w:rsidP="00A346A6">
            <w:pPr>
              <w:jc w:val="center"/>
              <w:rPr>
                <w:sz w:val="20"/>
                <w:szCs w:val="20"/>
              </w:rPr>
            </w:pPr>
            <w:r w:rsidRPr="00A346A6">
              <w:rPr>
                <w:sz w:val="20"/>
                <w:szCs w:val="20"/>
              </w:rPr>
              <w:t>4014,5</w:t>
            </w:r>
          </w:p>
        </w:tc>
        <w:tc>
          <w:tcPr>
            <w:tcW w:w="399" w:type="pct"/>
            <w:shd w:val="clear" w:color="auto" w:fill="auto"/>
            <w:vAlign w:val="center"/>
          </w:tcPr>
          <w:p w14:paraId="3A339C7C" w14:textId="708677F4" w:rsidR="00A346A6" w:rsidRPr="00A346A6" w:rsidRDefault="00A346A6" w:rsidP="00A346A6">
            <w:pPr>
              <w:jc w:val="center"/>
              <w:rPr>
                <w:sz w:val="20"/>
                <w:szCs w:val="20"/>
              </w:rPr>
            </w:pPr>
            <w:r w:rsidRPr="00A346A6">
              <w:rPr>
                <w:sz w:val="20"/>
                <w:szCs w:val="20"/>
              </w:rPr>
              <w:t>4011,8</w:t>
            </w:r>
          </w:p>
        </w:tc>
      </w:tr>
      <w:tr w:rsidR="00A346A6" w:rsidRPr="00A346A6" w14:paraId="093B03DE" w14:textId="69070202" w:rsidTr="00A346A6">
        <w:trPr>
          <w:cantSplit/>
        </w:trPr>
        <w:tc>
          <w:tcPr>
            <w:tcW w:w="269" w:type="pct"/>
            <w:shd w:val="clear" w:color="auto" w:fill="auto"/>
            <w:vAlign w:val="center"/>
          </w:tcPr>
          <w:p w14:paraId="0E128B42" w14:textId="2651E774" w:rsidR="00A346A6" w:rsidRPr="00A346A6" w:rsidRDefault="00A346A6" w:rsidP="00A346A6">
            <w:pPr>
              <w:jc w:val="center"/>
              <w:rPr>
                <w:sz w:val="20"/>
                <w:szCs w:val="20"/>
              </w:rPr>
            </w:pPr>
            <w:r w:rsidRPr="00A346A6">
              <w:rPr>
                <w:sz w:val="20"/>
                <w:szCs w:val="20"/>
              </w:rPr>
              <w:t>1.5</w:t>
            </w:r>
          </w:p>
        </w:tc>
        <w:tc>
          <w:tcPr>
            <w:tcW w:w="1070" w:type="pct"/>
            <w:shd w:val="clear" w:color="auto" w:fill="auto"/>
            <w:vAlign w:val="center"/>
          </w:tcPr>
          <w:p w14:paraId="78751F37" w14:textId="77777777" w:rsidR="00A346A6" w:rsidRPr="00A346A6" w:rsidRDefault="00A346A6" w:rsidP="00A346A6">
            <w:pPr>
              <w:jc w:val="center"/>
              <w:rPr>
                <w:sz w:val="20"/>
                <w:szCs w:val="20"/>
              </w:rPr>
            </w:pPr>
            <w:r w:rsidRPr="00A346A6">
              <w:rPr>
                <w:sz w:val="20"/>
                <w:szCs w:val="20"/>
              </w:rPr>
              <w:t>Собственные и хозяйственные нужды котельной</w:t>
            </w:r>
          </w:p>
        </w:tc>
        <w:tc>
          <w:tcPr>
            <w:tcW w:w="465" w:type="pct"/>
            <w:shd w:val="clear" w:color="auto" w:fill="auto"/>
            <w:vAlign w:val="center"/>
          </w:tcPr>
          <w:p w14:paraId="403B82AF" w14:textId="7777777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4611373C" w14:textId="4086E902" w:rsidR="00A346A6" w:rsidRPr="00A346A6" w:rsidRDefault="00A346A6" w:rsidP="00A346A6">
            <w:pPr>
              <w:jc w:val="center"/>
              <w:rPr>
                <w:sz w:val="20"/>
                <w:szCs w:val="20"/>
              </w:rPr>
            </w:pPr>
            <w:r w:rsidRPr="00A346A6">
              <w:rPr>
                <w:sz w:val="20"/>
                <w:szCs w:val="20"/>
              </w:rPr>
              <w:t>40,3</w:t>
            </w:r>
          </w:p>
        </w:tc>
        <w:tc>
          <w:tcPr>
            <w:tcW w:w="400" w:type="pct"/>
            <w:shd w:val="clear" w:color="auto" w:fill="auto"/>
            <w:vAlign w:val="center"/>
          </w:tcPr>
          <w:p w14:paraId="1D80D376" w14:textId="7D964A4F" w:rsidR="00A346A6" w:rsidRPr="00A346A6" w:rsidRDefault="00A346A6" w:rsidP="00A346A6">
            <w:pPr>
              <w:jc w:val="center"/>
              <w:rPr>
                <w:sz w:val="20"/>
                <w:szCs w:val="20"/>
              </w:rPr>
            </w:pPr>
            <w:r w:rsidRPr="00A346A6">
              <w:rPr>
                <w:sz w:val="20"/>
                <w:szCs w:val="20"/>
              </w:rPr>
              <w:t>40,3</w:t>
            </w:r>
          </w:p>
        </w:tc>
        <w:tc>
          <w:tcPr>
            <w:tcW w:w="400" w:type="pct"/>
            <w:shd w:val="clear" w:color="auto" w:fill="auto"/>
            <w:vAlign w:val="center"/>
          </w:tcPr>
          <w:p w14:paraId="723D2776" w14:textId="6958FF21" w:rsidR="00A346A6" w:rsidRPr="00A346A6" w:rsidRDefault="00A346A6" w:rsidP="00A346A6">
            <w:pPr>
              <w:jc w:val="center"/>
              <w:rPr>
                <w:sz w:val="20"/>
                <w:szCs w:val="20"/>
              </w:rPr>
            </w:pPr>
            <w:r w:rsidRPr="00A346A6">
              <w:rPr>
                <w:sz w:val="20"/>
                <w:szCs w:val="20"/>
              </w:rPr>
              <w:t>40,3</w:t>
            </w:r>
          </w:p>
        </w:tc>
        <w:tc>
          <w:tcPr>
            <w:tcW w:w="399" w:type="pct"/>
            <w:shd w:val="clear" w:color="auto" w:fill="auto"/>
            <w:vAlign w:val="center"/>
          </w:tcPr>
          <w:p w14:paraId="2F1FD2A7" w14:textId="415E6763" w:rsidR="00A346A6" w:rsidRPr="00A346A6" w:rsidRDefault="00A346A6" w:rsidP="00A346A6">
            <w:pPr>
              <w:jc w:val="center"/>
              <w:rPr>
                <w:sz w:val="20"/>
                <w:szCs w:val="20"/>
              </w:rPr>
            </w:pPr>
            <w:r w:rsidRPr="00A346A6">
              <w:rPr>
                <w:sz w:val="20"/>
                <w:szCs w:val="20"/>
              </w:rPr>
              <w:t>40,3</w:t>
            </w:r>
          </w:p>
        </w:tc>
        <w:tc>
          <w:tcPr>
            <w:tcW w:w="399" w:type="pct"/>
            <w:shd w:val="clear" w:color="auto" w:fill="auto"/>
            <w:vAlign w:val="center"/>
          </w:tcPr>
          <w:p w14:paraId="72E12303" w14:textId="6BF9DE0D" w:rsidR="00A346A6" w:rsidRPr="00A346A6" w:rsidRDefault="00A346A6" w:rsidP="00A346A6">
            <w:pPr>
              <w:jc w:val="center"/>
              <w:rPr>
                <w:sz w:val="20"/>
                <w:szCs w:val="20"/>
              </w:rPr>
            </w:pPr>
            <w:r w:rsidRPr="00A346A6">
              <w:rPr>
                <w:sz w:val="20"/>
                <w:szCs w:val="20"/>
              </w:rPr>
              <w:t>40,3</w:t>
            </w:r>
          </w:p>
        </w:tc>
        <w:tc>
          <w:tcPr>
            <w:tcW w:w="399" w:type="pct"/>
            <w:shd w:val="clear" w:color="auto" w:fill="auto"/>
            <w:vAlign w:val="center"/>
          </w:tcPr>
          <w:p w14:paraId="42091BD5" w14:textId="08DEF670" w:rsidR="00A346A6" w:rsidRPr="00A346A6" w:rsidRDefault="00A346A6" w:rsidP="00A346A6">
            <w:pPr>
              <w:jc w:val="center"/>
              <w:rPr>
                <w:sz w:val="20"/>
                <w:szCs w:val="20"/>
              </w:rPr>
            </w:pPr>
            <w:r w:rsidRPr="00A346A6">
              <w:rPr>
                <w:sz w:val="20"/>
                <w:szCs w:val="20"/>
              </w:rPr>
              <w:t>40,3</w:t>
            </w:r>
          </w:p>
        </w:tc>
        <w:tc>
          <w:tcPr>
            <w:tcW w:w="399" w:type="pct"/>
            <w:shd w:val="clear" w:color="auto" w:fill="auto"/>
            <w:vAlign w:val="center"/>
          </w:tcPr>
          <w:p w14:paraId="727D8A06" w14:textId="72F24283" w:rsidR="00A346A6" w:rsidRPr="00A346A6" w:rsidRDefault="00A346A6" w:rsidP="00A346A6">
            <w:pPr>
              <w:jc w:val="center"/>
              <w:rPr>
                <w:sz w:val="20"/>
                <w:szCs w:val="20"/>
              </w:rPr>
            </w:pPr>
            <w:r w:rsidRPr="00A346A6">
              <w:rPr>
                <w:sz w:val="20"/>
                <w:szCs w:val="20"/>
              </w:rPr>
              <w:t>40,3</w:t>
            </w:r>
          </w:p>
        </w:tc>
        <w:tc>
          <w:tcPr>
            <w:tcW w:w="399" w:type="pct"/>
            <w:shd w:val="clear" w:color="auto" w:fill="auto"/>
            <w:vAlign w:val="center"/>
          </w:tcPr>
          <w:p w14:paraId="4CE4F313" w14:textId="250421B4" w:rsidR="00A346A6" w:rsidRPr="00A346A6" w:rsidRDefault="00A346A6" w:rsidP="00A346A6">
            <w:pPr>
              <w:jc w:val="center"/>
              <w:rPr>
                <w:sz w:val="20"/>
                <w:szCs w:val="20"/>
              </w:rPr>
            </w:pPr>
            <w:r w:rsidRPr="00A346A6">
              <w:rPr>
                <w:sz w:val="20"/>
                <w:szCs w:val="20"/>
              </w:rPr>
              <w:t>40,3</w:t>
            </w:r>
          </w:p>
        </w:tc>
      </w:tr>
      <w:tr w:rsidR="00A346A6" w:rsidRPr="00A346A6" w14:paraId="3834724B" w14:textId="064DEC68" w:rsidTr="00A346A6">
        <w:trPr>
          <w:cantSplit/>
        </w:trPr>
        <w:tc>
          <w:tcPr>
            <w:tcW w:w="269" w:type="pct"/>
            <w:shd w:val="clear" w:color="auto" w:fill="auto"/>
            <w:vAlign w:val="center"/>
          </w:tcPr>
          <w:p w14:paraId="381004DC" w14:textId="5417B2EA" w:rsidR="00A346A6" w:rsidRPr="00A346A6" w:rsidRDefault="00A346A6" w:rsidP="00A346A6">
            <w:pPr>
              <w:jc w:val="center"/>
              <w:rPr>
                <w:sz w:val="20"/>
                <w:szCs w:val="20"/>
              </w:rPr>
            </w:pPr>
            <w:r w:rsidRPr="00A346A6">
              <w:rPr>
                <w:sz w:val="20"/>
                <w:szCs w:val="20"/>
              </w:rPr>
              <w:t>1.6</w:t>
            </w:r>
          </w:p>
        </w:tc>
        <w:tc>
          <w:tcPr>
            <w:tcW w:w="1070" w:type="pct"/>
            <w:shd w:val="clear" w:color="auto" w:fill="auto"/>
            <w:vAlign w:val="center"/>
          </w:tcPr>
          <w:p w14:paraId="59974203" w14:textId="20FF7522" w:rsidR="00A346A6" w:rsidRPr="00A346A6" w:rsidRDefault="00A346A6" w:rsidP="00A346A6">
            <w:pPr>
              <w:jc w:val="center"/>
              <w:rPr>
                <w:sz w:val="20"/>
                <w:szCs w:val="20"/>
              </w:rPr>
            </w:pPr>
            <w:r w:rsidRPr="00A346A6">
              <w:rPr>
                <w:sz w:val="20"/>
                <w:szCs w:val="20"/>
              </w:rPr>
              <w:t xml:space="preserve"> Тепловая энергия, отпущенная в сети</w:t>
            </w:r>
          </w:p>
        </w:tc>
        <w:tc>
          <w:tcPr>
            <w:tcW w:w="465" w:type="pct"/>
            <w:shd w:val="clear" w:color="auto" w:fill="auto"/>
            <w:vAlign w:val="center"/>
          </w:tcPr>
          <w:p w14:paraId="1ACC61FB" w14:textId="7777777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2DD79B73" w14:textId="1C40E734" w:rsidR="00A346A6" w:rsidRPr="00A346A6" w:rsidRDefault="00A346A6" w:rsidP="00A346A6">
            <w:pPr>
              <w:jc w:val="center"/>
              <w:rPr>
                <w:sz w:val="20"/>
                <w:szCs w:val="20"/>
              </w:rPr>
            </w:pPr>
            <w:r w:rsidRPr="00A346A6">
              <w:rPr>
                <w:sz w:val="20"/>
                <w:szCs w:val="20"/>
              </w:rPr>
              <w:t>3990,3</w:t>
            </w:r>
          </w:p>
        </w:tc>
        <w:tc>
          <w:tcPr>
            <w:tcW w:w="400" w:type="pct"/>
            <w:shd w:val="clear" w:color="auto" w:fill="auto"/>
            <w:vAlign w:val="center"/>
          </w:tcPr>
          <w:p w14:paraId="43734645" w14:textId="72C33EA6" w:rsidR="00A346A6" w:rsidRPr="00A346A6" w:rsidRDefault="00A346A6" w:rsidP="00A346A6">
            <w:pPr>
              <w:jc w:val="center"/>
              <w:rPr>
                <w:sz w:val="20"/>
                <w:szCs w:val="20"/>
              </w:rPr>
            </w:pPr>
            <w:r w:rsidRPr="00A346A6">
              <w:rPr>
                <w:sz w:val="20"/>
                <w:szCs w:val="20"/>
              </w:rPr>
              <w:t>3987,5</w:t>
            </w:r>
          </w:p>
        </w:tc>
        <w:tc>
          <w:tcPr>
            <w:tcW w:w="400" w:type="pct"/>
            <w:shd w:val="clear" w:color="auto" w:fill="auto"/>
            <w:vAlign w:val="center"/>
          </w:tcPr>
          <w:p w14:paraId="385BA773" w14:textId="17209E5E" w:rsidR="00A346A6" w:rsidRPr="00A346A6" w:rsidRDefault="00A346A6" w:rsidP="00A346A6">
            <w:pPr>
              <w:jc w:val="center"/>
              <w:rPr>
                <w:sz w:val="20"/>
                <w:szCs w:val="20"/>
              </w:rPr>
            </w:pPr>
            <w:r w:rsidRPr="00A346A6">
              <w:rPr>
                <w:sz w:val="20"/>
                <w:szCs w:val="20"/>
              </w:rPr>
              <w:t>3984,8</w:t>
            </w:r>
          </w:p>
        </w:tc>
        <w:tc>
          <w:tcPr>
            <w:tcW w:w="399" w:type="pct"/>
            <w:shd w:val="clear" w:color="auto" w:fill="auto"/>
            <w:vAlign w:val="center"/>
          </w:tcPr>
          <w:p w14:paraId="2F33AD36" w14:textId="0C0389CB" w:rsidR="00A346A6" w:rsidRPr="00A346A6" w:rsidRDefault="00A346A6" w:rsidP="00A346A6">
            <w:pPr>
              <w:jc w:val="center"/>
              <w:rPr>
                <w:sz w:val="20"/>
                <w:szCs w:val="20"/>
              </w:rPr>
            </w:pPr>
            <w:r w:rsidRPr="00A346A6">
              <w:rPr>
                <w:sz w:val="20"/>
                <w:szCs w:val="20"/>
              </w:rPr>
              <w:t>3982,1</w:t>
            </w:r>
          </w:p>
        </w:tc>
        <w:tc>
          <w:tcPr>
            <w:tcW w:w="399" w:type="pct"/>
            <w:shd w:val="clear" w:color="auto" w:fill="auto"/>
            <w:vAlign w:val="center"/>
          </w:tcPr>
          <w:p w14:paraId="6C88C090" w14:textId="22F4887E" w:rsidR="00A346A6" w:rsidRPr="00A346A6" w:rsidRDefault="00A346A6" w:rsidP="00A346A6">
            <w:pPr>
              <w:jc w:val="center"/>
              <w:rPr>
                <w:sz w:val="20"/>
                <w:szCs w:val="20"/>
              </w:rPr>
            </w:pPr>
            <w:r w:rsidRPr="00A346A6">
              <w:rPr>
                <w:sz w:val="20"/>
                <w:szCs w:val="20"/>
              </w:rPr>
              <w:t>3979,5</w:t>
            </w:r>
          </w:p>
        </w:tc>
        <w:tc>
          <w:tcPr>
            <w:tcW w:w="399" w:type="pct"/>
            <w:shd w:val="clear" w:color="auto" w:fill="auto"/>
            <w:vAlign w:val="center"/>
          </w:tcPr>
          <w:p w14:paraId="55504D3F" w14:textId="1A9834F5" w:rsidR="00A346A6" w:rsidRPr="00A346A6" w:rsidRDefault="00A346A6" w:rsidP="00A346A6">
            <w:pPr>
              <w:jc w:val="center"/>
              <w:rPr>
                <w:sz w:val="20"/>
                <w:szCs w:val="20"/>
              </w:rPr>
            </w:pPr>
            <w:r w:rsidRPr="00A346A6">
              <w:rPr>
                <w:sz w:val="20"/>
                <w:szCs w:val="20"/>
              </w:rPr>
              <w:t>3976,8</w:t>
            </w:r>
          </w:p>
        </w:tc>
        <w:tc>
          <w:tcPr>
            <w:tcW w:w="399" w:type="pct"/>
            <w:shd w:val="clear" w:color="auto" w:fill="auto"/>
            <w:vAlign w:val="center"/>
          </w:tcPr>
          <w:p w14:paraId="04B04A53" w14:textId="5D465B45" w:rsidR="00A346A6" w:rsidRPr="00A346A6" w:rsidRDefault="00A346A6" w:rsidP="00A346A6">
            <w:pPr>
              <w:jc w:val="center"/>
              <w:rPr>
                <w:sz w:val="20"/>
                <w:szCs w:val="20"/>
              </w:rPr>
            </w:pPr>
            <w:r w:rsidRPr="00A346A6">
              <w:rPr>
                <w:sz w:val="20"/>
                <w:szCs w:val="20"/>
              </w:rPr>
              <w:t>3974,1</w:t>
            </w:r>
          </w:p>
        </w:tc>
        <w:tc>
          <w:tcPr>
            <w:tcW w:w="399" w:type="pct"/>
            <w:shd w:val="clear" w:color="auto" w:fill="auto"/>
            <w:vAlign w:val="center"/>
          </w:tcPr>
          <w:p w14:paraId="767316B6" w14:textId="768FF44B" w:rsidR="00A346A6" w:rsidRPr="00A346A6" w:rsidRDefault="00A346A6" w:rsidP="00A346A6">
            <w:pPr>
              <w:jc w:val="center"/>
              <w:rPr>
                <w:sz w:val="20"/>
                <w:szCs w:val="20"/>
              </w:rPr>
            </w:pPr>
            <w:r w:rsidRPr="00A346A6">
              <w:rPr>
                <w:sz w:val="20"/>
                <w:szCs w:val="20"/>
              </w:rPr>
              <w:t>3971,5</w:t>
            </w:r>
          </w:p>
        </w:tc>
      </w:tr>
      <w:tr w:rsidR="00A346A6" w:rsidRPr="00A346A6" w14:paraId="439459A0" w14:textId="383B4884" w:rsidTr="00A346A6">
        <w:trPr>
          <w:cantSplit/>
        </w:trPr>
        <w:tc>
          <w:tcPr>
            <w:tcW w:w="269" w:type="pct"/>
            <w:vMerge w:val="restart"/>
            <w:shd w:val="clear" w:color="auto" w:fill="auto"/>
            <w:vAlign w:val="center"/>
          </w:tcPr>
          <w:p w14:paraId="4F117027" w14:textId="40876E37" w:rsidR="00A346A6" w:rsidRPr="00A346A6" w:rsidRDefault="00A346A6" w:rsidP="00A346A6">
            <w:pPr>
              <w:jc w:val="center"/>
              <w:rPr>
                <w:sz w:val="20"/>
                <w:szCs w:val="20"/>
              </w:rPr>
            </w:pPr>
            <w:r w:rsidRPr="00A346A6">
              <w:rPr>
                <w:sz w:val="20"/>
                <w:szCs w:val="20"/>
              </w:rPr>
              <w:t>1.7</w:t>
            </w:r>
          </w:p>
        </w:tc>
        <w:tc>
          <w:tcPr>
            <w:tcW w:w="1070" w:type="pct"/>
            <w:vMerge w:val="restart"/>
            <w:shd w:val="clear" w:color="auto" w:fill="auto"/>
            <w:vAlign w:val="center"/>
          </w:tcPr>
          <w:p w14:paraId="6B0857E4" w14:textId="77777777" w:rsidR="00A346A6" w:rsidRPr="00A346A6" w:rsidRDefault="00A346A6" w:rsidP="00A346A6">
            <w:pPr>
              <w:jc w:val="center"/>
              <w:rPr>
                <w:sz w:val="20"/>
                <w:szCs w:val="20"/>
              </w:rPr>
            </w:pPr>
            <w:r w:rsidRPr="00A346A6">
              <w:rPr>
                <w:sz w:val="20"/>
                <w:szCs w:val="20"/>
              </w:rPr>
              <w:t>Потери тепловой сети</w:t>
            </w:r>
          </w:p>
        </w:tc>
        <w:tc>
          <w:tcPr>
            <w:tcW w:w="465" w:type="pct"/>
            <w:shd w:val="clear" w:color="auto" w:fill="auto"/>
            <w:vAlign w:val="center"/>
          </w:tcPr>
          <w:p w14:paraId="3A20A9DC" w14:textId="7777777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12212348" w14:textId="76DCC23F" w:rsidR="00A346A6" w:rsidRPr="00A346A6" w:rsidRDefault="00A346A6" w:rsidP="00A346A6">
            <w:pPr>
              <w:jc w:val="center"/>
              <w:rPr>
                <w:sz w:val="20"/>
                <w:szCs w:val="20"/>
              </w:rPr>
            </w:pPr>
            <w:r w:rsidRPr="00A346A6">
              <w:rPr>
                <w:sz w:val="20"/>
                <w:szCs w:val="20"/>
              </w:rPr>
              <w:t>544,0</w:t>
            </w:r>
          </w:p>
        </w:tc>
        <w:tc>
          <w:tcPr>
            <w:tcW w:w="400" w:type="pct"/>
            <w:shd w:val="clear" w:color="auto" w:fill="auto"/>
            <w:vAlign w:val="center"/>
          </w:tcPr>
          <w:p w14:paraId="1C534A24" w14:textId="4F7DF1DD" w:rsidR="00A346A6" w:rsidRPr="00A346A6" w:rsidRDefault="00A346A6" w:rsidP="00A346A6">
            <w:pPr>
              <w:jc w:val="center"/>
              <w:rPr>
                <w:sz w:val="20"/>
                <w:szCs w:val="20"/>
              </w:rPr>
            </w:pPr>
            <w:r w:rsidRPr="00A346A6">
              <w:rPr>
                <w:sz w:val="20"/>
                <w:szCs w:val="20"/>
              </w:rPr>
              <w:t>541,3</w:t>
            </w:r>
          </w:p>
        </w:tc>
        <w:tc>
          <w:tcPr>
            <w:tcW w:w="400" w:type="pct"/>
            <w:shd w:val="clear" w:color="auto" w:fill="auto"/>
            <w:vAlign w:val="center"/>
          </w:tcPr>
          <w:p w14:paraId="424FF768" w14:textId="022485A3" w:rsidR="00A346A6" w:rsidRPr="00A346A6" w:rsidRDefault="00A346A6" w:rsidP="00A346A6">
            <w:pPr>
              <w:jc w:val="center"/>
              <w:rPr>
                <w:sz w:val="20"/>
                <w:szCs w:val="20"/>
              </w:rPr>
            </w:pPr>
            <w:r w:rsidRPr="00A346A6">
              <w:rPr>
                <w:sz w:val="20"/>
                <w:szCs w:val="20"/>
              </w:rPr>
              <w:t>538,6</w:t>
            </w:r>
          </w:p>
        </w:tc>
        <w:tc>
          <w:tcPr>
            <w:tcW w:w="399" w:type="pct"/>
            <w:shd w:val="clear" w:color="auto" w:fill="auto"/>
            <w:vAlign w:val="center"/>
          </w:tcPr>
          <w:p w14:paraId="10D330B1" w14:textId="590DD2D0" w:rsidR="00A346A6" w:rsidRPr="00A346A6" w:rsidRDefault="00A346A6" w:rsidP="00A346A6">
            <w:pPr>
              <w:jc w:val="center"/>
              <w:rPr>
                <w:sz w:val="20"/>
                <w:szCs w:val="20"/>
              </w:rPr>
            </w:pPr>
            <w:r w:rsidRPr="00A346A6">
              <w:rPr>
                <w:sz w:val="20"/>
                <w:szCs w:val="20"/>
              </w:rPr>
              <w:t>535,9</w:t>
            </w:r>
          </w:p>
        </w:tc>
        <w:tc>
          <w:tcPr>
            <w:tcW w:w="399" w:type="pct"/>
            <w:shd w:val="clear" w:color="auto" w:fill="auto"/>
            <w:vAlign w:val="center"/>
          </w:tcPr>
          <w:p w14:paraId="10FFBCF6" w14:textId="5134AEA8" w:rsidR="00A346A6" w:rsidRPr="00A346A6" w:rsidRDefault="00A346A6" w:rsidP="00A346A6">
            <w:pPr>
              <w:jc w:val="center"/>
              <w:rPr>
                <w:sz w:val="20"/>
                <w:szCs w:val="20"/>
              </w:rPr>
            </w:pPr>
            <w:r w:rsidRPr="00A346A6">
              <w:rPr>
                <w:sz w:val="20"/>
                <w:szCs w:val="20"/>
              </w:rPr>
              <w:t>533,2</w:t>
            </w:r>
          </w:p>
        </w:tc>
        <w:tc>
          <w:tcPr>
            <w:tcW w:w="399" w:type="pct"/>
            <w:shd w:val="clear" w:color="auto" w:fill="auto"/>
            <w:vAlign w:val="center"/>
          </w:tcPr>
          <w:p w14:paraId="3E00E7DC" w14:textId="18728022" w:rsidR="00A346A6" w:rsidRPr="00A346A6" w:rsidRDefault="00A346A6" w:rsidP="00A346A6">
            <w:pPr>
              <w:jc w:val="center"/>
              <w:rPr>
                <w:sz w:val="20"/>
                <w:szCs w:val="20"/>
              </w:rPr>
            </w:pPr>
            <w:r w:rsidRPr="00A346A6">
              <w:rPr>
                <w:sz w:val="20"/>
                <w:szCs w:val="20"/>
              </w:rPr>
              <w:t>530,6</w:t>
            </w:r>
          </w:p>
        </w:tc>
        <w:tc>
          <w:tcPr>
            <w:tcW w:w="399" w:type="pct"/>
            <w:shd w:val="clear" w:color="auto" w:fill="auto"/>
            <w:vAlign w:val="center"/>
          </w:tcPr>
          <w:p w14:paraId="43CBA921" w14:textId="524AF1BC" w:rsidR="00A346A6" w:rsidRPr="00A346A6" w:rsidRDefault="00A346A6" w:rsidP="00A346A6">
            <w:pPr>
              <w:jc w:val="center"/>
              <w:rPr>
                <w:sz w:val="20"/>
                <w:szCs w:val="20"/>
              </w:rPr>
            </w:pPr>
            <w:r w:rsidRPr="00A346A6">
              <w:rPr>
                <w:sz w:val="20"/>
                <w:szCs w:val="20"/>
              </w:rPr>
              <w:t>527,9</w:t>
            </w:r>
          </w:p>
        </w:tc>
        <w:tc>
          <w:tcPr>
            <w:tcW w:w="399" w:type="pct"/>
            <w:shd w:val="clear" w:color="auto" w:fill="auto"/>
            <w:vAlign w:val="center"/>
          </w:tcPr>
          <w:p w14:paraId="5559C84B" w14:textId="50596F1C" w:rsidR="00A346A6" w:rsidRPr="00A346A6" w:rsidRDefault="00A346A6" w:rsidP="00A346A6">
            <w:pPr>
              <w:jc w:val="center"/>
              <w:rPr>
                <w:sz w:val="20"/>
                <w:szCs w:val="20"/>
              </w:rPr>
            </w:pPr>
            <w:r w:rsidRPr="00A346A6">
              <w:rPr>
                <w:sz w:val="20"/>
                <w:szCs w:val="20"/>
              </w:rPr>
              <w:t>525,3</w:t>
            </w:r>
          </w:p>
        </w:tc>
      </w:tr>
      <w:tr w:rsidR="00A346A6" w:rsidRPr="00A346A6" w14:paraId="70C6F74C" w14:textId="7065C500" w:rsidTr="00A346A6">
        <w:trPr>
          <w:cantSplit/>
        </w:trPr>
        <w:tc>
          <w:tcPr>
            <w:tcW w:w="269" w:type="pct"/>
            <w:vMerge/>
            <w:shd w:val="clear" w:color="auto" w:fill="auto"/>
            <w:vAlign w:val="center"/>
          </w:tcPr>
          <w:p w14:paraId="2D3F2E5C" w14:textId="77777777" w:rsidR="00A346A6" w:rsidRPr="00A346A6" w:rsidRDefault="00A346A6" w:rsidP="00A346A6">
            <w:pPr>
              <w:jc w:val="center"/>
              <w:rPr>
                <w:sz w:val="20"/>
                <w:szCs w:val="20"/>
              </w:rPr>
            </w:pPr>
          </w:p>
        </w:tc>
        <w:tc>
          <w:tcPr>
            <w:tcW w:w="1070" w:type="pct"/>
            <w:vMerge/>
            <w:shd w:val="clear" w:color="auto" w:fill="auto"/>
            <w:vAlign w:val="center"/>
          </w:tcPr>
          <w:p w14:paraId="6BE25417" w14:textId="77777777" w:rsidR="00A346A6" w:rsidRPr="00A346A6" w:rsidRDefault="00A346A6" w:rsidP="00A346A6">
            <w:pPr>
              <w:jc w:val="center"/>
              <w:rPr>
                <w:sz w:val="20"/>
                <w:szCs w:val="20"/>
              </w:rPr>
            </w:pPr>
          </w:p>
        </w:tc>
        <w:tc>
          <w:tcPr>
            <w:tcW w:w="465" w:type="pct"/>
            <w:shd w:val="clear" w:color="auto" w:fill="auto"/>
            <w:vAlign w:val="center"/>
          </w:tcPr>
          <w:p w14:paraId="64C0D9EF" w14:textId="77777777"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55758F19" w14:textId="66D88042" w:rsidR="00A346A6" w:rsidRPr="00A346A6" w:rsidRDefault="00A346A6" w:rsidP="00A346A6">
            <w:pPr>
              <w:jc w:val="center"/>
              <w:rPr>
                <w:sz w:val="20"/>
                <w:szCs w:val="20"/>
              </w:rPr>
            </w:pPr>
            <w:r w:rsidRPr="00A346A6">
              <w:rPr>
                <w:sz w:val="20"/>
                <w:szCs w:val="20"/>
              </w:rPr>
              <w:t>13,6</w:t>
            </w:r>
          </w:p>
        </w:tc>
        <w:tc>
          <w:tcPr>
            <w:tcW w:w="400" w:type="pct"/>
            <w:shd w:val="clear" w:color="auto" w:fill="auto"/>
            <w:vAlign w:val="center"/>
          </w:tcPr>
          <w:p w14:paraId="19FF93CB" w14:textId="6D549A6B" w:rsidR="00A346A6" w:rsidRPr="00A346A6" w:rsidRDefault="00A346A6" w:rsidP="00A346A6">
            <w:pPr>
              <w:jc w:val="center"/>
              <w:rPr>
                <w:sz w:val="20"/>
                <w:szCs w:val="20"/>
              </w:rPr>
            </w:pPr>
            <w:r w:rsidRPr="00A346A6">
              <w:rPr>
                <w:sz w:val="20"/>
                <w:szCs w:val="20"/>
              </w:rPr>
              <w:t>13,6</w:t>
            </w:r>
          </w:p>
        </w:tc>
        <w:tc>
          <w:tcPr>
            <w:tcW w:w="400" w:type="pct"/>
            <w:shd w:val="clear" w:color="auto" w:fill="auto"/>
            <w:vAlign w:val="center"/>
          </w:tcPr>
          <w:p w14:paraId="7CD580D3" w14:textId="7317476D" w:rsidR="00A346A6" w:rsidRPr="00A346A6" w:rsidRDefault="00A346A6" w:rsidP="00A346A6">
            <w:pPr>
              <w:jc w:val="center"/>
              <w:rPr>
                <w:sz w:val="20"/>
                <w:szCs w:val="20"/>
              </w:rPr>
            </w:pPr>
            <w:r w:rsidRPr="00A346A6">
              <w:rPr>
                <w:sz w:val="20"/>
                <w:szCs w:val="20"/>
              </w:rPr>
              <w:t>13,5</w:t>
            </w:r>
          </w:p>
        </w:tc>
        <w:tc>
          <w:tcPr>
            <w:tcW w:w="399" w:type="pct"/>
            <w:shd w:val="clear" w:color="auto" w:fill="auto"/>
            <w:vAlign w:val="center"/>
          </w:tcPr>
          <w:p w14:paraId="25BC13B1" w14:textId="56457D15" w:rsidR="00A346A6" w:rsidRPr="00A346A6" w:rsidRDefault="00A346A6" w:rsidP="00A346A6">
            <w:pPr>
              <w:jc w:val="center"/>
              <w:rPr>
                <w:sz w:val="20"/>
                <w:szCs w:val="20"/>
              </w:rPr>
            </w:pPr>
            <w:r w:rsidRPr="00A346A6">
              <w:rPr>
                <w:sz w:val="20"/>
                <w:szCs w:val="20"/>
              </w:rPr>
              <w:t>13,5</w:t>
            </w:r>
          </w:p>
        </w:tc>
        <w:tc>
          <w:tcPr>
            <w:tcW w:w="399" w:type="pct"/>
            <w:shd w:val="clear" w:color="auto" w:fill="auto"/>
            <w:vAlign w:val="center"/>
          </w:tcPr>
          <w:p w14:paraId="3B4C3CA7" w14:textId="1D6CAC16" w:rsidR="00A346A6" w:rsidRPr="00A346A6" w:rsidRDefault="00A346A6" w:rsidP="00A346A6">
            <w:pPr>
              <w:jc w:val="center"/>
              <w:rPr>
                <w:sz w:val="20"/>
                <w:szCs w:val="20"/>
              </w:rPr>
            </w:pPr>
            <w:r w:rsidRPr="00A346A6">
              <w:rPr>
                <w:sz w:val="20"/>
                <w:szCs w:val="20"/>
              </w:rPr>
              <w:t>13,4</w:t>
            </w:r>
          </w:p>
        </w:tc>
        <w:tc>
          <w:tcPr>
            <w:tcW w:w="399" w:type="pct"/>
            <w:shd w:val="clear" w:color="auto" w:fill="auto"/>
            <w:vAlign w:val="center"/>
          </w:tcPr>
          <w:p w14:paraId="76BF93DA" w14:textId="7B2B4456" w:rsidR="00A346A6" w:rsidRPr="00A346A6" w:rsidRDefault="00A346A6" w:rsidP="00A346A6">
            <w:pPr>
              <w:jc w:val="center"/>
              <w:rPr>
                <w:sz w:val="20"/>
                <w:szCs w:val="20"/>
              </w:rPr>
            </w:pPr>
            <w:r w:rsidRPr="00A346A6">
              <w:rPr>
                <w:sz w:val="20"/>
                <w:szCs w:val="20"/>
              </w:rPr>
              <w:t>13,3</w:t>
            </w:r>
          </w:p>
        </w:tc>
        <w:tc>
          <w:tcPr>
            <w:tcW w:w="399" w:type="pct"/>
            <w:shd w:val="clear" w:color="auto" w:fill="auto"/>
            <w:vAlign w:val="center"/>
          </w:tcPr>
          <w:p w14:paraId="2E981373" w14:textId="2E103A67" w:rsidR="00A346A6" w:rsidRPr="00A346A6" w:rsidRDefault="00A346A6" w:rsidP="00A346A6">
            <w:pPr>
              <w:jc w:val="center"/>
              <w:rPr>
                <w:sz w:val="20"/>
                <w:szCs w:val="20"/>
              </w:rPr>
            </w:pPr>
            <w:r w:rsidRPr="00A346A6">
              <w:rPr>
                <w:sz w:val="20"/>
                <w:szCs w:val="20"/>
              </w:rPr>
              <w:t>13,3</w:t>
            </w:r>
          </w:p>
        </w:tc>
        <w:tc>
          <w:tcPr>
            <w:tcW w:w="399" w:type="pct"/>
            <w:shd w:val="clear" w:color="auto" w:fill="auto"/>
            <w:vAlign w:val="center"/>
          </w:tcPr>
          <w:p w14:paraId="0B439673" w14:textId="112D76E3" w:rsidR="00A346A6" w:rsidRPr="00A346A6" w:rsidRDefault="00A346A6" w:rsidP="00A346A6">
            <w:pPr>
              <w:jc w:val="center"/>
              <w:rPr>
                <w:sz w:val="20"/>
                <w:szCs w:val="20"/>
              </w:rPr>
            </w:pPr>
            <w:r w:rsidRPr="00A346A6">
              <w:rPr>
                <w:sz w:val="20"/>
                <w:szCs w:val="20"/>
              </w:rPr>
              <w:t>13,2</w:t>
            </w:r>
          </w:p>
        </w:tc>
      </w:tr>
      <w:tr w:rsidR="00A346A6" w:rsidRPr="00A346A6" w14:paraId="3FC6FA78" w14:textId="3AEF8096" w:rsidTr="00A346A6">
        <w:trPr>
          <w:cantSplit/>
        </w:trPr>
        <w:tc>
          <w:tcPr>
            <w:tcW w:w="269" w:type="pct"/>
            <w:shd w:val="clear" w:color="auto" w:fill="auto"/>
            <w:vAlign w:val="center"/>
          </w:tcPr>
          <w:p w14:paraId="1C0A1453" w14:textId="7A63D8C9" w:rsidR="00A346A6" w:rsidRPr="00A346A6" w:rsidRDefault="00A346A6" w:rsidP="00A346A6">
            <w:pPr>
              <w:jc w:val="center"/>
              <w:rPr>
                <w:sz w:val="20"/>
                <w:szCs w:val="20"/>
              </w:rPr>
            </w:pPr>
            <w:r w:rsidRPr="00A346A6">
              <w:rPr>
                <w:sz w:val="20"/>
                <w:szCs w:val="20"/>
              </w:rPr>
              <w:t>1.8</w:t>
            </w:r>
          </w:p>
        </w:tc>
        <w:tc>
          <w:tcPr>
            <w:tcW w:w="1070" w:type="pct"/>
            <w:shd w:val="clear" w:color="auto" w:fill="auto"/>
            <w:vAlign w:val="center"/>
          </w:tcPr>
          <w:p w14:paraId="49BA756A" w14:textId="670E9541" w:rsidR="00A346A6" w:rsidRPr="00A346A6" w:rsidRDefault="00A346A6" w:rsidP="00A346A6">
            <w:pPr>
              <w:jc w:val="center"/>
              <w:rPr>
                <w:sz w:val="20"/>
                <w:szCs w:val="20"/>
              </w:rPr>
            </w:pPr>
            <w:r w:rsidRPr="00A346A6">
              <w:rPr>
                <w:sz w:val="20"/>
                <w:szCs w:val="20"/>
              </w:rPr>
              <w:t xml:space="preserve"> Тепловая энергия, отпущенная потребителям</w:t>
            </w:r>
          </w:p>
        </w:tc>
        <w:tc>
          <w:tcPr>
            <w:tcW w:w="465" w:type="pct"/>
            <w:shd w:val="clear" w:color="auto" w:fill="auto"/>
            <w:vAlign w:val="center"/>
          </w:tcPr>
          <w:p w14:paraId="1137455E" w14:textId="7777777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106CE32B" w14:textId="01E9674E" w:rsidR="00A346A6" w:rsidRPr="00A346A6" w:rsidRDefault="00A346A6" w:rsidP="00A346A6">
            <w:pPr>
              <w:jc w:val="center"/>
              <w:rPr>
                <w:sz w:val="20"/>
                <w:szCs w:val="20"/>
              </w:rPr>
            </w:pPr>
            <w:r w:rsidRPr="00A346A6">
              <w:rPr>
                <w:sz w:val="20"/>
                <w:szCs w:val="20"/>
              </w:rPr>
              <w:t>3446,2</w:t>
            </w:r>
          </w:p>
        </w:tc>
        <w:tc>
          <w:tcPr>
            <w:tcW w:w="400" w:type="pct"/>
            <w:shd w:val="clear" w:color="auto" w:fill="auto"/>
            <w:vAlign w:val="center"/>
          </w:tcPr>
          <w:p w14:paraId="3C53AF0E" w14:textId="39970F4D" w:rsidR="00A346A6" w:rsidRPr="00A346A6" w:rsidRDefault="00A346A6" w:rsidP="00A346A6">
            <w:pPr>
              <w:jc w:val="center"/>
              <w:rPr>
                <w:sz w:val="20"/>
                <w:szCs w:val="20"/>
              </w:rPr>
            </w:pPr>
            <w:r w:rsidRPr="00A346A6">
              <w:rPr>
                <w:sz w:val="20"/>
                <w:szCs w:val="20"/>
              </w:rPr>
              <w:t>3446,2</w:t>
            </w:r>
          </w:p>
        </w:tc>
        <w:tc>
          <w:tcPr>
            <w:tcW w:w="400" w:type="pct"/>
            <w:shd w:val="clear" w:color="auto" w:fill="auto"/>
            <w:vAlign w:val="center"/>
          </w:tcPr>
          <w:p w14:paraId="716F7C08" w14:textId="7FD241F5" w:rsidR="00A346A6" w:rsidRPr="00A346A6" w:rsidRDefault="00A346A6" w:rsidP="00A346A6">
            <w:pPr>
              <w:jc w:val="center"/>
              <w:rPr>
                <w:sz w:val="20"/>
                <w:szCs w:val="20"/>
              </w:rPr>
            </w:pPr>
            <w:r w:rsidRPr="00A346A6">
              <w:rPr>
                <w:sz w:val="20"/>
                <w:szCs w:val="20"/>
              </w:rPr>
              <w:t>3446,2</w:t>
            </w:r>
          </w:p>
        </w:tc>
        <w:tc>
          <w:tcPr>
            <w:tcW w:w="399" w:type="pct"/>
            <w:shd w:val="clear" w:color="auto" w:fill="auto"/>
            <w:vAlign w:val="center"/>
          </w:tcPr>
          <w:p w14:paraId="5CF637D7" w14:textId="6FF362EF" w:rsidR="00A346A6" w:rsidRPr="00A346A6" w:rsidRDefault="00A346A6" w:rsidP="00A346A6">
            <w:pPr>
              <w:jc w:val="center"/>
              <w:rPr>
                <w:sz w:val="20"/>
                <w:szCs w:val="20"/>
              </w:rPr>
            </w:pPr>
            <w:r w:rsidRPr="00A346A6">
              <w:rPr>
                <w:sz w:val="20"/>
                <w:szCs w:val="20"/>
              </w:rPr>
              <w:t>3446,2</w:t>
            </w:r>
          </w:p>
        </w:tc>
        <w:tc>
          <w:tcPr>
            <w:tcW w:w="399" w:type="pct"/>
            <w:shd w:val="clear" w:color="auto" w:fill="auto"/>
            <w:vAlign w:val="center"/>
          </w:tcPr>
          <w:p w14:paraId="6CC91389" w14:textId="6AA706E0" w:rsidR="00A346A6" w:rsidRPr="00A346A6" w:rsidRDefault="00A346A6" w:rsidP="00A346A6">
            <w:pPr>
              <w:jc w:val="center"/>
              <w:rPr>
                <w:sz w:val="20"/>
                <w:szCs w:val="20"/>
              </w:rPr>
            </w:pPr>
            <w:r w:rsidRPr="00A346A6">
              <w:rPr>
                <w:sz w:val="20"/>
                <w:szCs w:val="20"/>
              </w:rPr>
              <w:t>3446,2</w:t>
            </w:r>
          </w:p>
        </w:tc>
        <w:tc>
          <w:tcPr>
            <w:tcW w:w="399" w:type="pct"/>
            <w:shd w:val="clear" w:color="auto" w:fill="auto"/>
            <w:vAlign w:val="center"/>
          </w:tcPr>
          <w:p w14:paraId="78FF6634" w14:textId="6A310D6E" w:rsidR="00A346A6" w:rsidRPr="00A346A6" w:rsidRDefault="00A346A6" w:rsidP="00A346A6">
            <w:pPr>
              <w:jc w:val="center"/>
              <w:rPr>
                <w:sz w:val="20"/>
                <w:szCs w:val="20"/>
              </w:rPr>
            </w:pPr>
            <w:r w:rsidRPr="00A346A6">
              <w:rPr>
                <w:sz w:val="20"/>
                <w:szCs w:val="20"/>
              </w:rPr>
              <w:t>3446,2</w:t>
            </w:r>
          </w:p>
        </w:tc>
        <w:tc>
          <w:tcPr>
            <w:tcW w:w="399" w:type="pct"/>
            <w:shd w:val="clear" w:color="auto" w:fill="auto"/>
            <w:vAlign w:val="center"/>
          </w:tcPr>
          <w:p w14:paraId="7900C768" w14:textId="1A3CF842" w:rsidR="00A346A6" w:rsidRPr="00A346A6" w:rsidRDefault="00A346A6" w:rsidP="00A346A6">
            <w:pPr>
              <w:jc w:val="center"/>
              <w:rPr>
                <w:sz w:val="20"/>
                <w:szCs w:val="20"/>
              </w:rPr>
            </w:pPr>
            <w:r w:rsidRPr="00A346A6">
              <w:rPr>
                <w:sz w:val="20"/>
                <w:szCs w:val="20"/>
              </w:rPr>
              <w:t>3446,2</w:t>
            </w:r>
          </w:p>
        </w:tc>
        <w:tc>
          <w:tcPr>
            <w:tcW w:w="399" w:type="pct"/>
            <w:shd w:val="clear" w:color="auto" w:fill="auto"/>
            <w:vAlign w:val="center"/>
          </w:tcPr>
          <w:p w14:paraId="1124C6EC" w14:textId="7437A9D7" w:rsidR="00A346A6" w:rsidRPr="00A346A6" w:rsidRDefault="00A346A6" w:rsidP="00A346A6">
            <w:pPr>
              <w:jc w:val="center"/>
              <w:rPr>
                <w:sz w:val="20"/>
                <w:szCs w:val="20"/>
              </w:rPr>
            </w:pPr>
            <w:r w:rsidRPr="00A346A6">
              <w:rPr>
                <w:sz w:val="20"/>
                <w:szCs w:val="20"/>
              </w:rPr>
              <w:t>3446,2</w:t>
            </w:r>
          </w:p>
        </w:tc>
      </w:tr>
      <w:tr w:rsidR="00A346A6" w:rsidRPr="00A346A6" w14:paraId="3A89E322" w14:textId="4AF009B3" w:rsidTr="00A346A6">
        <w:trPr>
          <w:cantSplit/>
        </w:trPr>
        <w:tc>
          <w:tcPr>
            <w:tcW w:w="269" w:type="pct"/>
            <w:shd w:val="clear" w:color="auto" w:fill="auto"/>
            <w:vAlign w:val="center"/>
          </w:tcPr>
          <w:p w14:paraId="4F8392FA" w14:textId="58275094" w:rsidR="00A346A6" w:rsidRPr="00A346A6" w:rsidRDefault="00A346A6" w:rsidP="00A346A6">
            <w:pPr>
              <w:jc w:val="center"/>
              <w:rPr>
                <w:sz w:val="20"/>
                <w:szCs w:val="20"/>
              </w:rPr>
            </w:pPr>
            <w:r w:rsidRPr="00A346A6">
              <w:rPr>
                <w:sz w:val="20"/>
                <w:szCs w:val="20"/>
              </w:rPr>
              <w:t>1.9</w:t>
            </w:r>
          </w:p>
        </w:tc>
        <w:tc>
          <w:tcPr>
            <w:tcW w:w="1070" w:type="pct"/>
            <w:shd w:val="clear" w:color="auto" w:fill="auto"/>
            <w:vAlign w:val="center"/>
          </w:tcPr>
          <w:p w14:paraId="05AA624E" w14:textId="77777777" w:rsidR="00A346A6" w:rsidRPr="00A346A6" w:rsidRDefault="00A346A6" w:rsidP="00A346A6">
            <w:pPr>
              <w:jc w:val="center"/>
              <w:rPr>
                <w:sz w:val="20"/>
                <w:szCs w:val="20"/>
              </w:rPr>
            </w:pPr>
            <w:r w:rsidRPr="00A346A6">
              <w:rPr>
                <w:sz w:val="20"/>
                <w:szCs w:val="20"/>
              </w:rPr>
              <w:t>УРУТ на отпуск тепловой энергии</w:t>
            </w:r>
          </w:p>
        </w:tc>
        <w:tc>
          <w:tcPr>
            <w:tcW w:w="465" w:type="pct"/>
            <w:shd w:val="clear" w:color="auto" w:fill="auto"/>
            <w:vAlign w:val="center"/>
          </w:tcPr>
          <w:p w14:paraId="748A09DF" w14:textId="77777777" w:rsidR="00A346A6" w:rsidRPr="00A346A6" w:rsidRDefault="00A346A6" w:rsidP="00A346A6">
            <w:pPr>
              <w:jc w:val="center"/>
              <w:rPr>
                <w:sz w:val="20"/>
                <w:szCs w:val="20"/>
              </w:rPr>
            </w:pPr>
            <w:r w:rsidRPr="00A346A6">
              <w:rPr>
                <w:sz w:val="20"/>
                <w:szCs w:val="20"/>
              </w:rPr>
              <w:t>кг.у.т/Гкал</w:t>
            </w:r>
          </w:p>
        </w:tc>
        <w:tc>
          <w:tcPr>
            <w:tcW w:w="400" w:type="pct"/>
            <w:shd w:val="clear" w:color="auto" w:fill="auto"/>
            <w:vAlign w:val="center"/>
          </w:tcPr>
          <w:p w14:paraId="6EA9B169" w14:textId="1EE1765D" w:rsidR="00A346A6" w:rsidRPr="00A346A6" w:rsidRDefault="00A346A6" w:rsidP="00A346A6">
            <w:pPr>
              <w:jc w:val="center"/>
              <w:rPr>
                <w:sz w:val="20"/>
                <w:szCs w:val="20"/>
              </w:rPr>
            </w:pPr>
            <w:r w:rsidRPr="00A346A6">
              <w:rPr>
                <w:sz w:val="20"/>
                <w:szCs w:val="20"/>
              </w:rPr>
              <w:t>229,6</w:t>
            </w:r>
          </w:p>
        </w:tc>
        <w:tc>
          <w:tcPr>
            <w:tcW w:w="400" w:type="pct"/>
            <w:shd w:val="clear" w:color="auto" w:fill="auto"/>
            <w:vAlign w:val="center"/>
          </w:tcPr>
          <w:p w14:paraId="7F07FDA8" w14:textId="268C8855" w:rsidR="00A346A6" w:rsidRPr="00A346A6" w:rsidRDefault="00A346A6" w:rsidP="00A346A6">
            <w:pPr>
              <w:jc w:val="center"/>
              <w:rPr>
                <w:sz w:val="20"/>
                <w:szCs w:val="20"/>
              </w:rPr>
            </w:pPr>
            <w:r w:rsidRPr="00A346A6">
              <w:rPr>
                <w:sz w:val="20"/>
                <w:szCs w:val="20"/>
              </w:rPr>
              <w:t>229,6</w:t>
            </w:r>
          </w:p>
        </w:tc>
        <w:tc>
          <w:tcPr>
            <w:tcW w:w="400" w:type="pct"/>
            <w:shd w:val="clear" w:color="auto" w:fill="auto"/>
            <w:vAlign w:val="center"/>
          </w:tcPr>
          <w:p w14:paraId="709B0140" w14:textId="37778411" w:rsidR="00A346A6" w:rsidRPr="00A346A6" w:rsidRDefault="00A346A6" w:rsidP="00A346A6">
            <w:pPr>
              <w:jc w:val="center"/>
              <w:rPr>
                <w:sz w:val="20"/>
                <w:szCs w:val="20"/>
              </w:rPr>
            </w:pPr>
            <w:r w:rsidRPr="00A346A6">
              <w:rPr>
                <w:sz w:val="20"/>
                <w:szCs w:val="20"/>
              </w:rPr>
              <w:t>229,6</w:t>
            </w:r>
          </w:p>
        </w:tc>
        <w:tc>
          <w:tcPr>
            <w:tcW w:w="399" w:type="pct"/>
            <w:shd w:val="clear" w:color="auto" w:fill="auto"/>
            <w:vAlign w:val="center"/>
          </w:tcPr>
          <w:p w14:paraId="058BF1C2" w14:textId="7CE36AD5" w:rsidR="00A346A6" w:rsidRPr="00A346A6" w:rsidRDefault="00A346A6" w:rsidP="00A346A6">
            <w:pPr>
              <w:jc w:val="center"/>
              <w:rPr>
                <w:sz w:val="20"/>
                <w:szCs w:val="20"/>
              </w:rPr>
            </w:pPr>
            <w:r w:rsidRPr="00A346A6">
              <w:rPr>
                <w:sz w:val="20"/>
                <w:szCs w:val="20"/>
              </w:rPr>
              <w:t>229,6</w:t>
            </w:r>
          </w:p>
        </w:tc>
        <w:tc>
          <w:tcPr>
            <w:tcW w:w="399" w:type="pct"/>
            <w:shd w:val="clear" w:color="auto" w:fill="auto"/>
            <w:vAlign w:val="center"/>
          </w:tcPr>
          <w:p w14:paraId="64C65C8B" w14:textId="2B8EE843" w:rsidR="00A346A6" w:rsidRPr="00A346A6" w:rsidRDefault="00A346A6" w:rsidP="00A346A6">
            <w:pPr>
              <w:jc w:val="center"/>
              <w:rPr>
                <w:sz w:val="20"/>
                <w:szCs w:val="20"/>
              </w:rPr>
            </w:pPr>
            <w:r w:rsidRPr="00A346A6">
              <w:rPr>
                <w:sz w:val="20"/>
                <w:szCs w:val="20"/>
              </w:rPr>
              <w:t>229,6</w:t>
            </w:r>
          </w:p>
        </w:tc>
        <w:tc>
          <w:tcPr>
            <w:tcW w:w="399" w:type="pct"/>
            <w:shd w:val="clear" w:color="auto" w:fill="auto"/>
            <w:vAlign w:val="center"/>
          </w:tcPr>
          <w:p w14:paraId="28D91BC3" w14:textId="221AF085" w:rsidR="00A346A6" w:rsidRPr="00A346A6" w:rsidRDefault="00A346A6" w:rsidP="00A346A6">
            <w:pPr>
              <w:jc w:val="center"/>
              <w:rPr>
                <w:sz w:val="20"/>
                <w:szCs w:val="20"/>
              </w:rPr>
            </w:pPr>
            <w:r w:rsidRPr="00A346A6">
              <w:rPr>
                <w:sz w:val="20"/>
                <w:szCs w:val="20"/>
              </w:rPr>
              <w:t>229,6</w:t>
            </w:r>
          </w:p>
        </w:tc>
        <w:tc>
          <w:tcPr>
            <w:tcW w:w="399" w:type="pct"/>
            <w:shd w:val="clear" w:color="auto" w:fill="auto"/>
            <w:vAlign w:val="center"/>
          </w:tcPr>
          <w:p w14:paraId="2C0AC475" w14:textId="085C0942" w:rsidR="00A346A6" w:rsidRPr="00A346A6" w:rsidRDefault="00A346A6" w:rsidP="00A346A6">
            <w:pPr>
              <w:jc w:val="center"/>
              <w:rPr>
                <w:sz w:val="20"/>
                <w:szCs w:val="20"/>
              </w:rPr>
            </w:pPr>
            <w:r w:rsidRPr="00A346A6">
              <w:rPr>
                <w:sz w:val="20"/>
                <w:szCs w:val="20"/>
              </w:rPr>
              <w:t>229,6</w:t>
            </w:r>
          </w:p>
        </w:tc>
        <w:tc>
          <w:tcPr>
            <w:tcW w:w="399" w:type="pct"/>
            <w:shd w:val="clear" w:color="auto" w:fill="auto"/>
            <w:vAlign w:val="center"/>
          </w:tcPr>
          <w:p w14:paraId="75B0FA2E" w14:textId="06C79E44" w:rsidR="00A346A6" w:rsidRPr="00A346A6" w:rsidRDefault="00A346A6" w:rsidP="00A346A6">
            <w:pPr>
              <w:jc w:val="center"/>
              <w:rPr>
                <w:sz w:val="20"/>
                <w:szCs w:val="20"/>
              </w:rPr>
            </w:pPr>
            <w:r w:rsidRPr="00A346A6">
              <w:rPr>
                <w:sz w:val="20"/>
                <w:szCs w:val="20"/>
              </w:rPr>
              <w:t>229,6</w:t>
            </w:r>
          </w:p>
        </w:tc>
      </w:tr>
      <w:tr w:rsidR="00A346A6" w:rsidRPr="00A346A6" w14:paraId="1C293F5A" w14:textId="217AB4F8" w:rsidTr="00A346A6">
        <w:trPr>
          <w:cantSplit/>
        </w:trPr>
        <w:tc>
          <w:tcPr>
            <w:tcW w:w="269" w:type="pct"/>
            <w:shd w:val="clear" w:color="auto" w:fill="auto"/>
            <w:vAlign w:val="center"/>
          </w:tcPr>
          <w:p w14:paraId="56DB64EB" w14:textId="175C80E8" w:rsidR="00A346A6" w:rsidRPr="00A346A6" w:rsidRDefault="00A346A6" w:rsidP="00A346A6">
            <w:pPr>
              <w:jc w:val="center"/>
              <w:rPr>
                <w:sz w:val="20"/>
                <w:szCs w:val="20"/>
              </w:rPr>
            </w:pPr>
            <w:r w:rsidRPr="00A346A6">
              <w:rPr>
                <w:sz w:val="20"/>
                <w:szCs w:val="20"/>
              </w:rPr>
              <w:t>1.10</w:t>
            </w:r>
          </w:p>
        </w:tc>
        <w:tc>
          <w:tcPr>
            <w:tcW w:w="1070" w:type="pct"/>
            <w:shd w:val="clear" w:color="auto" w:fill="auto"/>
            <w:vAlign w:val="center"/>
          </w:tcPr>
          <w:p w14:paraId="39BB75D8" w14:textId="4B197A18" w:rsidR="00A346A6" w:rsidRPr="00A346A6" w:rsidRDefault="00A346A6" w:rsidP="00A346A6">
            <w:pPr>
              <w:jc w:val="center"/>
              <w:rPr>
                <w:sz w:val="20"/>
                <w:szCs w:val="20"/>
              </w:rPr>
            </w:pPr>
            <w:r w:rsidRPr="00A346A6">
              <w:rPr>
                <w:sz w:val="20"/>
                <w:szCs w:val="20"/>
              </w:rPr>
              <w:t>Средневзвешенный КПД котельной</w:t>
            </w:r>
          </w:p>
        </w:tc>
        <w:tc>
          <w:tcPr>
            <w:tcW w:w="465" w:type="pct"/>
            <w:shd w:val="clear" w:color="auto" w:fill="auto"/>
            <w:vAlign w:val="center"/>
          </w:tcPr>
          <w:p w14:paraId="67A4BD94" w14:textId="77777777"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3609B600" w14:textId="6AE2EC4C" w:rsidR="00A346A6" w:rsidRPr="00A346A6" w:rsidRDefault="00A346A6" w:rsidP="00A346A6">
            <w:pPr>
              <w:jc w:val="center"/>
              <w:rPr>
                <w:sz w:val="20"/>
                <w:szCs w:val="20"/>
              </w:rPr>
            </w:pPr>
            <w:r w:rsidRPr="00A346A6">
              <w:rPr>
                <w:sz w:val="20"/>
                <w:szCs w:val="20"/>
              </w:rPr>
              <w:t>62,8</w:t>
            </w:r>
          </w:p>
        </w:tc>
        <w:tc>
          <w:tcPr>
            <w:tcW w:w="400" w:type="pct"/>
            <w:shd w:val="clear" w:color="auto" w:fill="auto"/>
            <w:vAlign w:val="center"/>
          </w:tcPr>
          <w:p w14:paraId="2D97F2AC" w14:textId="176F5F5A" w:rsidR="00A346A6" w:rsidRPr="00A346A6" w:rsidRDefault="00A346A6" w:rsidP="00A346A6">
            <w:pPr>
              <w:jc w:val="center"/>
              <w:rPr>
                <w:sz w:val="20"/>
                <w:szCs w:val="20"/>
              </w:rPr>
            </w:pPr>
            <w:r w:rsidRPr="00A346A6">
              <w:rPr>
                <w:sz w:val="20"/>
                <w:szCs w:val="20"/>
              </w:rPr>
              <w:t>62,8</w:t>
            </w:r>
          </w:p>
        </w:tc>
        <w:tc>
          <w:tcPr>
            <w:tcW w:w="400" w:type="pct"/>
            <w:shd w:val="clear" w:color="auto" w:fill="auto"/>
            <w:vAlign w:val="center"/>
          </w:tcPr>
          <w:p w14:paraId="39456DB4" w14:textId="570393E3" w:rsidR="00A346A6" w:rsidRPr="00A346A6" w:rsidRDefault="00A346A6" w:rsidP="00A346A6">
            <w:pPr>
              <w:jc w:val="center"/>
              <w:rPr>
                <w:sz w:val="20"/>
                <w:szCs w:val="20"/>
              </w:rPr>
            </w:pPr>
            <w:r w:rsidRPr="00A346A6">
              <w:rPr>
                <w:sz w:val="20"/>
                <w:szCs w:val="20"/>
              </w:rPr>
              <w:t>62,8</w:t>
            </w:r>
          </w:p>
        </w:tc>
        <w:tc>
          <w:tcPr>
            <w:tcW w:w="399" w:type="pct"/>
            <w:shd w:val="clear" w:color="auto" w:fill="auto"/>
            <w:vAlign w:val="center"/>
          </w:tcPr>
          <w:p w14:paraId="378E553A" w14:textId="16484665" w:rsidR="00A346A6" w:rsidRPr="00A346A6" w:rsidRDefault="00A346A6" w:rsidP="00A346A6">
            <w:pPr>
              <w:jc w:val="center"/>
              <w:rPr>
                <w:sz w:val="20"/>
                <w:szCs w:val="20"/>
              </w:rPr>
            </w:pPr>
            <w:r w:rsidRPr="00A346A6">
              <w:rPr>
                <w:sz w:val="20"/>
                <w:szCs w:val="20"/>
              </w:rPr>
              <w:t>62,8</w:t>
            </w:r>
          </w:p>
        </w:tc>
        <w:tc>
          <w:tcPr>
            <w:tcW w:w="399" w:type="pct"/>
            <w:shd w:val="clear" w:color="auto" w:fill="auto"/>
            <w:vAlign w:val="center"/>
          </w:tcPr>
          <w:p w14:paraId="6A686CCE" w14:textId="29F69C14" w:rsidR="00A346A6" w:rsidRPr="00A346A6" w:rsidRDefault="00A346A6" w:rsidP="00A346A6">
            <w:pPr>
              <w:jc w:val="center"/>
              <w:rPr>
                <w:sz w:val="20"/>
                <w:szCs w:val="20"/>
              </w:rPr>
            </w:pPr>
            <w:r w:rsidRPr="00A346A6">
              <w:rPr>
                <w:sz w:val="20"/>
                <w:szCs w:val="20"/>
              </w:rPr>
              <w:t>62,8</w:t>
            </w:r>
          </w:p>
        </w:tc>
        <w:tc>
          <w:tcPr>
            <w:tcW w:w="399" w:type="pct"/>
            <w:shd w:val="clear" w:color="auto" w:fill="auto"/>
            <w:vAlign w:val="center"/>
          </w:tcPr>
          <w:p w14:paraId="432319C4" w14:textId="31A170CF" w:rsidR="00A346A6" w:rsidRPr="00A346A6" w:rsidRDefault="00A346A6" w:rsidP="00A346A6">
            <w:pPr>
              <w:jc w:val="center"/>
              <w:rPr>
                <w:sz w:val="20"/>
                <w:szCs w:val="20"/>
              </w:rPr>
            </w:pPr>
            <w:r w:rsidRPr="00A346A6">
              <w:rPr>
                <w:sz w:val="20"/>
                <w:szCs w:val="20"/>
              </w:rPr>
              <w:t>62,8</w:t>
            </w:r>
          </w:p>
        </w:tc>
        <w:tc>
          <w:tcPr>
            <w:tcW w:w="399" w:type="pct"/>
            <w:shd w:val="clear" w:color="auto" w:fill="auto"/>
            <w:vAlign w:val="center"/>
          </w:tcPr>
          <w:p w14:paraId="34A04281" w14:textId="3416497B" w:rsidR="00A346A6" w:rsidRPr="00A346A6" w:rsidRDefault="00A346A6" w:rsidP="00A346A6">
            <w:pPr>
              <w:jc w:val="center"/>
              <w:rPr>
                <w:sz w:val="20"/>
                <w:szCs w:val="20"/>
              </w:rPr>
            </w:pPr>
            <w:r w:rsidRPr="00A346A6">
              <w:rPr>
                <w:sz w:val="20"/>
                <w:szCs w:val="20"/>
              </w:rPr>
              <w:t>62,8</w:t>
            </w:r>
          </w:p>
        </w:tc>
        <w:tc>
          <w:tcPr>
            <w:tcW w:w="399" w:type="pct"/>
            <w:shd w:val="clear" w:color="auto" w:fill="auto"/>
            <w:vAlign w:val="center"/>
          </w:tcPr>
          <w:p w14:paraId="7B7D441D" w14:textId="66764EAF" w:rsidR="00A346A6" w:rsidRPr="00A346A6" w:rsidRDefault="00A346A6" w:rsidP="00A346A6">
            <w:pPr>
              <w:jc w:val="center"/>
              <w:rPr>
                <w:sz w:val="20"/>
                <w:szCs w:val="20"/>
              </w:rPr>
            </w:pPr>
            <w:r w:rsidRPr="00A346A6">
              <w:rPr>
                <w:sz w:val="20"/>
                <w:szCs w:val="20"/>
              </w:rPr>
              <w:t>62,8</w:t>
            </w:r>
          </w:p>
        </w:tc>
      </w:tr>
      <w:tr w:rsidR="00A346A6" w:rsidRPr="00A346A6" w14:paraId="078CA984" w14:textId="77777777" w:rsidTr="00A346A6">
        <w:trPr>
          <w:cantSplit/>
        </w:trPr>
        <w:tc>
          <w:tcPr>
            <w:tcW w:w="269" w:type="pct"/>
            <w:shd w:val="clear" w:color="auto" w:fill="auto"/>
            <w:vAlign w:val="bottom"/>
          </w:tcPr>
          <w:p w14:paraId="15EE450F" w14:textId="39E6073B" w:rsidR="00A346A6" w:rsidRPr="00A346A6" w:rsidRDefault="00A346A6" w:rsidP="00A346A6">
            <w:pPr>
              <w:jc w:val="center"/>
              <w:rPr>
                <w:sz w:val="20"/>
                <w:szCs w:val="20"/>
              </w:rPr>
            </w:pPr>
            <w:r w:rsidRPr="00A346A6">
              <w:rPr>
                <w:sz w:val="20"/>
                <w:szCs w:val="20"/>
              </w:rPr>
              <w:t>2</w:t>
            </w:r>
          </w:p>
        </w:tc>
        <w:tc>
          <w:tcPr>
            <w:tcW w:w="1070" w:type="pct"/>
            <w:shd w:val="clear" w:color="auto" w:fill="auto"/>
            <w:vAlign w:val="center"/>
          </w:tcPr>
          <w:p w14:paraId="70DC0C17" w14:textId="4F04AA10" w:rsidR="00A346A6" w:rsidRPr="00A346A6" w:rsidRDefault="00A346A6" w:rsidP="00A346A6">
            <w:pPr>
              <w:jc w:val="center"/>
              <w:rPr>
                <w:sz w:val="20"/>
                <w:szCs w:val="20"/>
              </w:rPr>
            </w:pPr>
            <w:r w:rsidRPr="00A346A6">
              <w:rPr>
                <w:b/>
                <w:bCs/>
                <w:sz w:val="20"/>
                <w:szCs w:val="20"/>
              </w:rPr>
              <w:t>Котельная (ул. Заводская, 8б)</w:t>
            </w:r>
          </w:p>
        </w:tc>
        <w:tc>
          <w:tcPr>
            <w:tcW w:w="465" w:type="pct"/>
            <w:shd w:val="clear" w:color="auto" w:fill="auto"/>
            <w:vAlign w:val="center"/>
          </w:tcPr>
          <w:p w14:paraId="44C8BEAC" w14:textId="3D9E1468" w:rsidR="00A346A6" w:rsidRPr="00A346A6" w:rsidRDefault="00A346A6" w:rsidP="00A346A6">
            <w:pPr>
              <w:jc w:val="center"/>
              <w:rPr>
                <w:sz w:val="20"/>
                <w:szCs w:val="20"/>
              </w:rPr>
            </w:pPr>
          </w:p>
        </w:tc>
        <w:tc>
          <w:tcPr>
            <w:tcW w:w="400" w:type="pct"/>
            <w:shd w:val="clear" w:color="auto" w:fill="auto"/>
            <w:vAlign w:val="center"/>
          </w:tcPr>
          <w:p w14:paraId="6447B11C" w14:textId="27741A03" w:rsidR="00A346A6" w:rsidRPr="00A346A6" w:rsidRDefault="00A346A6" w:rsidP="00A346A6">
            <w:pPr>
              <w:jc w:val="center"/>
              <w:rPr>
                <w:sz w:val="20"/>
                <w:szCs w:val="20"/>
              </w:rPr>
            </w:pPr>
            <w:r w:rsidRPr="00A346A6">
              <w:rPr>
                <w:b/>
                <w:bCs/>
                <w:sz w:val="20"/>
                <w:szCs w:val="20"/>
              </w:rPr>
              <w:t> </w:t>
            </w:r>
          </w:p>
        </w:tc>
        <w:tc>
          <w:tcPr>
            <w:tcW w:w="400" w:type="pct"/>
            <w:shd w:val="clear" w:color="auto" w:fill="auto"/>
            <w:vAlign w:val="center"/>
          </w:tcPr>
          <w:p w14:paraId="2D627D34" w14:textId="2C16AFCB" w:rsidR="00A346A6" w:rsidRPr="00A346A6" w:rsidRDefault="00A346A6" w:rsidP="00A346A6">
            <w:pPr>
              <w:jc w:val="center"/>
              <w:rPr>
                <w:sz w:val="20"/>
                <w:szCs w:val="20"/>
              </w:rPr>
            </w:pPr>
            <w:r w:rsidRPr="00A346A6">
              <w:rPr>
                <w:b/>
                <w:bCs/>
                <w:sz w:val="20"/>
                <w:szCs w:val="20"/>
              </w:rPr>
              <w:t> </w:t>
            </w:r>
          </w:p>
        </w:tc>
        <w:tc>
          <w:tcPr>
            <w:tcW w:w="400" w:type="pct"/>
            <w:shd w:val="clear" w:color="auto" w:fill="auto"/>
            <w:vAlign w:val="center"/>
          </w:tcPr>
          <w:p w14:paraId="3669FB4C" w14:textId="7D62DC41"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1ADA706C" w14:textId="54A89DD3"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4917A298" w14:textId="63BB9D5D"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2AC58660" w14:textId="2F90E056"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76C0CC97" w14:textId="63FB1E21"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bottom"/>
          </w:tcPr>
          <w:p w14:paraId="5D75B424" w14:textId="33BFBE7E" w:rsidR="00A346A6" w:rsidRPr="00A346A6" w:rsidRDefault="00A346A6" w:rsidP="00A346A6">
            <w:pPr>
              <w:jc w:val="center"/>
              <w:rPr>
                <w:sz w:val="20"/>
                <w:szCs w:val="20"/>
              </w:rPr>
            </w:pPr>
            <w:r w:rsidRPr="00A346A6">
              <w:rPr>
                <w:sz w:val="20"/>
                <w:szCs w:val="20"/>
              </w:rPr>
              <w:t> </w:t>
            </w:r>
          </w:p>
        </w:tc>
      </w:tr>
      <w:tr w:rsidR="00A346A6" w:rsidRPr="00A346A6" w14:paraId="516C30B7" w14:textId="77777777" w:rsidTr="00A346A6">
        <w:trPr>
          <w:cantSplit/>
        </w:trPr>
        <w:tc>
          <w:tcPr>
            <w:tcW w:w="269" w:type="pct"/>
            <w:shd w:val="clear" w:color="auto" w:fill="auto"/>
            <w:vAlign w:val="bottom"/>
          </w:tcPr>
          <w:p w14:paraId="70CECA48" w14:textId="2A30902F" w:rsidR="00A346A6" w:rsidRPr="00A346A6" w:rsidRDefault="00A346A6" w:rsidP="00A346A6">
            <w:pPr>
              <w:jc w:val="center"/>
              <w:rPr>
                <w:b/>
                <w:bCs/>
                <w:sz w:val="20"/>
                <w:szCs w:val="20"/>
              </w:rPr>
            </w:pPr>
            <w:r w:rsidRPr="00A346A6">
              <w:rPr>
                <w:sz w:val="20"/>
                <w:szCs w:val="20"/>
              </w:rPr>
              <w:t>2.1</w:t>
            </w:r>
          </w:p>
        </w:tc>
        <w:tc>
          <w:tcPr>
            <w:tcW w:w="1070" w:type="pct"/>
            <w:shd w:val="clear" w:color="auto" w:fill="auto"/>
            <w:vAlign w:val="center"/>
          </w:tcPr>
          <w:p w14:paraId="4833197A" w14:textId="155719C4" w:rsidR="00A346A6" w:rsidRPr="00A346A6" w:rsidRDefault="00A346A6" w:rsidP="00A346A6">
            <w:pPr>
              <w:jc w:val="center"/>
              <w:rPr>
                <w:b/>
                <w:bCs/>
                <w:sz w:val="20"/>
                <w:szCs w:val="20"/>
              </w:rPr>
            </w:pPr>
            <w:r w:rsidRPr="00A346A6">
              <w:rPr>
                <w:sz w:val="20"/>
                <w:szCs w:val="20"/>
              </w:rPr>
              <w:t>Вид топлива</w:t>
            </w:r>
          </w:p>
        </w:tc>
        <w:tc>
          <w:tcPr>
            <w:tcW w:w="465" w:type="pct"/>
            <w:shd w:val="clear" w:color="auto" w:fill="auto"/>
            <w:vAlign w:val="center"/>
          </w:tcPr>
          <w:p w14:paraId="6B6537C2" w14:textId="6D5AB6BC" w:rsidR="00A346A6" w:rsidRPr="00A346A6" w:rsidRDefault="00A346A6" w:rsidP="00A346A6">
            <w:pPr>
              <w:jc w:val="center"/>
              <w:rPr>
                <w:b/>
                <w:bCs/>
                <w:sz w:val="20"/>
                <w:szCs w:val="20"/>
              </w:rPr>
            </w:pPr>
            <w:r w:rsidRPr="00A346A6">
              <w:rPr>
                <w:sz w:val="20"/>
                <w:szCs w:val="20"/>
              </w:rPr>
              <w:t> </w:t>
            </w:r>
          </w:p>
        </w:tc>
        <w:tc>
          <w:tcPr>
            <w:tcW w:w="400" w:type="pct"/>
            <w:shd w:val="clear" w:color="auto" w:fill="auto"/>
            <w:vAlign w:val="center"/>
          </w:tcPr>
          <w:p w14:paraId="2518F089" w14:textId="65E18FD4" w:rsidR="00A346A6" w:rsidRPr="00A346A6" w:rsidRDefault="00A346A6" w:rsidP="00A346A6">
            <w:pPr>
              <w:jc w:val="center"/>
              <w:rPr>
                <w:b/>
                <w:bCs/>
                <w:sz w:val="20"/>
                <w:szCs w:val="20"/>
              </w:rPr>
            </w:pPr>
            <w:r w:rsidRPr="00A346A6">
              <w:rPr>
                <w:sz w:val="20"/>
                <w:szCs w:val="20"/>
              </w:rPr>
              <w:t>Природный газ</w:t>
            </w:r>
          </w:p>
        </w:tc>
        <w:tc>
          <w:tcPr>
            <w:tcW w:w="400" w:type="pct"/>
            <w:shd w:val="clear" w:color="auto" w:fill="auto"/>
            <w:vAlign w:val="center"/>
          </w:tcPr>
          <w:p w14:paraId="48D07057" w14:textId="195792E8" w:rsidR="00A346A6" w:rsidRPr="00A346A6" w:rsidRDefault="00A346A6" w:rsidP="00A346A6">
            <w:pPr>
              <w:jc w:val="center"/>
              <w:rPr>
                <w:b/>
                <w:bCs/>
                <w:sz w:val="20"/>
                <w:szCs w:val="20"/>
              </w:rPr>
            </w:pPr>
            <w:r w:rsidRPr="00A346A6">
              <w:rPr>
                <w:sz w:val="20"/>
                <w:szCs w:val="20"/>
              </w:rPr>
              <w:t>Природный газ</w:t>
            </w:r>
          </w:p>
        </w:tc>
        <w:tc>
          <w:tcPr>
            <w:tcW w:w="400" w:type="pct"/>
            <w:shd w:val="clear" w:color="auto" w:fill="auto"/>
            <w:vAlign w:val="center"/>
          </w:tcPr>
          <w:p w14:paraId="7F7298C3" w14:textId="4FAB8E6B"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6A5B64E7" w14:textId="03838B4C"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4F3AD9B1" w14:textId="68838FB7"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1FBE4B19" w14:textId="1A2D46A9"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6253B1DB" w14:textId="55FC7971"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3FDB0C1B" w14:textId="51CBB8CB" w:rsidR="00A346A6" w:rsidRPr="00A346A6" w:rsidRDefault="00A346A6" w:rsidP="00A346A6">
            <w:pPr>
              <w:jc w:val="center"/>
              <w:rPr>
                <w:sz w:val="20"/>
                <w:szCs w:val="20"/>
              </w:rPr>
            </w:pPr>
            <w:r w:rsidRPr="00A346A6">
              <w:rPr>
                <w:sz w:val="20"/>
                <w:szCs w:val="20"/>
              </w:rPr>
              <w:t>Природный газ</w:t>
            </w:r>
          </w:p>
        </w:tc>
      </w:tr>
      <w:tr w:rsidR="00A346A6" w:rsidRPr="00A346A6" w14:paraId="7037BB5A" w14:textId="77777777" w:rsidTr="00A346A6">
        <w:trPr>
          <w:cantSplit/>
        </w:trPr>
        <w:tc>
          <w:tcPr>
            <w:tcW w:w="269" w:type="pct"/>
            <w:shd w:val="clear" w:color="auto" w:fill="auto"/>
            <w:vAlign w:val="bottom"/>
          </w:tcPr>
          <w:p w14:paraId="39590E69" w14:textId="4CD007EA" w:rsidR="00A346A6" w:rsidRPr="00A346A6" w:rsidRDefault="00A346A6" w:rsidP="00A346A6">
            <w:pPr>
              <w:jc w:val="center"/>
              <w:rPr>
                <w:b/>
                <w:bCs/>
                <w:sz w:val="20"/>
                <w:szCs w:val="20"/>
              </w:rPr>
            </w:pPr>
            <w:r w:rsidRPr="00A346A6">
              <w:rPr>
                <w:sz w:val="20"/>
                <w:szCs w:val="20"/>
              </w:rPr>
              <w:t>2.2</w:t>
            </w:r>
          </w:p>
        </w:tc>
        <w:tc>
          <w:tcPr>
            <w:tcW w:w="1070" w:type="pct"/>
            <w:shd w:val="clear" w:color="auto" w:fill="auto"/>
            <w:vAlign w:val="center"/>
          </w:tcPr>
          <w:p w14:paraId="288A9582" w14:textId="325F5741" w:rsidR="00A346A6" w:rsidRPr="00A346A6" w:rsidRDefault="00A346A6" w:rsidP="00A346A6">
            <w:pPr>
              <w:jc w:val="center"/>
              <w:rPr>
                <w:sz w:val="20"/>
                <w:szCs w:val="20"/>
              </w:rPr>
            </w:pPr>
            <w:r w:rsidRPr="00A346A6">
              <w:rPr>
                <w:sz w:val="20"/>
                <w:szCs w:val="20"/>
              </w:rPr>
              <w:t>расход натурального топлива</w:t>
            </w:r>
          </w:p>
        </w:tc>
        <w:tc>
          <w:tcPr>
            <w:tcW w:w="465" w:type="pct"/>
            <w:shd w:val="clear" w:color="auto" w:fill="auto"/>
            <w:vAlign w:val="center"/>
          </w:tcPr>
          <w:p w14:paraId="67965B04" w14:textId="22F09F0D" w:rsidR="00A346A6" w:rsidRPr="00A346A6" w:rsidRDefault="00A346A6" w:rsidP="00A346A6">
            <w:pPr>
              <w:jc w:val="center"/>
              <w:rPr>
                <w:sz w:val="20"/>
                <w:szCs w:val="20"/>
              </w:rPr>
            </w:pPr>
            <w:r w:rsidRPr="00A346A6">
              <w:rPr>
                <w:sz w:val="20"/>
                <w:szCs w:val="20"/>
              </w:rPr>
              <w:t>Тыс. куб. м</w:t>
            </w:r>
          </w:p>
        </w:tc>
        <w:tc>
          <w:tcPr>
            <w:tcW w:w="400" w:type="pct"/>
            <w:shd w:val="clear" w:color="auto" w:fill="auto"/>
            <w:vAlign w:val="center"/>
          </w:tcPr>
          <w:p w14:paraId="0E2E8A8A" w14:textId="34CB2025" w:rsidR="00A346A6" w:rsidRPr="00A346A6" w:rsidRDefault="00A346A6" w:rsidP="00A346A6">
            <w:pPr>
              <w:jc w:val="center"/>
              <w:rPr>
                <w:sz w:val="20"/>
                <w:szCs w:val="20"/>
              </w:rPr>
            </w:pPr>
            <w:r w:rsidRPr="00A346A6">
              <w:rPr>
                <w:sz w:val="20"/>
                <w:szCs w:val="20"/>
              </w:rPr>
              <w:t>28,8</w:t>
            </w:r>
          </w:p>
        </w:tc>
        <w:tc>
          <w:tcPr>
            <w:tcW w:w="400" w:type="pct"/>
            <w:shd w:val="clear" w:color="auto" w:fill="auto"/>
            <w:vAlign w:val="center"/>
          </w:tcPr>
          <w:p w14:paraId="2A857AB2" w14:textId="6F9CF28C" w:rsidR="00A346A6" w:rsidRPr="00A346A6" w:rsidRDefault="00A346A6" w:rsidP="00A346A6">
            <w:pPr>
              <w:jc w:val="center"/>
              <w:rPr>
                <w:sz w:val="20"/>
                <w:szCs w:val="20"/>
              </w:rPr>
            </w:pPr>
            <w:r w:rsidRPr="00A346A6">
              <w:rPr>
                <w:sz w:val="20"/>
                <w:szCs w:val="20"/>
              </w:rPr>
              <w:t>28,8</w:t>
            </w:r>
          </w:p>
        </w:tc>
        <w:tc>
          <w:tcPr>
            <w:tcW w:w="400" w:type="pct"/>
            <w:shd w:val="clear" w:color="auto" w:fill="auto"/>
            <w:vAlign w:val="center"/>
          </w:tcPr>
          <w:p w14:paraId="5DC0B8BB" w14:textId="7311CD28" w:rsidR="00A346A6" w:rsidRPr="00A346A6" w:rsidRDefault="00A346A6" w:rsidP="00A346A6">
            <w:pPr>
              <w:jc w:val="center"/>
              <w:rPr>
                <w:sz w:val="20"/>
                <w:szCs w:val="20"/>
              </w:rPr>
            </w:pPr>
            <w:r w:rsidRPr="00A346A6">
              <w:rPr>
                <w:sz w:val="20"/>
                <w:szCs w:val="20"/>
              </w:rPr>
              <w:t>28,8</w:t>
            </w:r>
          </w:p>
        </w:tc>
        <w:tc>
          <w:tcPr>
            <w:tcW w:w="399" w:type="pct"/>
            <w:shd w:val="clear" w:color="auto" w:fill="auto"/>
            <w:vAlign w:val="center"/>
          </w:tcPr>
          <w:p w14:paraId="457BD55F" w14:textId="0CF871BE" w:rsidR="00A346A6" w:rsidRPr="00A346A6" w:rsidRDefault="00A346A6" w:rsidP="00A346A6">
            <w:pPr>
              <w:jc w:val="center"/>
              <w:rPr>
                <w:sz w:val="20"/>
                <w:szCs w:val="20"/>
              </w:rPr>
            </w:pPr>
            <w:r w:rsidRPr="00A346A6">
              <w:rPr>
                <w:sz w:val="20"/>
                <w:szCs w:val="20"/>
              </w:rPr>
              <w:t>28,8</w:t>
            </w:r>
          </w:p>
        </w:tc>
        <w:tc>
          <w:tcPr>
            <w:tcW w:w="399" w:type="pct"/>
            <w:shd w:val="clear" w:color="auto" w:fill="auto"/>
            <w:vAlign w:val="center"/>
          </w:tcPr>
          <w:p w14:paraId="3AB56585" w14:textId="32304364" w:rsidR="00A346A6" w:rsidRPr="00A346A6" w:rsidRDefault="00A346A6" w:rsidP="00A346A6">
            <w:pPr>
              <w:jc w:val="center"/>
              <w:rPr>
                <w:sz w:val="20"/>
                <w:szCs w:val="20"/>
              </w:rPr>
            </w:pPr>
            <w:r w:rsidRPr="00A346A6">
              <w:rPr>
                <w:sz w:val="20"/>
                <w:szCs w:val="20"/>
              </w:rPr>
              <w:t>28,8</w:t>
            </w:r>
          </w:p>
        </w:tc>
        <w:tc>
          <w:tcPr>
            <w:tcW w:w="399" w:type="pct"/>
            <w:shd w:val="clear" w:color="auto" w:fill="auto"/>
            <w:vAlign w:val="center"/>
          </w:tcPr>
          <w:p w14:paraId="5C046825" w14:textId="0096241B" w:rsidR="00A346A6" w:rsidRPr="00A346A6" w:rsidRDefault="00A346A6" w:rsidP="00A346A6">
            <w:pPr>
              <w:jc w:val="center"/>
              <w:rPr>
                <w:sz w:val="20"/>
                <w:szCs w:val="20"/>
              </w:rPr>
            </w:pPr>
            <w:r w:rsidRPr="00A346A6">
              <w:rPr>
                <w:sz w:val="20"/>
                <w:szCs w:val="20"/>
              </w:rPr>
              <w:t>28,8</w:t>
            </w:r>
          </w:p>
        </w:tc>
        <w:tc>
          <w:tcPr>
            <w:tcW w:w="399" w:type="pct"/>
            <w:shd w:val="clear" w:color="auto" w:fill="auto"/>
            <w:vAlign w:val="center"/>
          </w:tcPr>
          <w:p w14:paraId="301C4290" w14:textId="1AF3CBF2" w:rsidR="00A346A6" w:rsidRPr="00A346A6" w:rsidRDefault="00A346A6" w:rsidP="00A346A6">
            <w:pPr>
              <w:jc w:val="center"/>
              <w:rPr>
                <w:sz w:val="20"/>
                <w:szCs w:val="20"/>
              </w:rPr>
            </w:pPr>
            <w:r w:rsidRPr="00A346A6">
              <w:rPr>
                <w:sz w:val="20"/>
                <w:szCs w:val="20"/>
              </w:rPr>
              <w:t>28,8</w:t>
            </w:r>
          </w:p>
        </w:tc>
        <w:tc>
          <w:tcPr>
            <w:tcW w:w="399" w:type="pct"/>
            <w:shd w:val="clear" w:color="auto" w:fill="auto"/>
            <w:vAlign w:val="center"/>
          </w:tcPr>
          <w:p w14:paraId="47325019" w14:textId="15E3B5DF" w:rsidR="00A346A6" w:rsidRPr="00A346A6" w:rsidRDefault="00A346A6" w:rsidP="00A346A6">
            <w:pPr>
              <w:jc w:val="center"/>
              <w:rPr>
                <w:sz w:val="20"/>
                <w:szCs w:val="20"/>
              </w:rPr>
            </w:pPr>
            <w:r w:rsidRPr="00A346A6">
              <w:rPr>
                <w:sz w:val="20"/>
                <w:szCs w:val="20"/>
              </w:rPr>
              <w:t>28,8</w:t>
            </w:r>
          </w:p>
        </w:tc>
      </w:tr>
      <w:tr w:rsidR="00A346A6" w:rsidRPr="00A346A6" w14:paraId="1EB6462B" w14:textId="77777777" w:rsidTr="00A346A6">
        <w:trPr>
          <w:cantSplit/>
        </w:trPr>
        <w:tc>
          <w:tcPr>
            <w:tcW w:w="269" w:type="pct"/>
            <w:shd w:val="clear" w:color="auto" w:fill="auto"/>
            <w:vAlign w:val="bottom"/>
          </w:tcPr>
          <w:p w14:paraId="3325CF9B" w14:textId="393E900F" w:rsidR="00A346A6" w:rsidRPr="00A346A6" w:rsidRDefault="00A346A6" w:rsidP="00A346A6">
            <w:pPr>
              <w:jc w:val="center"/>
              <w:rPr>
                <w:sz w:val="20"/>
                <w:szCs w:val="20"/>
              </w:rPr>
            </w:pPr>
            <w:r w:rsidRPr="00A346A6">
              <w:rPr>
                <w:sz w:val="20"/>
                <w:szCs w:val="20"/>
              </w:rPr>
              <w:t>2.3</w:t>
            </w:r>
          </w:p>
        </w:tc>
        <w:tc>
          <w:tcPr>
            <w:tcW w:w="1070" w:type="pct"/>
            <w:shd w:val="clear" w:color="auto" w:fill="auto"/>
            <w:vAlign w:val="center"/>
          </w:tcPr>
          <w:p w14:paraId="4C9A3876" w14:textId="54C753C1" w:rsidR="00A346A6" w:rsidRPr="00A346A6" w:rsidRDefault="00A346A6" w:rsidP="00A346A6">
            <w:pPr>
              <w:jc w:val="center"/>
              <w:rPr>
                <w:sz w:val="20"/>
                <w:szCs w:val="20"/>
              </w:rPr>
            </w:pPr>
            <w:r w:rsidRPr="00A346A6">
              <w:rPr>
                <w:sz w:val="20"/>
                <w:szCs w:val="20"/>
              </w:rPr>
              <w:t>Расход условного топлива</w:t>
            </w:r>
          </w:p>
        </w:tc>
        <w:tc>
          <w:tcPr>
            <w:tcW w:w="465" w:type="pct"/>
            <w:shd w:val="clear" w:color="auto" w:fill="auto"/>
            <w:vAlign w:val="center"/>
          </w:tcPr>
          <w:p w14:paraId="5374E7D3" w14:textId="53ADAF70" w:rsidR="00A346A6" w:rsidRPr="00A346A6" w:rsidRDefault="00A346A6" w:rsidP="00A346A6">
            <w:pPr>
              <w:jc w:val="center"/>
              <w:rPr>
                <w:sz w:val="20"/>
                <w:szCs w:val="20"/>
              </w:rPr>
            </w:pPr>
            <w:r w:rsidRPr="00A346A6">
              <w:rPr>
                <w:sz w:val="20"/>
                <w:szCs w:val="20"/>
              </w:rPr>
              <w:t>т.у.т.</w:t>
            </w:r>
          </w:p>
        </w:tc>
        <w:tc>
          <w:tcPr>
            <w:tcW w:w="400" w:type="pct"/>
            <w:shd w:val="clear" w:color="auto" w:fill="auto"/>
            <w:vAlign w:val="center"/>
          </w:tcPr>
          <w:p w14:paraId="46EE6524" w14:textId="215A5960" w:rsidR="00A346A6" w:rsidRPr="00A346A6" w:rsidRDefault="00A346A6" w:rsidP="00A346A6">
            <w:pPr>
              <w:jc w:val="center"/>
              <w:rPr>
                <w:sz w:val="20"/>
                <w:szCs w:val="20"/>
              </w:rPr>
            </w:pPr>
            <w:r w:rsidRPr="00A346A6">
              <w:rPr>
                <w:sz w:val="20"/>
                <w:szCs w:val="20"/>
              </w:rPr>
              <w:t>33,2</w:t>
            </w:r>
          </w:p>
        </w:tc>
        <w:tc>
          <w:tcPr>
            <w:tcW w:w="400" w:type="pct"/>
            <w:shd w:val="clear" w:color="auto" w:fill="auto"/>
            <w:vAlign w:val="center"/>
          </w:tcPr>
          <w:p w14:paraId="42AAE79A" w14:textId="222389A0" w:rsidR="00A346A6" w:rsidRPr="00A346A6" w:rsidRDefault="00A346A6" w:rsidP="00A346A6">
            <w:pPr>
              <w:jc w:val="center"/>
              <w:rPr>
                <w:sz w:val="20"/>
                <w:szCs w:val="20"/>
              </w:rPr>
            </w:pPr>
            <w:r w:rsidRPr="00A346A6">
              <w:rPr>
                <w:sz w:val="20"/>
                <w:szCs w:val="20"/>
              </w:rPr>
              <w:t>33,2</w:t>
            </w:r>
          </w:p>
        </w:tc>
        <w:tc>
          <w:tcPr>
            <w:tcW w:w="400" w:type="pct"/>
            <w:shd w:val="clear" w:color="auto" w:fill="auto"/>
            <w:vAlign w:val="center"/>
          </w:tcPr>
          <w:p w14:paraId="3183CA66" w14:textId="4863791F" w:rsidR="00A346A6" w:rsidRPr="00A346A6" w:rsidRDefault="00A346A6" w:rsidP="00A346A6">
            <w:pPr>
              <w:jc w:val="center"/>
              <w:rPr>
                <w:sz w:val="20"/>
                <w:szCs w:val="20"/>
              </w:rPr>
            </w:pPr>
            <w:r w:rsidRPr="00A346A6">
              <w:rPr>
                <w:sz w:val="20"/>
                <w:szCs w:val="20"/>
              </w:rPr>
              <w:t>33,2</w:t>
            </w:r>
          </w:p>
        </w:tc>
        <w:tc>
          <w:tcPr>
            <w:tcW w:w="399" w:type="pct"/>
            <w:shd w:val="clear" w:color="auto" w:fill="auto"/>
            <w:vAlign w:val="center"/>
          </w:tcPr>
          <w:p w14:paraId="27F88186" w14:textId="2B2A645E" w:rsidR="00A346A6" w:rsidRPr="00A346A6" w:rsidRDefault="00A346A6" w:rsidP="00A346A6">
            <w:pPr>
              <w:jc w:val="center"/>
              <w:rPr>
                <w:sz w:val="20"/>
                <w:szCs w:val="20"/>
              </w:rPr>
            </w:pPr>
            <w:r w:rsidRPr="00A346A6">
              <w:rPr>
                <w:sz w:val="20"/>
                <w:szCs w:val="20"/>
              </w:rPr>
              <w:t>33,2</w:t>
            </w:r>
          </w:p>
        </w:tc>
        <w:tc>
          <w:tcPr>
            <w:tcW w:w="399" w:type="pct"/>
            <w:shd w:val="clear" w:color="auto" w:fill="auto"/>
            <w:vAlign w:val="center"/>
          </w:tcPr>
          <w:p w14:paraId="038DBCB0" w14:textId="14593647" w:rsidR="00A346A6" w:rsidRPr="00A346A6" w:rsidRDefault="00A346A6" w:rsidP="00A346A6">
            <w:pPr>
              <w:jc w:val="center"/>
              <w:rPr>
                <w:sz w:val="20"/>
                <w:szCs w:val="20"/>
              </w:rPr>
            </w:pPr>
            <w:r w:rsidRPr="00A346A6">
              <w:rPr>
                <w:sz w:val="20"/>
                <w:szCs w:val="20"/>
              </w:rPr>
              <w:t>33,2</w:t>
            </w:r>
          </w:p>
        </w:tc>
        <w:tc>
          <w:tcPr>
            <w:tcW w:w="399" w:type="pct"/>
            <w:shd w:val="clear" w:color="auto" w:fill="auto"/>
            <w:vAlign w:val="center"/>
          </w:tcPr>
          <w:p w14:paraId="6F8C5898" w14:textId="3D840A40" w:rsidR="00A346A6" w:rsidRPr="00A346A6" w:rsidRDefault="00A346A6" w:rsidP="00A346A6">
            <w:pPr>
              <w:jc w:val="center"/>
              <w:rPr>
                <w:sz w:val="20"/>
                <w:szCs w:val="20"/>
              </w:rPr>
            </w:pPr>
            <w:r w:rsidRPr="00A346A6">
              <w:rPr>
                <w:sz w:val="20"/>
                <w:szCs w:val="20"/>
              </w:rPr>
              <w:t>33,2</w:t>
            </w:r>
          </w:p>
        </w:tc>
        <w:tc>
          <w:tcPr>
            <w:tcW w:w="399" w:type="pct"/>
            <w:shd w:val="clear" w:color="auto" w:fill="auto"/>
            <w:vAlign w:val="center"/>
          </w:tcPr>
          <w:p w14:paraId="762FA2F2" w14:textId="0D8A0588" w:rsidR="00A346A6" w:rsidRPr="00A346A6" w:rsidRDefault="00A346A6" w:rsidP="00A346A6">
            <w:pPr>
              <w:jc w:val="center"/>
              <w:rPr>
                <w:sz w:val="20"/>
                <w:szCs w:val="20"/>
              </w:rPr>
            </w:pPr>
            <w:r w:rsidRPr="00A346A6">
              <w:rPr>
                <w:sz w:val="20"/>
                <w:szCs w:val="20"/>
              </w:rPr>
              <w:t>33,2</w:t>
            </w:r>
          </w:p>
        </w:tc>
        <w:tc>
          <w:tcPr>
            <w:tcW w:w="399" w:type="pct"/>
            <w:shd w:val="clear" w:color="auto" w:fill="auto"/>
            <w:vAlign w:val="center"/>
          </w:tcPr>
          <w:p w14:paraId="1C8B1521" w14:textId="0302E270" w:rsidR="00A346A6" w:rsidRPr="00A346A6" w:rsidRDefault="00A346A6" w:rsidP="00A346A6">
            <w:pPr>
              <w:jc w:val="center"/>
              <w:rPr>
                <w:sz w:val="20"/>
                <w:szCs w:val="20"/>
              </w:rPr>
            </w:pPr>
            <w:r w:rsidRPr="00A346A6">
              <w:rPr>
                <w:sz w:val="20"/>
                <w:szCs w:val="20"/>
              </w:rPr>
              <w:t>33,2</w:t>
            </w:r>
          </w:p>
        </w:tc>
      </w:tr>
      <w:tr w:rsidR="00A346A6" w:rsidRPr="00A346A6" w14:paraId="17F4B7E8" w14:textId="77777777" w:rsidTr="00A346A6">
        <w:trPr>
          <w:cantSplit/>
        </w:trPr>
        <w:tc>
          <w:tcPr>
            <w:tcW w:w="269" w:type="pct"/>
            <w:shd w:val="clear" w:color="auto" w:fill="auto"/>
            <w:vAlign w:val="bottom"/>
          </w:tcPr>
          <w:p w14:paraId="43EC7428" w14:textId="41039EAF" w:rsidR="00A346A6" w:rsidRPr="00A346A6" w:rsidRDefault="00A346A6" w:rsidP="00A346A6">
            <w:pPr>
              <w:jc w:val="center"/>
              <w:rPr>
                <w:sz w:val="20"/>
                <w:szCs w:val="20"/>
              </w:rPr>
            </w:pPr>
            <w:r w:rsidRPr="00A346A6">
              <w:rPr>
                <w:sz w:val="20"/>
                <w:szCs w:val="20"/>
              </w:rPr>
              <w:t>2.4</w:t>
            </w:r>
          </w:p>
        </w:tc>
        <w:tc>
          <w:tcPr>
            <w:tcW w:w="1070" w:type="pct"/>
            <w:shd w:val="clear" w:color="auto" w:fill="auto"/>
            <w:vAlign w:val="center"/>
          </w:tcPr>
          <w:p w14:paraId="613101EA" w14:textId="5D2B638E" w:rsidR="00A346A6" w:rsidRPr="00A346A6" w:rsidRDefault="00A346A6" w:rsidP="00A346A6">
            <w:pPr>
              <w:jc w:val="center"/>
              <w:rPr>
                <w:sz w:val="20"/>
                <w:szCs w:val="20"/>
              </w:rPr>
            </w:pPr>
            <w:r w:rsidRPr="00A346A6">
              <w:rPr>
                <w:sz w:val="20"/>
                <w:szCs w:val="20"/>
              </w:rPr>
              <w:t>Выработка тепловой энергии</w:t>
            </w:r>
          </w:p>
        </w:tc>
        <w:tc>
          <w:tcPr>
            <w:tcW w:w="465" w:type="pct"/>
            <w:shd w:val="clear" w:color="auto" w:fill="auto"/>
            <w:vAlign w:val="center"/>
          </w:tcPr>
          <w:p w14:paraId="3023509D" w14:textId="1362E157"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55D8725F" w14:textId="55A7CBDC" w:rsidR="00A346A6" w:rsidRPr="00A346A6" w:rsidRDefault="00A346A6" w:rsidP="00A346A6">
            <w:pPr>
              <w:jc w:val="center"/>
              <w:rPr>
                <w:sz w:val="20"/>
                <w:szCs w:val="20"/>
              </w:rPr>
            </w:pPr>
            <w:r w:rsidRPr="00A346A6">
              <w:rPr>
                <w:sz w:val="20"/>
                <w:szCs w:val="20"/>
              </w:rPr>
              <w:t>214,7</w:t>
            </w:r>
          </w:p>
        </w:tc>
        <w:tc>
          <w:tcPr>
            <w:tcW w:w="400" w:type="pct"/>
            <w:shd w:val="clear" w:color="auto" w:fill="auto"/>
            <w:vAlign w:val="center"/>
          </w:tcPr>
          <w:p w14:paraId="6BA89075" w14:textId="214491D0" w:rsidR="00A346A6" w:rsidRPr="00A346A6" w:rsidRDefault="00A346A6" w:rsidP="00A346A6">
            <w:pPr>
              <w:jc w:val="center"/>
              <w:rPr>
                <w:sz w:val="20"/>
                <w:szCs w:val="20"/>
              </w:rPr>
            </w:pPr>
            <w:r w:rsidRPr="00A346A6">
              <w:rPr>
                <w:sz w:val="20"/>
                <w:szCs w:val="20"/>
              </w:rPr>
              <w:t>214,7</w:t>
            </w:r>
          </w:p>
        </w:tc>
        <w:tc>
          <w:tcPr>
            <w:tcW w:w="400" w:type="pct"/>
            <w:shd w:val="clear" w:color="auto" w:fill="auto"/>
            <w:vAlign w:val="center"/>
          </w:tcPr>
          <w:p w14:paraId="3CBAD290" w14:textId="5E9A98B3" w:rsidR="00A346A6" w:rsidRPr="00A346A6" w:rsidRDefault="00A346A6" w:rsidP="00A346A6">
            <w:pPr>
              <w:jc w:val="center"/>
              <w:rPr>
                <w:sz w:val="20"/>
                <w:szCs w:val="20"/>
              </w:rPr>
            </w:pPr>
            <w:r w:rsidRPr="00A346A6">
              <w:rPr>
                <w:sz w:val="20"/>
                <w:szCs w:val="20"/>
              </w:rPr>
              <w:t>214,7</w:t>
            </w:r>
          </w:p>
        </w:tc>
        <w:tc>
          <w:tcPr>
            <w:tcW w:w="399" w:type="pct"/>
            <w:shd w:val="clear" w:color="auto" w:fill="auto"/>
            <w:vAlign w:val="center"/>
          </w:tcPr>
          <w:p w14:paraId="662CB41A" w14:textId="6BE0F772" w:rsidR="00A346A6" w:rsidRPr="00A346A6" w:rsidRDefault="00A346A6" w:rsidP="00A346A6">
            <w:pPr>
              <w:jc w:val="center"/>
              <w:rPr>
                <w:sz w:val="20"/>
                <w:szCs w:val="20"/>
              </w:rPr>
            </w:pPr>
            <w:r w:rsidRPr="00A346A6">
              <w:rPr>
                <w:sz w:val="20"/>
                <w:szCs w:val="20"/>
              </w:rPr>
              <w:t>214,7</w:t>
            </w:r>
          </w:p>
        </w:tc>
        <w:tc>
          <w:tcPr>
            <w:tcW w:w="399" w:type="pct"/>
            <w:shd w:val="clear" w:color="auto" w:fill="auto"/>
            <w:vAlign w:val="center"/>
          </w:tcPr>
          <w:p w14:paraId="5C0648D2" w14:textId="3081CA40" w:rsidR="00A346A6" w:rsidRPr="00A346A6" w:rsidRDefault="00A346A6" w:rsidP="00A346A6">
            <w:pPr>
              <w:jc w:val="center"/>
              <w:rPr>
                <w:sz w:val="20"/>
                <w:szCs w:val="20"/>
              </w:rPr>
            </w:pPr>
            <w:r w:rsidRPr="00A346A6">
              <w:rPr>
                <w:sz w:val="20"/>
                <w:szCs w:val="20"/>
              </w:rPr>
              <w:t>214,7</w:t>
            </w:r>
          </w:p>
        </w:tc>
        <w:tc>
          <w:tcPr>
            <w:tcW w:w="399" w:type="pct"/>
            <w:shd w:val="clear" w:color="auto" w:fill="auto"/>
            <w:vAlign w:val="center"/>
          </w:tcPr>
          <w:p w14:paraId="78249865" w14:textId="7E38BA36" w:rsidR="00A346A6" w:rsidRPr="00A346A6" w:rsidRDefault="00A346A6" w:rsidP="00A346A6">
            <w:pPr>
              <w:jc w:val="center"/>
              <w:rPr>
                <w:sz w:val="20"/>
                <w:szCs w:val="20"/>
              </w:rPr>
            </w:pPr>
            <w:r w:rsidRPr="00A346A6">
              <w:rPr>
                <w:sz w:val="20"/>
                <w:szCs w:val="20"/>
              </w:rPr>
              <w:t>214,7</w:t>
            </w:r>
          </w:p>
        </w:tc>
        <w:tc>
          <w:tcPr>
            <w:tcW w:w="399" w:type="pct"/>
            <w:shd w:val="clear" w:color="auto" w:fill="auto"/>
            <w:vAlign w:val="center"/>
          </w:tcPr>
          <w:p w14:paraId="2EF7616A" w14:textId="614C95F6" w:rsidR="00A346A6" w:rsidRPr="00A346A6" w:rsidRDefault="00A346A6" w:rsidP="00A346A6">
            <w:pPr>
              <w:jc w:val="center"/>
              <w:rPr>
                <w:sz w:val="20"/>
                <w:szCs w:val="20"/>
              </w:rPr>
            </w:pPr>
            <w:r w:rsidRPr="00A346A6">
              <w:rPr>
                <w:sz w:val="20"/>
                <w:szCs w:val="20"/>
              </w:rPr>
              <w:t>214,6</w:t>
            </w:r>
          </w:p>
        </w:tc>
        <w:tc>
          <w:tcPr>
            <w:tcW w:w="399" w:type="pct"/>
            <w:shd w:val="clear" w:color="auto" w:fill="auto"/>
            <w:vAlign w:val="center"/>
          </w:tcPr>
          <w:p w14:paraId="6360E9C3" w14:textId="5221F162" w:rsidR="00A346A6" w:rsidRPr="00A346A6" w:rsidRDefault="00A346A6" w:rsidP="00A346A6">
            <w:pPr>
              <w:jc w:val="center"/>
              <w:rPr>
                <w:sz w:val="20"/>
                <w:szCs w:val="20"/>
              </w:rPr>
            </w:pPr>
            <w:r w:rsidRPr="00A346A6">
              <w:rPr>
                <w:sz w:val="20"/>
                <w:szCs w:val="20"/>
              </w:rPr>
              <w:t>214,6</w:t>
            </w:r>
          </w:p>
        </w:tc>
      </w:tr>
      <w:tr w:rsidR="00A346A6" w:rsidRPr="00A346A6" w14:paraId="5CCF8366" w14:textId="77777777" w:rsidTr="00A346A6">
        <w:trPr>
          <w:cantSplit/>
        </w:trPr>
        <w:tc>
          <w:tcPr>
            <w:tcW w:w="269" w:type="pct"/>
            <w:shd w:val="clear" w:color="auto" w:fill="auto"/>
            <w:vAlign w:val="bottom"/>
          </w:tcPr>
          <w:p w14:paraId="66C5D08A" w14:textId="5C84215D" w:rsidR="00A346A6" w:rsidRPr="00A346A6" w:rsidRDefault="00A346A6" w:rsidP="00A346A6">
            <w:pPr>
              <w:jc w:val="center"/>
              <w:rPr>
                <w:sz w:val="20"/>
                <w:szCs w:val="20"/>
              </w:rPr>
            </w:pPr>
            <w:r w:rsidRPr="00A346A6">
              <w:rPr>
                <w:sz w:val="20"/>
                <w:szCs w:val="20"/>
              </w:rPr>
              <w:t>2.5</w:t>
            </w:r>
          </w:p>
        </w:tc>
        <w:tc>
          <w:tcPr>
            <w:tcW w:w="1070" w:type="pct"/>
            <w:shd w:val="clear" w:color="auto" w:fill="auto"/>
            <w:vAlign w:val="center"/>
          </w:tcPr>
          <w:p w14:paraId="4DDE3CE9" w14:textId="6147DA7C" w:rsidR="00A346A6" w:rsidRPr="00A346A6" w:rsidRDefault="00A346A6" w:rsidP="00A346A6">
            <w:pPr>
              <w:jc w:val="center"/>
              <w:rPr>
                <w:sz w:val="20"/>
                <w:szCs w:val="20"/>
              </w:rPr>
            </w:pPr>
            <w:r w:rsidRPr="00A346A6">
              <w:rPr>
                <w:sz w:val="20"/>
                <w:szCs w:val="20"/>
              </w:rPr>
              <w:t>Собственные и хозяйственные нужды котельной</w:t>
            </w:r>
          </w:p>
        </w:tc>
        <w:tc>
          <w:tcPr>
            <w:tcW w:w="465" w:type="pct"/>
            <w:shd w:val="clear" w:color="auto" w:fill="auto"/>
            <w:vAlign w:val="center"/>
          </w:tcPr>
          <w:p w14:paraId="61D39D5F" w14:textId="33DF6F6A"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0E49207A" w14:textId="1929CEE2" w:rsidR="00A346A6" w:rsidRPr="00A346A6" w:rsidRDefault="00A346A6" w:rsidP="00A346A6">
            <w:pPr>
              <w:jc w:val="center"/>
              <w:rPr>
                <w:sz w:val="20"/>
                <w:szCs w:val="20"/>
              </w:rPr>
            </w:pPr>
            <w:r w:rsidRPr="00A346A6">
              <w:rPr>
                <w:sz w:val="20"/>
                <w:szCs w:val="20"/>
              </w:rPr>
              <w:t>2,2</w:t>
            </w:r>
          </w:p>
        </w:tc>
        <w:tc>
          <w:tcPr>
            <w:tcW w:w="400" w:type="pct"/>
            <w:shd w:val="clear" w:color="auto" w:fill="auto"/>
            <w:vAlign w:val="center"/>
          </w:tcPr>
          <w:p w14:paraId="266FAF6E" w14:textId="73F2774F" w:rsidR="00A346A6" w:rsidRPr="00A346A6" w:rsidRDefault="00A346A6" w:rsidP="00A346A6">
            <w:pPr>
              <w:jc w:val="center"/>
              <w:rPr>
                <w:sz w:val="20"/>
                <w:szCs w:val="20"/>
              </w:rPr>
            </w:pPr>
            <w:r w:rsidRPr="00A346A6">
              <w:rPr>
                <w:sz w:val="20"/>
                <w:szCs w:val="20"/>
              </w:rPr>
              <w:t>2,2</w:t>
            </w:r>
          </w:p>
        </w:tc>
        <w:tc>
          <w:tcPr>
            <w:tcW w:w="400" w:type="pct"/>
            <w:shd w:val="clear" w:color="auto" w:fill="auto"/>
            <w:vAlign w:val="center"/>
          </w:tcPr>
          <w:p w14:paraId="25A9D0E6" w14:textId="37D80F48" w:rsidR="00A346A6" w:rsidRPr="00A346A6" w:rsidRDefault="00A346A6" w:rsidP="00A346A6">
            <w:pPr>
              <w:jc w:val="center"/>
              <w:rPr>
                <w:sz w:val="20"/>
                <w:szCs w:val="20"/>
              </w:rPr>
            </w:pPr>
            <w:r w:rsidRPr="00A346A6">
              <w:rPr>
                <w:sz w:val="20"/>
                <w:szCs w:val="20"/>
              </w:rPr>
              <w:t>2,2</w:t>
            </w:r>
          </w:p>
        </w:tc>
        <w:tc>
          <w:tcPr>
            <w:tcW w:w="399" w:type="pct"/>
            <w:shd w:val="clear" w:color="auto" w:fill="auto"/>
            <w:vAlign w:val="center"/>
          </w:tcPr>
          <w:p w14:paraId="7EBFDB65" w14:textId="76CF011D" w:rsidR="00A346A6" w:rsidRPr="00A346A6" w:rsidRDefault="00A346A6" w:rsidP="00A346A6">
            <w:pPr>
              <w:jc w:val="center"/>
              <w:rPr>
                <w:sz w:val="20"/>
                <w:szCs w:val="20"/>
              </w:rPr>
            </w:pPr>
            <w:r w:rsidRPr="00A346A6">
              <w:rPr>
                <w:sz w:val="20"/>
                <w:szCs w:val="20"/>
              </w:rPr>
              <w:t>2,2</w:t>
            </w:r>
          </w:p>
        </w:tc>
        <w:tc>
          <w:tcPr>
            <w:tcW w:w="399" w:type="pct"/>
            <w:shd w:val="clear" w:color="auto" w:fill="auto"/>
            <w:vAlign w:val="center"/>
          </w:tcPr>
          <w:p w14:paraId="2150BBB6" w14:textId="7E6AAC11" w:rsidR="00A346A6" w:rsidRPr="00A346A6" w:rsidRDefault="00A346A6" w:rsidP="00A346A6">
            <w:pPr>
              <w:jc w:val="center"/>
              <w:rPr>
                <w:sz w:val="20"/>
                <w:szCs w:val="20"/>
              </w:rPr>
            </w:pPr>
            <w:r w:rsidRPr="00A346A6">
              <w:rPr>
                <w:sz w:val="20"/>
                <w:szCs w:val="20"/>
              </w:rPr>
              <w:t>2,2</w:t>
            </w:r>
          </w:p>
        </w:tc>
        <w:tc>
          <w:tcPr>
            <w:tcW w:w="399" w:type="pct"/>
            <w:shd w:val="clear" w:color="auto" w:fill="auto"/>
            <w:vAlign w:val="center"/>
          </w:tcPr>
          <w:p w14:paraId="313DFF13" w14:textId="5D58162A" w:rsidR="00A346A6" w:rsidRPr="00A346A6" w:rsidRDefault="00A346A6" w:rsidP="00A346A6">
            <w:pPr>
              <w:jc w:val="center"/>
              <w:rPr>
                <w:sz w:val="20"/>
                <w:szCs w:val="20"/>
              </w:rPr>
            </w:pPr>
            <w:r w:rsidRPr="00A346A6">
              <w:rPr>
                <w:sz w:val="20"/>
                <w:szCs w:val="20"/>
              </w:rPr>
              <w:t>2,2</w:t>
            </w:r>
          </w:p>
        </w:tc>
        <w:tc>
          <w:tcPr>
            <w:tcW w:w="399" w:type="pct"/>
            <w:shd w:val="clear" w:color="auto" w:fill="auto"/>
            <w:vAlign w:val="center"/>
          </w:tcPr>
          <w:p w14:paraId="326F3A18" w14:textId="17572B31" w:rsidR="00A346A6" w:rsidRPr="00A346A6" w:rsidRDefault="00A346A6" w:rsidP="00A346A6">
            <w:pPr>
              <w:jc w:val="center"/>
              <w:rPr>
                <w:sz w:val="20"/>
                <w:szCs w:val="20"/>
              </w:rPr>
            </w:pPr>
            <w:r w:rsidRPr="00A346A6">
              <w:rPr>
                <w:sz w:val="20"/>
                <w:szCs w:val="20"/>
              </w:rPr>
              <w:t>2,2</w:t>
            </w:r>
          </w:p>
        </w:tc>
        <w:tc>
          <w:tcPr>
            <w:tcW w:w="399" w:type="pct"/>
            <w:shd w:val="clear" w:color="auto" w:fill="auto"/>
            <w:vAlign w:val="center"/>
          </w:tcPr>
          <w:p w14:paraId="70147B6A" w14:textId="0620B9CA" w:rsidR="00A346A6" w:rsidRPr="00A346A6" w:rsidRDefault="00A346A6" w:rsidP="00A346A6">
            <w:pPr>
              <w:jc w:val="center"/>
              <w:rPr>
                <w:sz w:val="20"/>
                <w:szCs w:val="20"/>
              </w:rPr>
            </w:pPr>
            <w:r w:rsidRPr="00A346A6">
              <w:rPr>
                <w:sz w:val="20"/>
                <w:szCs w:val="20"/>
              </w:rPr>
              <w:t>2,2</w:t>
            </w:r>
          </w:p>
        </w:tc>
      </w:tr>
      <w:tr w:rsidR="00A346A6" w:rsidRPr="00A346A6" w14:paraId="01E5A7E9" w14:textId="77777777" w:rsidTr="00A346A6">
        <w:trPr>
          <w:cantSplit/>
        </w:trPr>
        <w:tc>
          <w:tcPr>
            <w:tcW w:w="269" w:type="pct"/>
            <w:shd w:val="clear" w:color="auto" w:fill="auto"/>
            <w:vAlign w:val="bottom"/>
          </w:tcPr>
          <w:p w14:paraId="6D756D0A" w14:textId="3D40D4C1" w:rsidR="00A346A6" w:rsidRPr="00A346A6" w:rsidRDefault="00A346A6" w:rsidP="00A346A6">
            <w:pPr>
              <w:jc w:val="center"/>
              <w:rPr>
                <w:sz w:val="20"/>
                <w:szCs w:val="20"/>
              </w:rPr>
            </w:pPr>
            <w:r w:rsidRPr="00A346A6">
              <w:rPr>
                <w:sz w:val="20"/>
                <w:szCs w:val="20"/>
              </w:rPr>
              <w:t>2.6</w:t>
            </w:r>
          </w:p>
        </w:tc>
        <w:tc>
          <w:tcPr>
            <w:tcW w:w="1070" w:type="pct"/>
            <w:shd w:val="clear" w:color="auto" w:fill="auto"/>
            <w:vAlign w:val="center"/>
          </w:tcPr>
          <w:p w14:paraId="4CE50B93" w14:textId="35640294" w:rsidR="00A346A6" w:rsidRPr="00A346A6" w:rsidRDefault="00A346A6" w:rsidP="00A346A6">
            <w:pPr>
              <w:jc w:val="center"/>
              <w:rPr>
                <w:sz w:val="20"/>
                <w:szCs w:val="20"/>
              </w:rPr>
            </w:pPr>
            <w:r w:rsidRPr="00A346A6">
              <w:rPr>
                <w:sz w:val="20"/>
                <w:szCs w:val="20"/>
              </w:rPr>
              <w:t xml:space="preserve"> Тепловая энергия, отпущенная в сети</w:t>
            </w:r>
          </w:p>
        </w:tc>
        <w:tc>
          <w:tcPr>
            <w:tcW w:w="465" w:type="pct"/>
            <w:shd w:val="clear" w:color="auto" w:fill="auto"/>
            <w:vAlign w:val="center"/>
          </w:tcPr>
          <w:p w14:paraId="09F9D275" w14:textId="6818324A"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500B93FE" w14:textId="0B7D42D8" w:rsidR="00A346A6" w:rsidRPr="00A346A6" w:rsidRDefault="00A346A6" w:rsidP="00A346A6">
            <w:pPr>
              <w:jc w:val="center"/>
              <w:rPr>
                <w:sz w:val="20"/>
                <w:szCs w:val="20"/>
              </w:rPr>
            </w:pPr>
            <w:r w:rsidRPr="00A346A6">
              <w:rPr>
                <w:sz w:val="20"/>
                <w:szCs w:val="20"/>
              </w:rPr>
              <w:t>212,5</w:t>
            </w:r>
          </w:p>
        </w:tc>
        <w:tc>
          <w:tcPr>
            <w:tcW w:w="400" w:type="pct"/>
            <w:shd w:val="clear" w:color="auto" w:fill="auto"/>
            <w:vAlign w:val="center"/>
          </w:tcPr>
          <w:p w14:paraId="673947AB" w14:textId="5F7A0B32" w:rsidR="00A346A6" w:rsidRPr="00A346A6" w:rsidRDefault="00A346A6" w:rsidP="00A346A6">
            <w:pPr>
              <w:jc w:val="center"/>
              <w:rPr>
                <w:sz w:val="20"/>
                <w:szCs w:val="20"/>
              </w:rPr>
            </w:pPr>
            <w:r w:rsidRPr="00A346A6">
              <w:rPr>
                <w:sz w:val="20"/>
                <w:szCs w:val="20"/>
              </w:rPr>
              <w:t>212,5</w:t>
            </w:r>
          </w:p>
        </w:tc>
        <w:tc>
          <w:tcPr>
            <w:tcW w:w="400" w:type="pct"/>
            <w:shd w:val="clear" w:color="auto" w:fill="auto"/>
            <w:vAlign w:val="center"/>
          </w:tcPr>
          <w:p w14:paraId="1B7F6781" w14:textId="680C55E1" w:rsidR="00A346A6" w:rsidRPr="00A346A6" w:rsidRDefault="00A346A6" w:rsidP="00A346A6">
            <w:pPr>
              <w:jc w:val="center"/>
              <w:rPr>
                <w:sz w:val="20"/>
                <w:szCs w:val="20"/>
              </w:rPr>
            </w:pPr>
            <w:r w:rsidRPr="00A346A6">
              <w:rPr>
                <w:sz w:val="20"/>
                <w:szCs w:val="20"/>
              </w:rPr>
              <w:t>212,5</w:t>
            </w:r>
          </w:p>
        </w:tc>
        <w:tc>
          <w:tcPr>
            <w:tcW w:w="399" w:type="pct"/>
            <w:shd w:val="clear" w:color="auto" w:fill="auto"/>
            <w:vAlign w:val="center"/>
          </w:tcPr>
          <w:p w14:paraId="01B2876D" w14:textId="3C4774FA" w:rsidR="00A346A6" w:rsidRPr="00A346A6" w:rsidRDefault="00A346A6" w:rsidP="00A346A6">
            <w:pPr>
              <w:jc w:val="center"/>
              <w:rPr>
                <w:sz w:val="20"/>
                <w:szCs w:val="20"/>
              </w:rPr>
            </w:pPr>
            <w:r w:rsidRPr="00A346A6">
              <w:rPr>
                <w:sz w:val="20"/>
                <w:szCs w:val="20"/>
              </w:rPr>
              <w:t>212,5</w:t>
            </w:r>
          </w:p>
        </w:tc>
        <w:tc>
          <w:tcPr>
            <w:tcW w:w="399" w:type="pct"/>
            <w:shd w:val="clear" w:color="auto" w:fill="auto"/>
            <w:vAlign w:val="center"/>
          </w:tcPr>
          <w:p w14:paraId="3901FF9E" w14:textId="1C5F654D" w:rsidR="00A346A6" w:rsidRPr="00A346A6" w:rsidRDefault="00A346A6" w:rsidP="00A346A6">
            <w:pPr>
              <w:jc w:val="center"/>
              <w:rPr>
                <w:sz w:val="20"/>
                <w:szCs w:val="20"/>
              </w:rPr>
            </w:pPr>
            <w:r w:rsidRPr="00A346A6">
              <w:rPr>
                <w:sz w:val="20"/>
                <w:szCs w:val="20"/>
              </w:rPr>
              <w:t>212,5</w:t>
            </w:r>
          </w:p>
        </w:tc>
        <w:tc>
          <w:tcPr>
            <w:tcW w:w="399" w:type="pct"/>
            <w:shd w:val="clear" w:color="auto" w:fill="auto"/>
            <w:vAlign w:val="center"/>
          </w:tcPr>
          <w:p w14:paraId="1CB831E3" w14:textId="12BE0395" w:rsidR="00A346A6" w:rsidRPr="00A346A6" w:rsidRDefault="00A346A6" w:rsidP="00A346A6">
            <w:pPr>
              <w:jc w:val="center"/>
              <w:rPr>
                <w:sz w:val="20"/>
                <w:szCs w:val="20"/>
              </w:rPr>
            </w:pPr>
            <w:r w:rsidRPr="00A346A6">
              <w:rPr>
                <w:sz w:val="20"/>
                <w:szCs w:val="20"/>
              </w:rPr>
              <w:t>212,5</w:t>
            </w:r>
          </w:p>
        </w:tc>
        <w:tc>
          <w:tcPr>
            <w:tcW w:w="399" w:type="pct"/>
            <w:shd w:val="clear" w:color="auto" w:fill="auto"/>
            <w:vAlign w:val="center"/>
          </w:tcPr>
          <w:p w14:paraId="615E81A4" w14:textId="1E9C1EFB" w:rsidR="00A346A6" w:rsidRPr="00A346A6" w:rsidRDefault="00A346A6" w:rsidP="00A346A6">
            <w:pPr>
              <w:jc w:val="center"/>
              <w:rPr>
                <w:sz w:val="20"/>
                <w:szCs w:val="20"/>
              </w:rPr>
            </w:pPr>
            <w:r w:rsidRPr="00A346A6">
              <w:rPr>
                <w:sz w:val="20"/>
                <w:szCs w:val="20"/>
              </w:rPr>
              <w:t>212,5</w:t>
            </w:r>
          </w:p>
        </w:tc>
        <w:tc>
          <w:tcPr>
            <w:tcW w:w="399" w:type="pct"/>
            <w:shd w:val="clear" w:color="auto" w:fill="auto"/>
            <w:vAlign w:val="center"/>
          </w:tcPr>
          <w:p w14:paraId="01A068EB" w14:textId="665D5155" w:rsidR="00A346A6" w:rsidRPr="00A346A6" w:rsidRDefault="00A346A6" w:rsidP="00A346A6">
            <w:pPr>
              <w:jc w:val="center"/>
              <w:rPr>
                <w:sz w:val="20"/>
                <w:szCs w:val="20"/>
              </w:rPr>
            </w:pPr>
            <w:r w:rsidRPr="00A346A6">
              <w:rPr>
                <w:sz w:val="20"/>
                <w:szCs w:val="20"/>
              </w:rPr>
              <w:t>212,5</w:t>
            </w:r>
          </w:p>
        </w:tc>
      </w:tr>
      <w:tr w:rsidR="00A346A6" w:rsidRPr="00A346A6" w14:paraId="319D449C" w14:textId="77777777" w:rsidTr="00A346A6">
        <w:trPr>
          <w:cantSplit/>
        </w:trPr>
        <w:tc>
          <w:tcPr>
            <w:tcW w:w="269" w:type="pct"/>
            <w:vMerge w:val="restart"/>
            <w:shd w:val="clear" w:color="auto" w:fill="auto"/>
            <w:vAlign w:val="bottom"/>
          </w:tcPr>
          <w:p w14:paraId="136C258C" w14:textId="4BDE54A2" w:rsidR="00A346A6" w:rsidRPr="00A346A6" w:rsidRDefault="00A346A6" w:rsidP="00A346A6">
            <w:pPr>
              <w:jc w:val="center"/>
              <w:rPr>
                <w:sz w:val="20"/>
                <w:szCs w:val="20"/>
              </w:rPr>
            </w:pPr>
            <w:r w:rsidRPr="00A346A6">
              <w:rPr>
                <w:sz w:val="20"/>
                <w:szCs w:val="20"/>
              </w:rPr>
              <w:lastRenderedPageBreak/>
              <w:t>2.7</w:t>
            </w:r>
          </w:p>
        </w:tc>
        <w:tc>
          <w:tcPr>
            <w:tcW w:w="1070" w:type="pct"/>
            <w:vMerge w:val="restart"/>
            <w:shd w:val="clear" w:color="auto" w:fill="auto"/>
            <w:vAlign w:val="center"/>
          </w:tcPr>
          <w:p w14:paraId="36E91931" w14:textId="6A8B8D07" w:rsidR="00A346A6" w:rsidRPr="00A346A6" w:rsidRDefault="00A346A6" w:rsidP="00A346A6">
            <w:pPr>
              <w:jc w:val="center"/>
              <w:rPr>
                <w:sz w:val="20"/>
                <w:szCs w:val="20"/>
              </w:rPr>
            </w:pPr>
            <w:r w:rsidRPr="00A346A6">
              <w:rPr>
                <w:sz w:val="20"/>
                <w:szCs w:val="20"/>
              </w:rPr>
              <w:t>Потери тепловой сети</w:t>
            </w:r>
          </w:p>
        </w:tc>
        <w:tc>
          <w:tcPr>
            <w:tcW w:w="465" w:type="pct"/>
            <w:shd w:val="clear" w:color="auto" w:fill="auto"/>
            <w:vAlign w:val="center"/>
          </w:tcPr>
          <w:p w14:paraId="27784285" w14:textId="625B4B3D"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4B9CBA5D" w14:textId="374BEB9B" w:rsidR="00A346A6" w:rsidRPr="00A346A6" w:rsidRDefault="00A346A6" w:rsidP="00A346A6">
            <w:pPr>
              <w:jc w:val="center"/>
              <w:rPr>
                <w:sz w:val="20"/>
                <w:szCs w:val="20"/>
              </w:rPr>
            </w:pPr>
            <w:r w:rsidRPr="00A346A6">
              <w:rPr>
                <w:sz w:val="20"/>
                <w:szCs w:val="20"/>
              </w:rPr>
              <w:t>0,8</w:t>
            </w:r>
          </w:p>
        </w:tc>
        <w:tc>
          <w:tcPr>
            <w:tcW w:w="400" w:type="pct"/>
            <w:shd w:val="clear" w:color="auto" w:fill="auto"/>
            <w:vAlign w:val="center"/>
          </w:tcPr>
          <w:p w14:paraId="56A657A7" w14:textId="769A6A4E" w:rsidR="00A346A6" w:rsidRPr="00A346A6" w:rsidRDefault="00A346A6" w:rsidP="00A346A6">
            <w:pPr>
              <w:jc w:val="center"/>
              <w:rPr>
                <w:sz w:val="20"/>
                <w:szCs w:val="20"/>
              </w:rPr>
            </w:pPr>
            <w:r w:rsidRPr="00A346A6">
              <w:rPr>
                <w:sz w:val="20"/>
                <w:szCs w:val="20"/>
              </w:rPr>
              <w:t>0,8</w:t>
            </w:r>
          </w:p>
        </w:tc>
        <w:tc>
          <w:tcPr>
            <w:tcW w:w="400" w:type="pct"/>
            <w:shd w:val="clear" w:color="auto" w:fill="auto"/>
            <w:vAlign w:val="center"/>
          </w:tcPr>
          <w:p w14:paraId="467D81A7" w14:textId="1CED19BD" w:rsidR="00A346A6" w:rsidRPr="00A346A6" w:rsidRDefault="00A346A6" w:rsidP="00A346A6">
            <w:pPr>
              <w:jc w:val="center"/>
              <w:rPr>
                <w:sz w:val="20"/>
                <w:szCs w:val="20"/>
              </w:rPr>
            </w:pPr>
            <w:r w:rsidRPr="00A346A6">
              <w:rPr>
                <w:sz w:val="20"/>
                <w:szCs w:val="20"/>
              </w:rPr>
              <w:t>0,8</w:t>
            </w:r>
          </w:p>
        </w:tc>
        <w:tc>
          <w:tcPr>
            <w:tcW w:w="399" w:type="pct"/>
            <w:shd w:val="clear" w:color="auto" w:fill="auto"/>
            <w:vAlign w:val="center"/>
          </w:tcPr>
          <w:p w14:paraId="57E3B14B" w14:textId="4F01349C" w:rsidR="00A346A6" w:rsidRPr="00A346A6" w:rsidRDefault="00A346A6" w:rsidP="00A346A6">
            <w:pPr>
              <w:jc w:val="center"/>
              <w:rPr>
                <w:sz w:val="20"/>
                <w:szCs w:val="20"/>
              </w:rPr>
            </w:pPr>
            <w:r w:rsidRPr="00A346A6">
              <w:rPr>
                <w:sz w:val="20"/>
                <w:szCs w:val="20"/>
              </w:rPr>
              <w:t>0,8</w:t>
            </w:r>
          </w:p>
        </w:tc>
        <w:tc>
          <w:tcPr>
            <w:tcW w:w="399" w:type="pct"/>
            <w:shd w:val="clear" w:color="auto" w:fill="auto"/>
            <w:vAlign w:val="center"/>
          </w:tcPr>
          <w:p w14:paraId="55156AFA" w14:textId="7C4C336A" w:rsidR="00A346A6" w:rsidRPr="00A346A6" w:rsidRDefault="00A346A6" w:rsidP="00A346A6">
            <w:pPr>
              <w:jc w:val="center"/>
              <w:rPr>
                <w:sz w:val="20"/>
                <w:szCs w:val="20"/>
              </w:rPr>
            </w:pPr>
            <w:r w:rsidRPr="00A346A6">
              <w:rPr>
                <w:sz w:val="20"/>
                <w:szCs w:val="20"/>
              </w:rPr>
              <w:t>0,8</w:t>
            </w:r>
          </w:p>
        </w:tc>
        <w:tc>
          <w:tcPr>
            <w:tcW w:w="399" w:type="pct"/>
            <w:shd w:val="clear" w:color="auto" w:fill="auto"/>
            <w:vAlign w:val="center"/>
          </w:tcPr>
          <w:p w14:paraId="31B5E5C4" w14:textId="125D552F" w:rsidR="00A346A6" w:rsidRPr="00A346A6" w:rsidRDefault="00A346A6" w:rsidP="00A346A6">
            <w:pPr>
              <w:jc w:val="center"/>
              <w:rPr>
                <w:sz w:val="20"/>
                <w:szCs w:val="20"/>
              </w:rPr>
            </w:pPr>
            <w:r w:rsidRPr="00A346A6">
              <w:rPr>
                <w:sz w:val="20"/>
                <w:szCs w:val="20"/>
              </w:rPr>
              <w:t>0,8</w:t>
            </w:r>
          </w:p>
        </w:tc>
        <w:tc>
          <w:tcPr>
            <w:tcW w:w="399" w:type="pct"/>
            <w:shd w:val="clear" w:color="auto" w:fill="auto"/>
            <w:vAlign w:val="center"/>
          </w:tcPr>
          <w:p w14:paraId="2A3C6E17" w14:textId="2199A04D" w:rsidR="00A346A6" w:rsidRPr="00A346A6" w:rsidRDefault="00A346A6" w:rsidP="00A346A6">
            <w:pPr>
              <w:jc w:val="center"/>
              <w:rPr>
                <w:sz w:val="20"/>
                <w:szCs w:val="20"/>
              </w:rPr>
            </w:pPr>
            <w:r w:rsidRPr="00A346A6">
              <w:rPr>
                <w:sz w:val="20"/>
                <w:szCs w:val="20"/>
              </w:rPr>
              <w:t>0,8</w:t>
            </w:r>
          </w:p>
        </w:tc>
        <w:tc>
          <w:tcPr>
            <w:tcW w:w="399" w:type="pct"/>
            <w:shd w:val="clear" w:color="auto" w:fill="auto"/>
            <w:vAlign w:val="center"/>
          </w:tcPr>
          <w:p w14:paraId="6B5832AF" w14:textId="1DA7749B" w:rsidR="00A346A6" w:rsidRPr="00A346A6" w:rsidRDefault="00A346A6" w:rsidP="00A346A6">
            <w:pPr>
              <w:jc w:val="center"/>
              <w:rPr>
                <w:sz w:val="20"/>
                <w:szCs w:val="20"/>
              </w:rPr>
            </w:pPr>
            <w:r w:rsidRPr="00A346A6">
              <w:rPr>
                <w:sz w:val="20"/>
                <w:szCs w:val="20"/>
              </w:rPr>
              <w:t>0,8</w:t>
            </w:r>
          </w:p>
        </w:tc>
      </w:tr>
      <w:tr w:rsidR="00A346A6" w:rsidRPr="00A346A6" w14:paraId="5C6F0653" w14:textId="77777777" w:rsidTr="00A346A6">
        <w:trPr>
          <w:cantSplit/>
        </w:trPr>
        <w:tc>
          <w:tcPr>
            <w:tcW w:w="269" w:type="pct"/>
            <w:vMerge/>
            <w:shd w:val="clear" w:color="auto" w:fill="auto"/>
            <w:vAlign w:val="bottom"/>
          </w:tcPr>
          <w:p w14:paraId="4374C671" w14:textId="0C5CC866" w:rsidR="00A346A6" w:rsidRPr="00A346A6" w:rsidRDefault="00A346A6" w:rsidP="00A346A6">
            <w:pPr>
              <w:jc w:val="center"/>
              <w:rPr>
                <w:sz w:val="20"/>
                <w:szCs w:val="20"/>
              </w:rPr>
            </w:pPr>
          </w:p>
        </w:tc>
        <w:tc>
          <w:tcPr>
            <w:tcW w:w="1070" w:type="pct"/>
            <w:vMerge/>
            <w:shd w:val="clear" w:color="auto" w:fill="auto"/>
            <w:vAlign w:val="center"/>
          </w:tcPr>
          <w:p w14:paraId="71EDB949" w14:textId="09513B4E" w:rsidR="00A346A6" w:rsidRPr="00A346A6" w:rsidRDefault="00A346A6" w:rsidP="00A346A6">
            <w:pPr>
              <w:jc w:val="center"/>
              <w:rPr>
                <w:sz w:val="20"/>
                <w:szCs w:val="20"/>
              </w:rPr>
            </w:pPr>
          </w:p>
        </w:tc>
        <w:tc>
          <w:tcPr>
            <w:tcW w:w="465" w:type="pct"/>
            <w:shd w:val="clear" w:color="auto" w:fill="auto"/>
            <w:vAlign w:val="center"/>
          </w:tcPr>
          <w:p w14:paraId="47EA165D" w14:textId="4D463E17"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7A68B68A" w14:textId="688E1BDB" w:rsidR="00A346A6" w:rsidRPr="00A346A6" w:rsidRDefault="00A346A6" w:rsidP="00A346A6">
            <w:pPr>
              <w:jc w:val="center"/>
              <w:rPr>
                <w:sz w:val="20"/>
                <w:szCs w:val="20"/>
              </w:rPr>
            </w:pPr>
            <w:r w:rsidRPr="00A346A6">
              <w:rPr>
                <w:sz w:val="20"/>
                <w:szCs w:val="20"/>
              </w:rPr>
              <w:t>0,4</w:t>
            </w:r>
          </w:p>
        </w:tc>
        <w:tc>
          <w:tcPr>
            <w:tcW w:w="400" w:type="pct"/>
            <w:shd w:val="clear" w:color="auto" w:fill="auto"/>
            <w:vAlign w:val="center"/>
          </w:tcPr>
          <w:p w14:paraId="1E2FB449" w14:textId="2ECF7F0B" w:rsidR="00A346A6" w:rsidRPr="00A346A6" w:rsidRDefault="00A346A6" w:rsidP="00A346A6">
            <w:pPr>
              <w:jc w:val="center"/>
              <w:rPr>
                <w:sz w:val="20"/>
                <w:szCs w:val="20"/>
              </w:rPr>
            </w:pPr>
            <w:r w:rsidRPr="00A346A6">
              <w:rPr>
                <w:sz w:val="20"/>
                <w:szCs w:val="20"/>
              </w:rPr>
              <w:t>0,4</w:t>
            </w:r>
          </w:p>
        </w:tc>
        <w:tc>
          <w:tcPr>
            <w:tcW w:w="400" w:type="pct"/>
            <w:shd w:val="clear" w:color="auto" w:fill="auto"/>
            <w:vAlign w:val="center"/>
          </w:tcPr>
          <w:p w14:paraId="27241A94" w14:textId="6949A4B5" w:rsidR="00A346A6" w:rsidRPr="00A346A6" w:rsidRDefault="00A346A6" w:rsidP="00A346A6">
            <w:pPr>
              <w:jc w:val="center"/>
              <w:rPr>
                <w:sz w:val="20"/>
                <w:szCs w:val="20"/>
              </w:rPr>
            </w:pPr>
            <w:r w:rsidRPr="00A346A6">
              <w:rPr>
                <w:sz w:val="20"/>
                <w:szCs w:val="20"/>
              </w:rPr>
              <w:t>0,4</w:t>
            </w:r>
          </w:p>
        </w:tc>
        <w:tc>
          <w:tcPr>
            <w:tcW w:w="399" w:type="pct"/>
            <w:shd w:val="clear" w:color="auto" w:fill="auto"/>
            <w:vAlign w:val="center"/>
          </w:tcPr>
          <w:p w14:paraId="2F1C733D" w14:textId="49409A2E" w:rsidR="00A346A6" w:rsidRPr="00A346A6" w:rsidRDefault="00A346A6" w:rsidP="00A346A6">
            <w:pPr>
              <w:jc w:val="center"/>
              <w:rPr>
                <w:sz w:val="20"/>
                <w:szCs w:val="20"/>
              </w:rPr>
            </w:pPr>
            <w:r w:rsidRPr="00A346A6">
              <w:rPr>
                <w:sz w:val="20"/>
                <w:szCs w:val="20"/>
              </w:rPr>
              <w:t>0,4</w:t>
            </w:r>
          </w:p>
        </w:tc>
        <w:tc>
          <w:tcPr>
            <w:tcW w:w="399" w:type="pct"/>
            <w:shd w:val="clear" w:color="auto" w:fill="auto"/>
            <w:vAlign w:val="center"/>
          </w:tcPr>
          <w:p w14:paraId="717DABF8" w14:textId="4E67BC2A" w:rsidR="00A346A6" w:rsidRPr="00A346A6" w:rsidRDefault="00A346A6" w:rsidP="00A346A6">
            <w:pPr>
              <w:jc w:val="center"/>
              <w:rPr>
                <w:sz w:val="20"/>
                <w:szCs w:val="20"/>
              </w:rPr>
            </w:pPr>
            <w:r w:rsidRPr="00A346A6">
              <w:rPr>
                <w:sz w:val="20"/>
                <w:szCs w:val="20"/>
              </w:rPr>
              <w:t>0,4</w:t>
            </w:r>
          </w:p>
        </w:tc>
        <w:tc>
          <w:tcPr>
            <w:tcW w:w="399" w:type="pct"/>
            <w:shd w:val="clear" w:color="auto" w:fill="auto"/>
            <w:vAlign w:val="center"/>
          </w:tcPr>
          <w:p w14:paraId="7D3B4DDD" w14:textId="7CAA6ED8" w:rsidR="00A346A6" w:rsidRPr="00A346A6" w:rsidRDefault="00A346A6" w:rsidP="00A346A6">
            <w:pPr>
              <w:jc w:val="center"/>
              <w:rPr>
                <w:sz w:val="20"/>
                <w:szCs w:val="20"/>
              </w:rPr>
            </w:pPr>
            <w:r w:rsidRPr="00A346A6">
              <w:rPr>
                <w:sz w:val="20"/>
                <w:szCs w:val="20"/>
              </w:rPr>
              <w:t>0,4</w:t>
            </w:r>
          </w:p>
        </w:tc>
        <w:tc>
          <w:tcPr>
            <w:tcW w:w="399" w:type="pct"/>
            <w:shd w:val="clear" w:color="auto" w:fill="auto"/>
            <w:vAlign w:val="center"/>
          </w:tcPr>
          <w:p w14:paraId="67271264" w14:textId="316B61A3" w:rsidR="00A346A6" w:rsidRPr="00A346A6" w:rsidRDefault="00A346A6" w:rsidP="00A346A6">
            <w:pPr>
              <w:jc w:val="center"/>
              <w:rPr>
                <w:sz w:val="20"/>
                <w:szCs w:val="20"/>
              </w:rPr>
            </w:pPr>
            <w:r w:rsidRPr="00A346A6">
              <w:rPr>
                <w:sz w:val="20"/>
                <w:szCs w:val="20"/>
              </w:rPr>
              <w:t>0,4</w:t>
            </w:r>
          </w:p>
        </w:tc>
        <w:tc>
          <w:tcPr>
            <w:tcW w:w="399" w:type="pct"/>
            <w:shd w:val="clear" w:color="auto" w:fill="auto"/>
            <w:vAlign w:val="center"/>
          </w:tcPr>
          <w:p w14:paraId="60F970F3" w14:textId="7F8D65C7" w:rsidR="00A346A6" w:rsidRPr="00A346A6" w:rsidRDefault="00A346A6" w:rsidP="00A346A6">
            <w:pPr>
              <w:jc w:val="center"/>
              <w:rPr>
                <w:sz w:val="20"/>
                <w:szCs w:val="20"/>
              </w:rPr>
            </w:pPr>
            <w:r w:rsidRPr="00A346A6">
              <w:rPr>
                <w:sz w:val="20"/>
                <w:szCs w:val="20"/>
              </w:rPr>
              <w:t>0,4</w:t>
            </w:r>
          </w:p>
        </w:tc>
      </w:tr>
      <w:tr w:rsidR="00A346A6" w:rsidRPr="00A346A6" w14:paraId="131B7B6B" w14:textId="77777777" w:rsidTr="00A346A6">
        <w:trPr>
          <w:cantSplit/>
        </w:trPr>
        <w:tc>
          <w:tcPr>
            <w:tcW w:w="269" w:type="pct"/>
            <w:shd w:val="clear" w:color="auto" w:fill="auto"/>
            <w:vAlign w:val="bottom"/>
          </w:tcPr>
          <w:p w14:paraId="19441107" w14:textId="5DFB80BC" w:rsidR="00A346A6" w:rsidRPr="00A346A6" w:rsidRDefault="00A346A6" w:rsidP="00A346A6">
            <w:pPr>
              <w:jc w:val="center"/>
              <w:rPr>
                <w:sz w:val="20"/>
                <w:szCs w:val="20"/>
              </w:rPr>
            </w:pPr>
            <w:r w:rsidRPr="00A346A6">
              <w:rPr>
                <w:sz w:val="20"/>
                <w:szCs w:val="20"/>
              </w:rPr>
              <w:t>2.8</w:t>
            </w:r>
          </w:p>
        </w:tc>
        <w:tc>
          <w:tcPr>
            <w:tcW w:w="1070" w:type="pct"/>
            <w:shd w:val="clear" w:color="auto" w:fill="auto"/>
            <w:vAlign w:val="center"/>
          </w:tcPr>
          <w:p w14:paraId="634DE73F" w14:textId="26A1A96A" w:rsidR="00A346A6" w:rsidRPr="00A346A6" w:rsidRDefault="00A346A6" w:rsidP="00A346A6">
            <w:pPr>
              <w:jc w:val="center"/>
              <w:rPr>
                <w:sz w:val="20"/>
                <w:szCs w:val="20"/>
              </w:rPr>
            </w:pPr>
            <w:r w:rsidRPr="00A346A6">
              <w:rPr>
                <w:sz w:val="20"/>
                <w:szCs w:val="20"/>
              </w:rPr>
              <w:t xml:space="preserve"> Тепловая энергия, отпущенная потребителям</w:t>
            </w:r>
          </w:p>
        </w:tc>
        <w:tc>
          <w:tcPr>
            <w:tcW w:w="465" w:type="pct"/>
            <w:shd w:val="clear" w:color="auto" w:fill="auto"/>
            <w:vAlign w:val="center"/>
          </w:tcPr>
          <w:p w14:paraId="3EAD5472" w14:textId="7A623053"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1A8D7D39" w14:textId="5347A542" w:rsidR="00A346A6" w:rsidRPr="00A346A6" w:rsidRDefault="00A346A6" w:rsidP="00A346A6">
            <w:pPr>
              <w:jc w:val="center"/>
              <w:rPr>
                <w:sz w:val="20"/>
                <w:szCs w:val="20"/>
              </w:rPr>
            </w:pPr>
            <w:r w:rsidRPr="00A346A6">
              <w:rPr>
                <w:sz w:val="20"/>
                <w:szCs w:val="20"/>
              </w:rPr>
              <w:t>211,7</w:t>
            </w:r>
          </w:p>
        </w:tc>
        <w:tc>
          <w:tcPr>
            <w:tcW w:w="400" w:type="pct"/>
            <w:shd w:val="clear" w:color="auto" w:fill="auto"/>
            <w:vAlign w:val="center"/>
          </w:tcPr>
          <w:p w14:paraId="4109A516" w14:textId="7E9BC597" w:rsidR="00A346A6" w:rsidRPr="00A346A6" w:rsidRDefault="00A346A6" w:rsidP="00A346A6">
            <w:pPr>
              <w:jc w:val="center"/>
              <w:rPr>
                <w:sz w:val="20"/>
                <w:szCs w:val="20"/>
              </w:rPr>
            </w:pPr>
            <w:r w:rsidRPr="00A346A6">
              <w:rPr>
                <w:sz w:val="20"/>
                <w:szCs w:val="20"/>
              </w:rPr>
              <w:t>211,7</w:t>
            </w:r>
          </w:p>
        </w:tc>
        <w:tc>
          <w:tcPr>
            <w:tcW w:w="400" w:type="pct"/>
            <w:shd w:val="clear" w:color="auto" w:fill="auto"/>
            <w:vAlign w:val="center"/>
          </w:tcPr>
          <w:p w14:paraId="2A0F0B5E" w14:textId="38F83249" w:rsidR="00A346A6" w:rsidRPr="00A346A6" w:rsidRDefault="00A346A6" w:rsidP="00A346A6">
            <w:pPr>
              <w:jc w:val="center"/>
              <w:rPr>
                <w:sz w:val="20"/>
                <w:szCs w:val="20"/>
              </w:rPr>
            </w:pPr>
            <w:r w:rsidRPr="00A346A6">
              <w:rPr>
                <w:sz w:val="20"/>
                <w:szCs w:val="20"/>
              </w:rPr>
              <w:t>211,7</w:t>
            </w:r>
          </w:p>
        </w:tc>
        <w:tc>
          <w:tcPr>
            <w:tcW w:w="399" w:type="pct"/>
            <w:shd w:val="clear" w:color="auto" w:fill="auto"/>
            <w:vAlign w:val="center"/>
          </w:tcPr>
          <w:p w14:paraId="1E33EED7" w14:textId="24ADDAE3" w:rsidR="00A346A6" w:rsidRPr="00A346A6" w:rsidRDefault="00A346A6" w:rsidP="00A346A6">
            <w:pPr>
              <w:jc w:val="center"/>
              <w:rPr>
                <w:sz w:val="20"/>
                <w:szCs w:val="20"/>
              </w:rPr>
            </w:pPr>
            <w:r w:rsidRPr="00A346A6">
              <w:rPr>
                <w:sz w:val="20"/>
                <w:szCs w:val="20"/>
              </w:rPr>
              <w:t>211,7</w:t>
            </w:r>
          </w:p>
        </w:tc>
        <w:tc>
          <w:tcPr>
            <w:tcW w:w="399" w:type="pct"/>
            <w:shd w:val="clear" w:color="auto" w:fill="auto"/>
            <w:vAlign w:val="center"/>
          </w:tcPr>
          <w:p w14:paraId="495E71D7" w14:textId="3CB2EB11" w:rsidR="00A346A6" w:rsidRPr="00A346A6" w:rsidRDefault="00A346A6" w:rsidP="00A346A6">
            <w:pPr>
              <w:jc w:val="center"/>
              <w:rPr>
                <w:sz w:val="20"/>
                <w:szCs w:val="20"/>
              </w:rPr>
            </w:pPr>
            <w:r w:rsidRPr="00A346A6">
              <w:rPr>
                <w:sz w:val="20"/>
                <w:szCs w:val="20"/>
              </w:rPr>
              <w:t>211,7</w:t>
            </w:r>
          </w:p>
        </w:tc>
        <w:tc>
          <w:tcPr>
            <w:tcW w:w="399" w:type="pct"/>
            <w:shd w:val="clear" w:color="auto" w:fill="auto"/>
            <w:vAlign w:val="center"/>
          </w:tcPr>
          <w:p w14:paraId="474226BD" w14:textId="36F0B249" w:rsidR="00A346A6" w:rsidRPr="00A346A6" w:rsidRDefault="00A346A6" w:rsidP="00A346A6">
            <w:pPr>
              <w:jc w:val="center"/>
              <w:rPr>
                <w:sz w:val="20"/>
                <w:szCs w:val="20"/>
              </w:rPr>
            </w:pPr>
            <w:r w:rsidRPr="00A346A6">
              <w:rPr>
                <w:sz w:val="20"/>
                <w:szCs w:val="20"/>
              </w:rPr>
              <w:t>211,7</w:t>
            </w:r>
          </w:p>
        </w:tc>
        <w:tc>
          <w:tcPr>
            <w:tcW w:w="399" w:type="pct"/>
            <w:shd w:val="clear" w:color="auto" w:fill="auto"/>
            <w:vAlign w:val="center"/>
          </w:tcPr>
          <w:p w14:paraId="4FD4EE23" w14:textId="4AF45C75" w:rsidR="00A346A6" w:rsidRPr="00A346A6" w:rsidRDefault="00A346A6" w:rsidP="00A346A6">
            <w:pPr>
              <w:jc w:val="center"/>
              <w:rPr>
                <w:sz w:val="20"/>
                <w:szCs w:val="20"/>
              </w:rPr>
            </w:pPr>
            <w:r w:rsidRPr="00A346A6">
              <w:rPr>
                <w:sz w:val="20"/>
                <w:szCs w:val="20"/>
              </w:rPr>
              <w:t>211,7</w:t>
            </w:r>
          </w:p>
        </w:tc>
        <w:tc>
          <w:tcPr>
            <w:tcW w:w="399" w:type="pct"/>
            <w:shd w:val="clear" w:color="auto" w:fill="auto"/>
            <w:vAlign w:val="center"/>
          </w:tcPr>
          <w:p w14:paraId="36C08783" w14:textId="1B8BC85A" w:rsidR="00A346A6" w:rsidRPr="00A346A6" w:rsidRDefault="00A346A6" w:rsidP="00A346A6">
            <w:pPr>
              <w:jc w:val="center"/>
              <w:rPr>
                <w:sz w:val="20"/>
                <w:szCs w:val="20"/>
              </w:rPr>
            </w:pPr>
            <w:r w:rsidRPr="00A346A6">
              <w:rPr>
                <w:sz w:val="20"/>
                <w:szCs w:val="20"/>
              </w:rPr>
              <w:t>211,7</w:t>
            </w:r>
          </w:p>
        </w:tc>
      </w:tr>
      <w:tr w:rsidR="00A346A6" w:rsidRPr="00A346A6" w14:paraId="60D50124" w14:textId="77777777" w:rsidTr="00A346A6">
        <w:trPr>
          <w:cantSplit/>
        </w:trPr>
        <w:tc>
          <w:tcPr>
            <w:tcW w:w="269" w:type="pct"/>
            <w:shd w:val="clear" w:color="auto" w:fill="auto"/>
            <w:vAlign w:val="bottom"/>
          </w:tcPr>
          <w:p w14:paraId="6C4062D3" w14:textId="0830BA41" w:rsidR="00A346A6" w:rsidRPr="00A346A6" w:rsidRDefault="00A346A6" w:rsidP="00A346A6">
            <w:pPr>
              <w:jc w:val="center"/>
              <w:rPr>
                <w:sz w:val="20"/>
                <w:szCs w:val="20"/>
              </w:rPr>
            </w:pPr>
            <w:r w:rsidRPr="00A346A6">
              <w:rPr>
                <w:sz w:val="20"/>
                <w:szCs w:val="20"/>
              </w:rPr>
              <w:t>2.9</w:t>
            </w:r>
          </w:p>
        </w:tc>
        <w:tc>
          <w:tcPr>
            <w:tcW w:w="1070" w:type="pct"/>
            <w:shd w:val="clear" w:color="auto" w:fill="auto"/>
            <w:vAlign w:val="center"/>
          </w:tcPr>
          <w:p w14:paraId="7D1C2BD0" w14:textId="1E5A7690" w:rsidR="00A346A6" w:rsidRPr="00A346A6" w:rsidRDefault="00A346A6" w:rsidP="00A346A6">
            <w:pPr>
              <w:jc w:val="center"/>
              <w:rPr>
                <w:sz w:val="20"/>
                <w:szCs w:val="20"/>
              </w:rPr>
            </w:pPr>
            <w:r w:rsidRPr="00A346A6">
              <w:rPr>
                <w:sz w:val="20"/>
                <w:szCs w:val="20"/>
              </w:rPr>
              <w:t>УРУТ на отпуск тепловой энергии</w:t>
            </w:r>
          </w:p>
        </w:tc>
        <w:tc>
          <w:tcPr>
            <w:tcW w:w="465" w:type="pct"/>
            <w:shd w:val="clear" w:color="auto" w:fill="auto"/>
            <w:vAlign w:val="center"/>
          </w:tcPr>
          <w:p w14:paraId="3CC9D1CF" w14:textId="399A7686" w:rsidR="00A346A6" w:rsidRPr="00A346A6" w:rsidRDefault="00A346A6" w:rsidP="00A346A6">
            <w:pPr>
              <w:jc w:val="center"/>
              <w:rPr>
                <w:sz w:val="20"/>
                <w:szCs w:val="20"/>
              </w:rPr>
            </w:pPr>
            <w:r w:rsidRPr="00A346A6">
              <w:rPr>
                <w:sz w:val="20"/>
                <w:szCs w:val="20"/>
              </w:rPr>
              <w:t>кг.у.т/Гкал</w:t>
            </w:r>
          </w:p>
        </w:tc>
        <w:tc>
          <w:tcPr>
            <w:tcW w:w="400" w:type="pct"/>
            <w:shd w:val="clear" w:color="auto" w:fill="auto"/>
            <w:vAlign w:val="center"/>
          </w:tcPr>
          <w:p w14:paraId="2582C6CC" w14:textId="6E948F0F" w:rsidR="00A346A6" w:rsidRPr="00A346A6" w:rsidRDefault="00A346A6" w:rsidP="00A346A6">
            <w:pPr>
              <w:jc w:val="center"/>
              <w:rPr>
                <w:sz w:val="20"/>
                <w:szCs w:val="20"/>
              </w:rPr>
            </w:pPr>
            <w:r w:rsidRPr="00A346A6">
              <w:rPr>
                <w:sz w:val="20"/>
                <w:szCs w:val="20"/>
              </w:rPr>
              <w:t>156,2</w:t>
            </w:r>
          </w:p>
        </w:tc>
        <w:tc>
          <w:tcPr>
            <w:tcW w:w="400" w:type="pct"/>
            <w:shd w:val="clear" w:color="auto" w:fill="auto"/>
            <w:vAlign w:val="center"/>
          </w:tcPr>
          <w:p w14:paraId="2511365C" w14:textId="544127C9" w:rsidR="00A346A6" w:rsidRPr="00A346A6" w:rsidRDefault="00A346A6" w:rsidP="00A346A6">
            <w:pPr>
              <w:jc w:val="center"/>
              <w:rPr>
                <w:sz w:val="20"/>
                <w:szCs w:val="20"/>
              </w:rPr>
            </w:pPr>
            <w:r w:rsidRPr="00A346A6">
              <w:rPr>
                <w:sz w:val="20"/>
                <w:szCs w:val="20"/>
              </w:rPr>
              <w:t>156,2</w:t>
            </w:r>
          </w:p>
        </w:tc>
        <w:tc>
          <w:tcPr>
            <w:tcW w:w="400" w:type="pct"/>
            <w:shd w:val="clear" w:color="auto" w:fill="auto"/>
            <w:vAlign w:val="center"/>
          </w:tcPr>
          <w:p w14:paraId="205F2E62" w14:textId="62A0353D" w:rsidR="00A346A6" w:rsidRPr="00A346A6" w:rsidRDefault="00A346A6" w:rsidP="00A346A6">
            <w:pPr>
              <w:jc w:val="center"/>
              <w:rPr>
                <w:sz w:val="20"/>
                <w:szCs w:val="20"/>
              </w:rPr>
            </w:pPr>
            <w:r w:rsidRPr="00A346A6">
              <w:rPr>
                <w:sz w:val="20"/>
                <w:szCs w:val="20"/>
              </w:rPr>
              <w:t>156,2</w:t>
            </w:r>
          </w:p>
        </w:tc>
        <w:tc>
          <w:tcPr>
            <w:tcW w:w="399" w:type="pct"/>
            <w:shd w:val="clear" w:color="auto" w:fill="auto"/>
            <w:vAlign w:val="center"/>
          </w:tcPr>
          <w:p w14:paraId="7E831999" w14:textId="37276297" w:rsidR="00A346A6" w:rsidRPr="00A346A6" w:rsidRDefault="00A346A6" w:rsidP="00A346A6">
            <w:pPr>
              <w:jc w:val="center"/>
              <w:rPr>
                <w:sz w:val="20"/>
                <w:szCs w:val="20"/>
              </w:rPr>
            </w:pPr>
            <w:r w:rsidRPr="00A346A6">
              <w:rPr>
                <w:sz w:val="20"/>
                <w:szCs w:val="20"/>
              </w:rPr>
              <w:t>156,2</w:t>
            </w:r>
          </w:p>
        </w:tc>
        <w:tc>
          <w:tcPr>
            <w:tcW w:w="399" w:type="pct"/>
            <w:shd w:val="clear" w:color="auto" w:fill="auto"/>
            <w:vAlign w:val="center"/>
          </w:tcPr>
          <w:p w14:paraId="067A0509" w14:textId="7CFE173D" w:rsidR="00A346A6" w:rsidRPr="00A346A6" w:rsidRDefault="00A346A6" w:rsidP="00A346A6">
            <w:pPr>
              <w:jc w:val="center"/>
              <w:rPr>
                <w:sz w:val="20"/>
                <w:szCs w:val="20"/>
              </w:rPr>
            </w:pPr>
            <w:r w:rsidRPr="00A346A6">
              <w:rPr>
                <w:sz w:val="20"/>
                <w:szCs w:val="20"/>
              </w:rPr>
              <w:t>156,2</w:t>
            </w:r>
          </w:p>
        </w:tc>
        <w:tc>
          <w:tcPr>
            <w:tcW w:w="399" w:type="pct"/>
            <w:shd w:val="clear" w:color="auto" w:fill="auto"/>
            <w:vAlign w:val="center"/>
          </w:tcPr>
          <w:p w14:paraId="121FE6E4" w14:textId="3ACE7DF1" w:rsidR="00A346A6" w:rsidRPr="00A346A6" w:rsidRDefault="00A346A6" w:rsidP="00A346A6">
            <w:pPr>
              <w:jc w:val="center"/>
              <w:rPr>
                <w:sz w:val="20"/>
                <w:szCs w:val="20"/>
              </w:rPr>
            </w:pPr>
            <w:r w:rsidRPr="00A346A6">
              <w:rPr>
                <w:sz w:val="20"/>
                <w:szCs w:val="20"/>
              </w:rPr>
              <w:t>156,2</w:t>
            </w:r>
          </w:p>
        </w:tc>
        <w:tc>
          <w:tcPr>
            <w:tcW w:w="399" w:type="pct"/>
            <w:shd w:val="clear" w:color="auto" w:fill="auto"/>
            <w:vAlign w:val="center"/>
          </w:tcPr>
          <w:p w14:paraId="6CE96A47" w14:textId="1EC246EB" w:rsidR="00A346A6" w:rsidRPr="00A346A6" w:rsidRDefault="00A346A6" w:rsidP="00A346A6">
            <w:pPr>
              <w:jc w:val="center"/>
              <w:rPr>
                <w:sz w:val="20"/>
                <w:szCs w:val="20"/>
              </w:rPr>
            </w:pPr>
            <w:r w:rsidRPr="00A346A6">
              <w:rPr>
                <w:sz w:val="20"/>
                <w:szCs w:val="20"/>
              </w:rPr>
              <w:t>156,2</w:t>
            </w:r>
          </w:p>
        </w:tc>
        <w:tc>
          <w:tcPr>
            <w:tcW w:w="399" w:type="pct"/>
            <w:shd w:val="clear" w:color="auto" w:fill="auto"/>
            <w:vAlign w:val="center"/>
          </w:tcPr>
          <w:p w14:paraId="519F2180" w14:textId="1E2759F9" w:rsidR="00A346A6" w:rsidRPr="00A346A6" w:rsidRDefault="00A346A6" w:rsidP="00A346A6">
            <w:pPr>
              <w:jc w:val="center"/>
              <w:rPr>
                <w:sz w:val="20"/>
                <w:szCs w:val="20"/>
              </w:rPr>
            </w:pPr>
            <w:r w:rsidRPr="00A346A6">
              <w:rPr>
                <w:sz w:val="20"/>
                <w:szCs w:val="20"/>
              </w:rPr>
              <w:t>156,2</w:t>
            </w:r>
          </w:p>
        </w:tc>
      </w:tr>
      <w:tr w:rsidR="00A346A6" w:rsidRPr="00A346A6" w14:paraId="0EF2F7AF" w14:textId="77777777" w:rsidTr="00A346A6">
        <w:trPr>
          <w:cantSplit/>
        </w:trPr>
        <w:tc>
          <w:tcPr>
            <w:tcW w:w="269" w:type="pct"/>
            <w:shd w:val="clear" w:color="auto" w:fill="auto"/>
            <w:vAlign w:val="bottom"/>
          </w:tcPr>
          <w:p w14:paraId="0C623405" w14:textId="71FC38C5" w:rsidR="00A346A6" w:rsidRPr="00A346A6" w:rsidRDefault="00A346A6" w:rsidP="00A346A6">
            <w:pPr>
              <w:jc w:val="center"/>
              <w:rPr>
                <w:sz w:val="20"/>
                <w:szCs w:val="20"/>
              </w:rPr>
            </w:pPr>
            <w:r w:rsidRPr="00A346A6">
              <w:rPr>
                <w:sz w:val="20"/>
                <w:szCs w:val="20"/>
              </w:rPr>
              <w:t>2.10</w:t>
            </w:r>
          </w:p>
        </w:tc>
        <w:tc>
          <w:tcPr>
            <w:tcW w:w="1070" w:type="pct"/>
            <w:shd w:val="clear" w:color="auto" w:fill="auto"/>
            <w:vAlign w:val="center"/>
          </w:tcPr>
          <w:p w14:paraId="2E726E5F" w14:textId="25ECC635" w:rsidR="00A346A6" w:rsidRPr="00A346A6" w:rsidRDefault="00A346A6" w:rsidP="00A346A6">
            <w:pPr>
              <w:jc w:val="center"/>
              <w:rPr>
                <w:sz w:val="20"/>
                <w:szCs w:val="20"/>
              </w:rPr>
            </w:pPr>
            <w:r w:rsidRPr="00A346A6">
              <w:rPr>
                <w:sz w:val="20"/>
                <w:szCs w:val="20"/>
              </w:rPr>
              <w:t>Средневзвешенный КПД котельной</w:t>
            </w:r>
          </w:p>
        </w:tc>
        <w:tc>
          <w:tcPr>
            <w:tcW w:w="465" w:type="pct"/>
            <w:shd w:val="clear" w:color="auto" w:fill="auto"/>
            <w:vAlign w:val="center"/>
          </w:tcPr>
          <w:p w14:paraId="77010215" w14:textId="53D3420D"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7CB9DC15" w14:textId="2F9FFCE3" w:rsidR="00A346A6" w:rsidRPr="00A346A6" w:rsidRDefault="00A346A6" w:rsidP="00A346A6">
            <w:pPr>
              <w:jc w:val="center"/>
              <w:rPr>
                <w:sz w:val="20"/>
                <w:szCs w:val="20"/>
              </w:rPr>
            </w:pPr>
            <w:r w:rsidRPr="00A346A6">
              <w:rPr>
                <w:sz w:val="20"/>
                <w:szCs w:val="20"/>
              </w:rPr>
              <w:t>92,4</w:t>
            </w:r>
          </w:p>
        </w:tc>
        <w:tc>
          <w:tcPr>
            <w:tcW w:w="400" w:type="pct"/>
            <w:shd w:val="clear" w:color="auto" w:fill="auto"/>
            <w:vAlign w:val="center"/>
          </w:tcPr>
          <w:p w14:paraId="013D0699" w14:textId="27B5674F" w:rsidR="00A346A6" w:rsidRPr="00A346A6" w:rsidRDefault="00A346A6" w:rsidP="00A346A6">
            <w:pPr>
              <w:jc w:val="center"/>
              <w:rPr>
                <w:sz w:val="20"/>
                <w:szCs w:val="20"/>
              </w:rPr>
            </w:pPr>
            <w:r w:rsidRPr="00A346A6">
              <w:rPr>
                <w:sz w:val="20"/>
                <w:szCs w:val="20"/>
              </w:rPr>
              <w:t>92,4</w:t>
            </w:r>
          </w:p>
        </w:tc>
        <w:tc>
          <w:tcPr>
            <w:tcW w:w="400" w:type="pct"/>
            <w:shd w:val="clear" w:color="auto" w:fill="auto"/>
            <w:vAlign w:val="center"/>
          </w:tcPr>
          <w:p w14:paraId="1D32BD87" w14:textId="7549092E" w:rsidR="00A346A6" w:rsidRPr="00A346A6" w:rsidRDefault="00A346A6" w:rsidP="00A346A6">
            <w:pPr>
              <w:jc w:val="center"/>
              <w:rPr>
                <w:sz w:val="20"/>
                <w:szCs w:val="20"/>
              </w:rPr>
            </w:pPr>
            <w:r w:rsidRPr="00A346A6">
              <w:rPr>
                <w:sz w:val="20"/>
                <w:szCs w:val="20"/>
              </w:rPr>
              <w:t>92,4</w:t>
            </w:r>
          </w:p>
        </w:tc>
        <w:tc>
          <w:tcPr>
            <w:tcW w:w="399" w:type="pct"/>
            <w:shd w:val="clear" w:color="auto" w:fill="auto"/>
            <w:vAlign w:val="center"/>
          </w:tcPr>
          <w:p w14:paraId="3E9DA263" w14:textId="0DF20E7E" w:rsidR="00A346A6" w:rsidRPr="00A346A6" w:rsidRDefault="00A346A6" w:rsidP="00A346A6">
            <w:pPr>
              <w:jc w:val="center"/>
              <w:rPr>
                <w:sz w:val="20"/>
                <w:szCs w:val="20"/>
              </w:rPr>
            </w:pPr>
            <w:r w:rsidRPr="00A346A6">
              <w:rPr>
                <w:sz w:val="20"/>
                <w:szCs w:val="20"/>
              </w:rPr>
              <w:t>92,4</w:t>
            </w:r>
          </w:p>
        </w:tc>
        <w:tc>
          <w:tcPr>
            <w:tcW w:w="399" w:type="pct"/>
            <w:shd w:val="clear" w:color="auto" w:fill="auto"/>
            <w:vAlign w:val="center"/>
          </w:tcPr>
          <w:p w14:paraId="406B73BD" w14:textId="1A22B717" w:rsidR="00A346A6" w:rsidRPr="00A346A6" w:rsidRDefault="00A346A6" w:rsidP="00A346A6">
            <w:pPr>
              <w:jc w:val="center"/>
              <w:rPr>
                <w:sz w:val="20"/>
                <w:szCs w:val="20"/>
              </w:rPr>
            </w:pPr>
            <w:r w:rsidRPr="00A346A6">
              <w:rPr>
                <w:sz w:val="20"/>
                <w:szCs w:val="20"/>
              </w:rPr>
              <w:t>92,4</w:t>
            </w:r>
          </w:p>
        </w:tc>
        <w:tc>
          <w:tcPr>
            <w:tcW w:w="399" w:type="pct"/>
            <w:shd w:val="clear" w:color="auto" w:fill="auto"/>
            <w:vAlign w:val="center"/>
          </w:tcPr>
          <w:p w14:paraId="7543EBA1" w14:textId="40D6B37D" w:rsidR="00A346A6" w:rsidRPr="00A346A6" w:rsidRDefault="00A346A6" w:rsidP="00A346A6">
            <w:pPr>
              <w:jc w:val="center"/>
              <w:rPr>
                <w:sz w:val="20"/>
                <w:szCs w:val="20"/>
              </w:rPr>
            </w:pPr>
            <w:r w:rsidRPr="00A346A6">
              <w:rPr>
                <w:sz w:val="20"/>
                <w:szCs w:val="20"/>
              </w:rPr>
              <w:t>92,4</w:t>
            </w:r>
          </w:p>
        </w:tc>
        <w:tc>
          <w:tcPr>
            <w:tcW w:w="399" w:type="pct"/>
            <w:shd w:val="clear" w:color="auto" w:fill="auto"/>
            <w:vAlign w:val="center"/>
          </w:tcPr>
          <w:p w14:paraId="49B374C0" w14:textId="07B09CDA" w:rsidR="00A346A6" w:rsidRPr="00A346A6" w:rsidRDefault="00A346A6" w:rsidP="00A346A6">
            <w:pPr>
              <w:jc w:val="center"/>
              <w:rPr>
                <w:sz w:val="20"/>
                <w:szCs w:val="20"/>
              </w:rPr>
            </w:pPr>
            <w:r w:rsidRPr="00A346A6">
              <w:rPr>
                <w:sz w:val="20"/>
                <w:szCs w:val="20"/>
              </w:rPr>
              <w:t>92,4</w:t>
            </w:r>
          </w:p>
        </w:tc>
        <w:tc>
          <w:tcPr>
            <w:tcW w:w="399" w:type="pct"/>
            <w:shd w:val="clear" w:color="auto" w:fill="auto"/>
            <w:vAlign w:val="center"/>
          </w:tcPr>
          <w:p w14:paraId="0492CDEF" w14:textId="1D7E13E4" w:rsidR="00A346A6" w:rsidRPr="00A346A6" w:rsidRDefault="00A346A6" w:rsidP="00A346A6">
            <w:pPr>
              <w:jc w:val="center"/>
              <w:rPr>
                <w:sz w:val="20"/>
                <w:szCs w:val="20"/>
              </w:rPr>
            </w:pPr>
            <w:r w:rsidRPr="00A346A6">
              <w:rPr>
                <w:sz w:val="20"/>
                <w:szCs w:val="20"/>
              </w:rPr>
              <w:t>92,4</w:t>
            </w:r>
          </w:p>
        </w:tc>
      </w:tr>
      <w:tr w:rsidR="00A346A6" w:rsidRPr="00A346A6" w14:paraId="1A9DF515" w14:textId="77777777" w:rsidTr="00A346A6">
        <w:trPr>
          <w:cantSplit/>
        </w:trPr>
        <w:tc>
          <w:tcPr>
            <w:tcW w:w="269" w:type="pct"/>
            <w:shd w:val="clear" w:color="auto" w:fill="auto"/>
            <w:vAlign w:val="bottom"/>
          </w:tcPr>
          <w:p w14:paraId="63E3B890" w14:textId="741AD214" w:rsidR="00A346A6" w:rsidRPr="00A346A6" w:rsidRDefault="00A346A6" w:rsidP="00A346A6">
            <w:pPr>
              <w:jc w:val="center"/>
              <w:rPr>
                <w:sz w:val="20"/>
                <w:szCs w:val="20"/>
              </w:rPr>
            </w:pPr>
            <w:r w:rsidRPr="00A346A6">
              <w:rPr>
                <w:sz w:val="20"/>
                <w:szCs w:val="20"/>
              </w:rPr>
              <w:t>3</w:t>
            </w:r>
          </w:p>
        </w:tc>
        <w:tc>
          <w:tcPr>
            <w:tcW w:w="1070" w:type="pct"/>
            <w:shd w:val="clear" w:color="auto" w:fill="auto"/>
            <w:vAlign w:val="center"/>
          </w:tcPr>
          <w:p w14:paraId="322C5331" w14:textId="0AE5CB63" w:rsidR="00A346A6" w:rsidRPr="00A346A6" w:rsidRDefault="00A346A6" w:rsidP="00A346A6">
            <w:pPr>
              <w:jc w:val="center"/>
              <w:rPr>
                <w:sz w:val="20"/>
                <w:szCs w:val="20"/>
              </w:rPr>
            </w:pPr>
            <w:r w:rsidRPr="00A346A6">
              <w:rPr>
                <w:b/>
                <w:bCs/>
                <w:sz w:val="20"/>
                <w:szCs w:val="20"/>
              </w:rPr>
              <w:t>Котельная (ул. Октябрьская, 82)</w:t>
            </w:r>
          </w:p>
        </w:tc>
        <w:tc>
          <w:tcPr>
            <w:tcW w:w="465" w:type="pct"/>
            <w:shd w:val="clear" w:color="auto" w:fill="auto"/>
            <w:vAlign w:val="center"/>
          </w:tcPr>
          <w:p w14:paraId="69804156" w14:textId="00FD1297" w:rsidR="00A346A6" w:rsidRPr="00A346A6" w:rsidRDefault="00A346A6" w:rsidP="00A346A6">
            <w:pPr>
              <w:jc w:val="center"/>
              <w:rPr>
                <w:sz w:val="20"/>
                <w:szCs w:val="20"/>
              </w:rPr>
            </w:pPr>
          </w:p>
        </w:tc>
        <w:tc>
          <w:tcPr>
            <w:tcW w:w="400" w:type="pct"/>
            <w:shd w:val="clear" w:color="auto" w:fill="auto"/>
            <w:vAlign w:val="center"/>
          </w:tcPr>
          <w:p w14:paraId="78576578" w14:textId="799ABEB7" w:rsidR="00A346A6" w:rsidRPr="00A346A6" w:rsidRDefault="00A346A6" w:rsidP="00A346A6">
            <w:pPr>
              <w:jc w:val="center"/>
              <w:rPr>
                <w:sz w:val="20"/>
                <w:szCs w:val="20"/>
              </w:rPr>
            </w:pPr>
            <w:r w:rsidRPr="00A346A6">
              <w:rPr>
                <w:b/>
                <w:bCs/>
                <w:sz w:val="20"/>
                <w:szCs w:val="20"/>
              </w:rPr>
              <w:t> </w:t>
            </w:r>
          </w:p>
        </w:tc>
        <w:tc>
          <w:tcPr>
            <w:tcW w:w="400" w:type="pct"/>
            <w:shd w:val="clear" w:color="auto" w:fill="auto"/>
            <w:vAlign w:val="center"/>
          </w:tcPr>
          <w:p w14:paraId="4BDC95A5" w14:textId="409369D7" w:rsidR="00A346A6" w:rsidRPr="00A346A6" w:rsidRDefault="00A346A6" w:rsidP="00A346A6">
            <w:pPr>
              <w:jc w:val="center"/>
              <w:rPr>
                <w:sz w:val="20"/>
                <w:szCs w:val="20"/>
              </w:rPr>
            </w:pPr>
            <w:r w:rsidRPr="00A346A6">
              <w:rPr>
                <w:b/>
                <w:bCs/>
                <w:sz w:val="20"/>
                <w:szCs w:val="20"/>
              </w:rPr>
              <w:t> </w:t>
            </w:r>
          </w:p>
        </w:tc>
        <w:tc>
          <w:tcPr>
            <w:tcW w:w="400" w:type="pct"/>
            <w:shd w:val="clear" w:color="auto" w:fill="auto"/>
            <w:vAlign w:val="center"/>
          </w:tcPr>
          <w:p w14:paraId="6865A7E4" w14:textId="72504494"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1EE6C493" w14:textId="0C63DC0D"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161000B7" w14:textId="6DFDA2FB"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7EF820A1" w14:textId="3662633B"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center"/>
          </w:tcPr>
          <w:p w14:paraId="1008AA84" w14:textId="7785A592" w:rsidR="00A346A6" w:rsidRPr="00A346A6" w:rsidRDefault="00A346A6" w:rsidP="00A346A6">
            <w:pPr>
              <w:jc w:val="center"/>
              <w:rPr>
                <w:sz w:val="20"/>
                <w:szCs w:val="20"/>
              </w:rPr>
            </w:pPr>
            <w:r w:rsidRPr="00A346A6">
              <w:rPr>
                <w:b/>
                <w:bCs/>
                <w:sz w:val="20"/>
                <w:szCs w:val="20"/>
              </w:rPr>
              <w:t> </w:t>
            </w:r>
          </w:p>
        </w:tc>
        <w:tc>
          <w:tcPr>
            <w:tcW w:w="399" w:type="pct"/>
            <w:shd w:val="clear" w:color="auto" w:fill="auto"/>
            <w:vAlign w:val="bottom"/>
          </w:tcPr>
          <w:p w14:paraId="37823E54" w14:textId="5D2DDBC1" w:rsidR="00A346A6" w:rsidRPr="00A346A6" w:rsidRDefault="00A346A6" w:rsidP="00A346A6">
            <w:pPr>
              <w:jc w:val="center"/>
              <w:rPr>
                <w:sz w:val="20"/>
                <w:szCs w:val="20"/>
              </w:rPr>
            </w:pPr>
            <w:r w:rsidRPr="00A346A6">
              <w:rPr>
                <w:sz w:val="20"/>
                <w:szCs w:val="20"/>
              </w:rPr>
              <w:t> </w:t>
            </w:r>
          </w:p>
        </w:tc>
      </w:tr>
      <w:tr w:rsidR="00A346A6" w:rsidRPr="00A346A6" w14:paraId="64944538" w14:textId="77777777" w:rsidTr="00A346A6">
        <w:trPr>
          <w:cantSplit/>
        </w:trPr>
        <w:tc>
          <w:tcPr>
            <w:tcW w:w="269" w:type="pct"/>
            <w:shd w:val="clear" w:color="auto" w:fill="auto"/>
            <w:vAlign w:val="bottom"/>
          </w:tcPr>
          <w:p w14:paraId="0C6A2442" w14:textId="70BC768D" w:rsidR="00A346A6" w:rsidRPr="00A346A6" w:rsidRDefault="00A346A6" w:rsidP="00A346A6">
            <w:pPr>
              <w:jc w:val="center"/>
              <w:rPr>
                <w:b/>
                <w:bCs/>
                <w:sz w:val="20"/>
                <w:szCs w:val="20"/>
              </w:rPr>
            </w:pPr>
            <w:r w:rsidRPr="00A346A6">
              <w:rPr>
                <w:sz w:val="20"/>
                <w:szCs w:val="20"/>
              </w:rPr>
              <w:t>3.1</w:t>
            </w:r>
          </w:p>
        </w:tc>
        <w:tc>
          <w:tcPr>
            <w:tcW w:w="1070" w:type="pct"/>
            <w:shd w:val="clear" w:color="auto" w:fill="auto"/>
            <w:vAlign w:val="center"/>
          </w:tcPr>
          <w:p w14:paraId="5EFDB544" w14:textId="43E0BD0F" w:rsidR="00A346A6" w:rsidRPr="00A346A6" w:rsidRDefault="00A346A6" w:rsidP="00A346A6">
            <w:pPr>
              <w:jc w:val="center"/>
              <w:rPr>
                <w:b/>
                <w:bCs/>
                <w:sz w:val="20"/>
                <w:szCs w:val="20"/>
              </w:rPr>
            </w:pPr>
            <w:r w:rsidRPr="00A346A6">
              <w:rPr>
                <w:sz w:val="20"/>
                <w:szCs w:val="20"/>
              </w:rPr>
              <w:t>Вид топлива</w:t>
            </w:r>
          </w:p>
        </w:tc>
        <w:tc>
          <w:tcPr>
            <w:tcW w:w="465" w:type="pct"/>
            <w:shd w:val="clear" w:color="auto" w:fill="auto"/>
            <w:vAlign w:val="center"/>
          </w:tcPr>
          <w:p w14:paraId="461FE1DF" w14:textId="661F4FE0" w:rsidR="00A346A6" w:rsidRPr="00A346A6" w:rsidRDefault="00A346A6" w:rsidP="00A346A6">
            <w:pPr>
              <w:jc w:val="center"/>
              <w:rPr>
                <w:b/>
                <w:bCs/>
                <w:sz w:val="20"/>
                <w:szCs w:val="20"/>
              </w:rPr>
            </w:pPr>
            <w:r w:rsidRPr="00A346A6">
              <w:rPr>
                <w:sz w:val="20"/>
                <w:szCs w:val="20"/>
              </w:rPr>
              <w:t> </w:t>
            </w:r>
          </w:p>
        </w:tc>
        <w:tc>
          <w:tcPr>
            <w:tcW w:w="400" w:type="pct"/>
            <w:shd w:val="clear" w:color="auto" w:fill="auto"/>
            <w:vAlign w:val="center"/>
          </w:tcPr>
          <w:p w14:paraId="5028FEA1" w14:textId="159B4BB0" w:rsidR="00A346A6" w:rsidRPr="00A346A6" w:rsidRDefault="00A346A6" w:rsidP="00A346A6">
            <w:pPr>
              <w:jc w:val="center"/>
              <w:rPr>
                <w:b/>
                <w:bCs/>
                <w:sz w:val="20"/>
                <w:szCs w:val="20"/>
              </w:rPr>
            </w:pPr>
            <w:r w:rsidRPr="00A346A6">
              <w:rPr>
                <w:sz w:val="20"/>
                <w:szCs w:val="20"/>
              </w:rPr>
              <w:t>Природный газ</w:t>
            </w:r>
          </w:p>
        </w:tc>
        <w:tc>
          <w:tcPr>
            <w:tcW w:w="400" w:type="pct"/>
            <w:shd w:val="clear" w:color="auto" w:fill="auto"/>
            <w:vAlign w:val="center"/>
          </w:tcPr>
          <w:p w14:paraId="4FBD3F6D" w14:textId="01B35736" w:rsidR="00A346A6" w:rsidRPr="00A346A6" w:rsidRDefault="00A346A6" w:rsidP="00A346A6">
            <w:pPr>
              <w:jc w:val="center"/>
              <w:rPr>
                <w:b/>
                <w:bCs/>
                <w:sz w:val="20"/>
                <w:szCs w:val="20"/>
              </w:rPr>
            </w:pPr>
            <w:r w:rsidRPr="00A346A6">
              <w:rPr>
                <w:sz w:val="20"/>
                <w:szCs w:val="20"/>
              </w:rPr>
              <w:t>Природный газ</w:t>
            </w:r>
          </w:p>
        </w:tc>
        <w:tc>
          <w:tcPr>
            <w:tcW w:w="400" w:type="pct"/>
            <w:shd w:val="clear" w:color="auto" w:fill="auto"/>
            <w:vAlign w:val="center"/>
          </w:tcPr>
          <w:p w14:paraId="2A3729BE" w14:textId="582575E7"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21491C24" w14:textId="3028FD1B"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0CC95AD0" w14:textId="2F82CBA7"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23AD86DA" w14:textId="47CB8D26"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531B0FE4" w14:textId="66F2CF95" w:rsidR="00A346A6" w:rsidRPr="00A346A6" w:rsidRDefault="00A346A6" w:rsidP="00A346A6">
            <w:pPr>
              <w:jc w:val="center"/>
              <w:rPr>
                <w:b/>
                <w:bCs/>
                <w:sz w:val="20"/>
                <w:szCs w:val="20"/>
              </w:rPr>
            </w:pPr>
            <w:r w:rsidRPr="00A346A6">
              <w:rPr>
                <w:sz w:val="20"/>
                <w:szCs w:val="20"/>
              </w:rPr>
              <w:t>Природный газ</w:t>
            </w:r>
          </w:p>
        </w:tc>
        <w:tc>
          <w:tcPr>
            <w:tcW w:w="399" w:type="pct"/>
            <w:shd w:val="clear" w:color="auto" w:fill="auto"/>
            <w:vAlign w:val="center"/>
          </w:tcPr>
          <w:p w14:paraId="503D8E98" w14:textId="0C126CBC" w:rsidR="00A346A6" w:rsidRPr="00A346A6" w:rsidRDefault="00A346A6" w:rsidP="00A346A6">
            <w:pPr>
              <w:jc w:val="center"/>
              <w:rPr>
                <w:sz w:val="20"/>
                <w:szCs w:val="20"/>
              </w:rPr>
            </w:pPr>
            <w:r w:rsidRPr="00A346A6">
              <w:rPr>
                <w:sz w:val="20"/>
                <w:szCs w:val="20"/>
              </w:rPr>
              <w:t>Природный газ</w:t>
            </w:r>
          </w:p>
        </w:tc>
      </w:tr>
      <w:tr w:rsidR="00A346A6" w:rsidRPr="00A346A6" w14:paraId="7B2F10A7" w14:textId="77777777" w:rsidTr="00A346A6">
        <w:trPr>
          <w:cantSplit/>
        </w:trPr>
        <w:tc>
          <w:tcPr>
            <w:tcW w:w="269" w:type="pct"/>
            <w:shd w:val="clear" w:color="auto" w:fill="auto"/>
            <w:vAlign w:val="bottom"/>
          </w:tcPr>
          <w:p w14:paraId="5D938E18" w14:textId="342D1C36" w:rsidR="00A346A6" w:rsidRPr="00A346A6" w:rsidRDefault="00A346A6" w:rsidP="00A346A6">
            <w:pPr>
              <w:jc w:val="center"/>
              <w:rPr>
                <w:b/>
                <w:bCs/>
                <w:sz w:val="20"/>
                <w:szCs w:val="20"/>
              </w:rPr>
            </w:pPr>
            <w:r w:rsidRPr="00A346A6">
              <w:rPr>
                <w:sz w:val="20"/>
                <w:szCs w:val="20"/>
              </w:rPr>
              <w:t>3.2</w:t>
            </w:r>
          </w:p>
        </w:tc>
        <w:tc>
          <w:tcPr>
            <w:tcW w:w="1070" w:type="pct"/>
            <w:shd w:val="clear" w:color="auto" w:fill="auto"/>
            <w:vAlign w:val="center"/>
          </w:tcPr>
          <w:p w14:paraId="00BF07BD" w14:textId="1C09922A" w:rsidR="00A346A6" w:rsidRPr="00A346A6" w:rsidRDefault="00A346A6" w:rsidP="00A346A6">
            <w:pPr>
              <w:jc w:val="center"/>
              <w:rPr>
                <w:sz w:val="20"/>
                <w:szCs w:val="20"/>
              </w:rPr>
            </w:pPr>
            <w:r w:rsidRPr="00A346A6">
              <w:rPr>
                <w:sz w:val="20"/>
                <w:szCs w:val="20"/>
              </w:rPr>
              <w:t>расход натурального топлива</w:t>
            </w:r>
          </w:p>
        </w:tc>
        <w:tc>
          <w:tcPr>
            <w:tcW w:w="465" w:type="pct"/>
            <w:shd w:val="clear" w:color="auto" w:fill="auto"/>
            <w:vAlign w:val="center"/>
          </w:tcPr>
          <w:p w14:paraId="3B98890B" w14:textId="45924026" w:rsidR="00A346A6" w:rsidRPr="00A346A6" w:rsidRDefault="00A346A6" w:rsidP="00A346A6">
            <w:pPr>
              <w:jc w:val="center"/>
              <w:rPr>
                <w:sz w:val="20"/>
                <w:szCs w:val="20"/>
              </w:rPr>
            </w:pPr>
            <w:r w:rsidRPr="00A346A6">
              <w:rPr>
                <w:sz w:val="20"/>
                <w:szCs w:val="20"/>
              </w:rPr>
              <w:t>Тыс. куб. м</w:t>
            </w:r>
          </w:p>
        </w:tc>
        <w:tc>
          <w:tcPr>
            <w:tcW w:w="400" w:type="pct"/>
            <w:shd w:val="clear" w:color="auto" w:fill="auto"/>
            <w:vAlign w:val="center"/>
          </w:tcPr>
          <w:p w14:paraId="65CE4B5A" w14:textId="566E264A" w:rsidR="00A346A6" w:rsidRPr="00A346A6" w:rsidRDefault="00A346A6" w:rsidP="00A346A6">
            <w:pPr>
              <w:jc w:val="center"/>
              <w:rPr>
                <w:sz w:val="20"/>
                <w:szCs w:val="20"/>
              </w:rPr>
            </w:pPr>
            <w:r w:rsidRPr="00A346A6">
              <w:rPr>
                <w:sz w:val="20"/>
                <w:szCs w:val="20"/>
              </w:rPr>
              <w:t>256,6</w:t>
            </w:r>
          </w:p>
        </w:tc>
        <w:tc>
          <w:tcPr>
            <w:tcW w:w="400" w:type="pct"/>
            <w:shd w:val="clear" w:color="auto" w:fill="auto"/>
            <w:vAlign w:val="center"/>
          </w:tcPr>
          <w:p w14:paraId="362DB7A1" w14:textId="5ABFC6E3" w:rsidR="00A346A6" w:rsidRPr="00A346A6" w:rsidRDefault="00A346A6" w:rsidP="00A346A6">
            <w:pPr>
              <w:jc w:val="center"/>
              <w:rPr>
                <w:sz w:val="20"/>
                <w:szCs w:val="20"/>
              </w:rPr>
            </w:pPr>
            <w:r w:rsidRPr="00A346A6">
              <w:rPr>
                <w:sz w:val="20"/>
                <w:szCs w:val="20"/>
              </w:rPr>
              <w:t>256,3</w:t>
            </w:r>
          </w:p>
        </w:tc>
        <w:tc>
          <w:tcPr>
            <w:tcW w:w="400" w:type="pct"/>
            <w:shd w:val="clear" w:color="auto" w:fill="auto"/>
            <w:vAlign w:val="center"/>
          </w:tcPr>
          <w:p w14:paraId="12EA5F9A" w14:textId="0A3DE2C9" w:rsidR="00A346A6" w:rsidRPr="00A346A6" w:rsidRDefault="00A346A6" w:rsidP="00A346A6">
            <w:pPr>
              <w:jc w:val="center"/>
              <w:rPr>
                <w:sz w:val="20"/>
                <w:szCs w:val="20"/>
              </w:rPr>
            </w:pPr>
            <w:r w:rsidRPr="00A346A6">
              <w:rPr>
                <w:sz w:val="20"/>
                <w:szCs w:val="20"/>
              </w:rPr>
              <w:t>256,0</w:t>
            </w:r>
          </w:p>
        </w:tc>
        <w:tc>
          <w:tcPr>
            <w:tcW w:w="399" w:type="pct"/>
            <w:shd w:val="clear" w:color="auto" w:fill="auto"/>
            <w:vAlign w:val="center"/>
          </w:tcPr>
          <w:p w14:paraId="44624EB1" w14:textId="0331F737" w:rsidR="00A346A6" w:rsidRPr="00A346A6" w:rsidRDefault="00A346A6" w:rsidP="00A346A6">
            <w:pPr>
              <w:jc w:val="center"/>
              <w:rPr>
                <w:sz w:val="20"/>
                <w:szCs w:val="20"/>
              </w:rPr>
            </w:pPr>
            <w:r w:rsidRPr="00A346A6">
              <w:rPr>
                <w:sz w:val="20"/>
                <w:szCs w:val="20"/>
              </w:rPr>
              <w:t>255,8</w:t>
            </w:r>
          </w:p>
        </w:tc>
        <w:tc>
          <w:tcPr>
            <w:tcW w:w="399" w:type="pct"/>
            <w:shd w:val="clear" w:color="auto" w:fill="auto"/>
            <w:vAlign w:val="center"/>
          </w:tcPr>
          <w:p w14:paraId="0A71BB8A" w14:textId="2EE5A351" w:rsidR="00A346A6" w:rsidRPr="00A346A6" w:rsidRDefault="00A346A6" w:rsidP="00A346A6">
            <w:pPr>
              <w:jc w:val="center"/>
              <w:rPr>
                <w:sz w:val="20"/>
                <w:szCs w:val="20"/>
              </w:rPr>
            </w:pPr>
            <w:r w:rsidRPr="00A346A6">
              <w:rPr>
                <w:sz w:val="20"/>
                <w:szCs w:val="20"/>
              </w:rPr>
              <w:t>255,5</w:t>
            </w:r>
          </w:p>
        </w:tc>
        <w:tc>
          <w:tcPr>
            <w:tcW w:w="399" w:type="pct"/>
            <w:shd w:val="clear" w:color="auto" w:fill="auto"/>
            <w:vAlign w:val="center"/>
          </w:tcPr>
          <w:p w14:paraId="48344B70" w14:textId="3AB725F5" w:rsidR="00A346A6" w:rsidRPr="00A346A6" w:rsidRDefault="00A346A6" w:rsidP="00A346A6">
            <w:pPr>
              <w:jc w:val="center"/>
              <w:rPr>
                <w:sz w:val="20"/>
                <w:szCs w:val="20"/>
              </w:rPr>
            </w:pPr>
            <w:r w:rsidRPr="00A346A6">
              <w:rPr>
                <w:sz w:val="20"/>
                <w:szCs w:val="20"/>
              </w:rPr>
              <w:t>255,2</w:t>
            </w:r>
          </w:p>
        </w:tc>
        <w:tc>
          <w:tcPr>
            <w:tcW w:w="399" w:type="pct"/>
            <w:shd w:val="clear" w:color="auto" w:fill="auto"/>
            <w:vAlign w:val="center"/>
          </w:tcPr>
          <w:p w14:paraId="193EEB45" w14:textId="1F37F615" w:rsidR="00A346A6" w:rsidRPr="00A346A6" w:rsidRDefault="00A346A6" w:rsidP="00A346A6">
            <w:pPr>
              <w:jc w:val="center"/>
              <w:rPr>
                <w:sz w:val="20"/>
                <w:szCs w:val="20"/>
              </w:rPr>
            </w:pPr>
            <w:r w:rsidRPr="00A346A6">
              <w:rPr>
                <w:sz w:val="20"/>
                <w:szCs w:val="20"/>
              </w:rPr>
              <w:t>254,9</w:t>
            </w:r>
          </w:p>
        </w:tc>
        <w:tc>
          <w:tcPr>
            <w:tcW w:w="399" w:type="pct"/>
            <w:shd w:val="clear" w:color="auto" w:fill="auto"/>
            <w:vAlign w:val="center"/>
          </w:tcPr>
          <w:p w14:paraId="1DD478E8" w14:textId="40E84172" w:rsidR="00A346A6" w:rsidRPr="00A346A6" w:rsidRDefault="00A346A6" w:rsidP="00A346A6">
            <w:pPr>
              <w:jc w:val="center"/>
              <w:rPr>
                <w:sz w:val="20"/>
                <w:szCs w:val="20"/>
              </w:rPr>
            </w:pPr>
            <w:r w:rsidRPr="00A346A6">
              <w:rPr>
                <w:sz w:val="20"/>
                <w:szCs w:val="20"/>
              </w:rPr>
              <w:t>254,7</w:t>
            </w:r>
          </w:p>
        </w:tc>
      </w:tr>
      <w:tr w:rsidR="00A346A6" w:rsidRPr="00A346A6" w14:paraId="4FEE7336" w14:textId="77777777" w:rsidTr="00A346A6">
        <w:trPr>
          <w:cantSplit/>
        </w:trPr>
        <w:tc>
          <w:tcPr>
            <w:tcW w:w="269" w:type="pct"/>
            <w:shd w:val="clear" w:color="auto" w:fill="auto"/>
            <w:vAlign w:val="bottom"/>
          </w:tcPr>
          <w:p w14:paraId="5D9AF5DF" w14:textId="34EA9672" w:rsidR="00A346A6" w:rsidRPr="00A346A6" w:rsidRDefault="00A346A6" w:rsidP="00A346A6">
            <w:pPr>
              <w:jc w:val="center"/>
              <w:rPr>
                <w:sz w:val="20"/>
                <w:szCs w:val="20"/>
              </w:rPr>
            </w:pPr>
            <w:r w:rsidRPr="00A346A6">
              <w:rPr>
                <w:sz w:val="20"/>
                <w:szCs w:val="20"/>
              </w:rPr>
              <w:t>3.3</w:t>
            </w:r>
          </w:p>
        </w:tc>
        <w:tc>
          <w:tcPr>
            <w:tcW w:w="1070" w:type="pct"/>
            <w:shd w:val="clear" w:color="auto" w:fill="auto"/>
            <w:vAlign w:val="center"/>
          </w:tcPr>
          <w:p w14:paraId="1CD75A62" w14:textId="0B7B6066" w:rsidR="00A346A6" w:rsidRPr="00A346A6" w:rsidRDefault="00A346A6" w:rsidP="00A346A6">
            <w:pPr>
              <w:jc w:val="center"/>
              <w:rPr>
                <w:sz w:val="20"/>
                <w:szCs w:val="20"/>
              </w:rPr>
            </w:pPr>
            <w:r w:rsidRPr="00A346A6">
              <w:rPr>
                <w:sz w:val="20"/>
                <w:szCs w:val="20"/>
              </w:rPr>
              <w:t>Расход условного топлива</w:t>
            </w:r>
          </w:p>
        </w:tc>
        <w:tc>
          <w:tcPr>
            <w:tcW w:w="465" w:type="pct"/>
            <w:shd w:val="clear" w:color="auto" w:fill="auto"/>
            <w:vAlign w:val="center"/>
          </w:tcPr>
          <w:p w14:paraId="0CB32A6F" w14:textId="5854DDD7" w:rsidR="00A346A6" w:rsidRPr="00A346A6" w:rsidRDefault="00A346A6" w:rsidP="00A346A6">
            <w:pPr>
              <w:jc w:val="center"/>
              <w:rPr>
                <w:sz w:val="20"/>
                <w:szCs w:val="20"/>
              </w:rPr>
            </w:pPr>
            <w:r w:rsidRPr="00A346A6">
              <w:rPr>
                <w:sz w:val="20"/>
                <w:szCs w:val="20"/>
              </w:rPr>
              <w:t>т.у.т.</w:t>
            </w:r>
          </w:p>
        </w:tc>
        <w:tc>
          <w:tcPr>
            <w:tcW w:w="400" w:type="pct"/>
            <w:shd w:val="clear" w:color="auto" w:fill="auto"/>
            <w:vAlign w:val="center"/>
          </w:tcPr>
          <w:p w14:paraId="506FAD14" w14:textId="10DBD226" w:rsidR="00A346A6" w:rsidRPr="00A346A6" w:rsidRDefault="00A346A6" w:rsidP="00A346A6">
            <w:pPr>
              <w:jc w:val="center"/>
              <w:rPr>
                <w:sz w:val="20"/>
                <w:szCs w:val="20"/>
              </w:rPr>
            </w:pPr>
            <w:r w:rsidRPr="00A346A6">
              <w:rPr>
                <w:sz w:val="20"/>
                <w:szCs w:val="20"/>
              </w:rPr>
              <w:t>296,1</w:t>
            </w:r>
          </w:p>
        </w:tc>
        <w:tc>
          <w:tcPr>
            <w:tcW w:w="400" w:type="pct"/>
            <w:shd w:val="clear" w:color="auto" w:fill="auto"/>
            <w:vAlign w:val="center"/>
          </w:tcPr>
          <w:p w14:paraId="674FC06A" w14:textId="5C19A3F7" w:rsidR="00A346A6" w:rsidRPr="00A346A6" w:rsidRDefault="00A346A6" w:rsidP="00A346A6">
            <w:pPr>
              <w:jc w:val="center"/>
              <w:rPr>
                <w:sz w:val="20"/>
                <w:szCs w:val="20"/>
              </w:rPr>
            </w:pPr>
            <w:r w:rsidRPr="00A346A6">
              <w:rPr>
                <w:sz w:val="20"/>
                <w:szCs w:val="20"/>
              </w:rPr>
              <w:t>295,8</w:t>
            </w:r>
          </w:p>
        </w:tc>
        <w:tc>
          <w:tcPr>
            <w:tcW w:w="400" w:type="pct"/>
            <w:shd w:val="clear" w:color="auto" w:fill="auto"/>
            <w:vAlign w:val="center"/>
          </w:tcPr>
          <w:p w14:paraId="79958EC7" w14:textId="5EB4225B" w:rsidR="00A346A6" w:rsidRPr="00A346A6" w:rsidRDefault="00A346A6" w:rsidP="00A346A6">
            <w:pPr>
              <w:jc w:val="center"/>
              <w:rPr>
                <w:sz w:val="20"/>
                <w:szCs w:val="20"/>
              </w:rPr>
            </w:pPr>
            <w:r w:rsidRPr="00A346A6">
              <w:rPr>
                <w:sz w:val="20"/>
                <w:szCs w:val="20"/>
              </w:rPr>
              <w:t>295,5</w:t>
            </w:r>
          </w:p>
        </w:tc>
        <w:tc>
          <w:tcPr>
            <w:tcW w:w="399" w:type="pct"/>
            <w:shd w:val="clear" w:color="auto" w:fill="auto"/>
            <w:vAlign w:val="center"/>
          </w:tcPr>
          <w:p w14:paraId="79935430" w14:textId="3F96DEEA" w:rsidR="00A346A6" w:rsidRPr="00A346A6" w:rsidRDefault="00A346A6" w:rsidP="00A346A6">
            <w:pPr>
              <w:jc w:val="center"/>
              <w:rPr>
                <w:sz w:val="20"/>
                <w:szCs w:val="20"/>
              </w:rPr>
            </w:pPr>
            <w:r w:rsidRPr="00A346A6">
              <w:rPr>
                <w:sz w:val="20"/>
                <w:szCs w:val="20"/>
              </w:rPr>
              <w:t>295,1</w:t>
            </w:r>
          </w:p>
        </w:tc>
        <w:tc>
          <w:tcPr>
            <w:tcW w:w="399" w:type="pct"/>
            <w:shd w:val="clear" w:color="auto" w:fill="auto"/>
            <w:vAlign w:val="center"/>
          </w:tcPr>
          <w:p w14:paraId="2411A4DC" w14:textId="19F29964" w:rsidR="00A346A6" w:rsidRPr="00A346A6" w:rsidRDefault="00A346A6" w:rsidP="00A346A6">
            <w:pPr>
              <w:jc w:val="center"/>
              <w:rPr>
                <w:sz w:val="20"/>
                <w:szCs w:val="20"/>
              </w:rPr>
            </w:pPr>
            <w:r w:rsidRPr="00A346A6">
              <w:rPr>
                <w:sz w:val="20"/>
                <w:szCs w:val="20"/>
              </w:rPr>
              <w:t>294,8</w:t>
            </w:r>
          </w:p>
        </w:tc>
        <w:tc>
          <w:tcPr>
            <w:tcW w:w="399" w:type="pct"/>
            <w:shd w:val="clear" w:color="auto" w:fill="auto"/>
            <w:vAlign w:val="center"/>
          </w:tcPr>
          <w:p w14:paraId="53EE434B" w14:textId="0AF357C4" w:rsidR="00A346A6" w:rsidRPr="00A346A6" w:rsidRDefault="00A346A6" w:rsidP="00A346A6">
            <w:pPr>
              <w:jc w:val="center"/>
              <w:rPr>
                <w:sz w:val="20"/>
                <w:szCs w:val="20"/>
              </w:rPr>
            </w:pPr>
            <w:r w:rsidRPr="00A346A6">
              <w:rPr>
                <w:sz w:val="20"/>
                <w:szCs w:val="20"/>
              </w:rPr>
              <w:t>294,5</w:t>
            </w:r>
          </w:p>
        </w:tc>
        <w:tc>
          <w:tcPr>
            <w:tcW w:w="399" w:type="pct"/>
            <w:shd w:val="clear" w:color="auto" w:fill="auto"/>
            <w:vAlign w:val="center"/>
          </w:tcPr>
          <w:p w14:paraId="76987700" w14:textId="347AA3CA" w:rsidR="00A346A6" w:rsidRPr="00A346A6" w:rsidRDefault="00A346A6" w:rsidP="00A346A6">
            <w:pPr>
              <w:jc w:val="center"/>
              <w:rPr>
                <w:sz w:val="20"/>
                <w:szCs w:val="20"/>
              </w:rPr>
            </w:pPr>
            <w:r w:rsidRPr="00A346A6">
              <w:rPr>
                <w:sz w:val="20"/>
                <w:szCs w:val="20"/>
              </w:rPr>
              <w:t>294,2</w:t>
            </w:r>
          </w:p>
        </w:tc>
        <w:tc>
          <w:tcPr>
            <w:tcW w:w="399" w:type="pct"/>
            <w:shd w:val="clear" w:color="auto" w:fill="auto"/>
            <w:vAlign w:val="center"/>
          </w:tcPr>
          <w:p w14:paraId="521A2446" w14:textId="5FEA4EF4" w:rsidR="00A346A6" w:rsidRPr="00A346A6" w:rsidRDefault="00A346A6" w:rsidP="00A346A6">
            <w:pPr>
              <w:jc w:val="center"/>
              <w:rPr>
                <w:sz w:val="20"/>
                <w:szCs w:val="20"/>
              </w:rPr>
            </w:pPr>
            <w:r w:rsidRPr="00A346A6">
              <w:rPr>
                <w:sz w:val="20"/>
                <w:szCs w:val="20"/>
              </w:rPr>
              <w:t>293,9</w:t>
            </w:r>
          </w:p>
        </w:tc>
      </w:tr>
      <w:tr w:rsidR="00A346A6" w:rsidRPr="00A346A6" w14:paraId="0492FB47" w14:textId="77777777" w:rsidTr="00A346A6">
        <w:trPr>
          <w:cantSplit/>
        </w:trPr>
        <w:tc>
          <w:tcPr>
            <w:tcW w:w="269" w:type="pct"/>
            <w:shd w:val="clear" w:color="auto" w:fill="auto"/>
            <w:vAlign w:val="bottom"/>
          </w:tcPr>
          <w:p w14:paraId="32B0A792" w14:textId="0D5588AD" w:rsidR="00A346A6" w:rsidRPr="00A346A6" w:rsidRDefault="00A346A6" w:rsidP="00A346A6">
            <w:pPr>
              <w:jc w:val="center"/>
              <w:rPr>
                <w:sz w:val="20"/>
                <w:szCs w:val="20"/>
              </w:rPr>
            </w:pPr>
            <w:r w:rsidRPr="00A346A6">
              <w:rPr>
                <w:sz w:val="20"/>
                <w:szCs w:val="20"/>
              </w:rPr>
              <w:t>3.4</w:t>
            </w:r>
          </w:p>
        </w:tc>
        <w:tc>
          <w:tcPr>
            <w:tcW w:w="1070" w:type="pct"/>
            <w:shd w:val="clear" w:color="auto" w:fill="auto"/>
            <w:vAlign w:val="center"/>
          </w:tcPr>
          <w:p w14:paraId="3E194AD4" w14:textId="12114E5F" w:rsidR="00A346A6" w:rsidRPr="00A346A6" w:rsidRDefault="00A346A6" w:rsidP="00A346A6">
            <w:pPr>
              <w:jc w:val="center"/>
              <w:rPr>
                <w:sz w:val="20"/>
                <w:szCs w:val="20"/>
              </w:rPr>
            </w:pPr>
            <w:r w:rsidRPr="00A346A6">
              <w:rPr>
                <w:sz w:val="20"/>
                <w:szCs w:val="20"/>
              </w:rPr>
              <w:t>Выработка тепловой энергии</w:t>
            </w:r>
          </w:p>
        </w:tc>
        <w:tc>
          <w:tcPr>
            <w:tcW w:w="465" w:type="pct"/>
            <w:shd w:val="clear" w:color="auto" w:fill="auto"/>
            <w:vAlign w:val="center"/>
          </w:tcPr>
          <w:p w14:paraId="6B588918" w14:textId="1BDE29DE"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3E905501" w14:textId="2D8AD596" w:rsidR="00A346A6" w:rsidRPr="00A346A6" w:rsidRDefault="00A346A6" w:rsidP="00A346A6">
            <w:pPr>
              <w:jc w:val="center"/>
              <w:rPr>
                <w:sz w:val="20"/>
                <w:szCs w:val="20"/>
              </w:rPr>
            </w:pPr>
            <w:r w:rsidRPr="00A346A6">
              <w:rPr>
                <w:sz w:val="20"/>
                <w:szCs w:val="20"/>
              </w:rPr>
              <w:t>1294,8</w:t>
            </w:r>
          </w:p>
        </w:tc>
        <w:tc>
          <w:tcPr>
            <w:tcW w:w="400" w:type="pct"/>
            <w:shd w:val="clear" w:color="auto" w:fill="auto"/>
            <w:vAlign w:val="center"/>
          </w:tcPr>
          <w:p w14:paraId="4219E7CC" w14:textId="42309FD4" w:rsidR="00A346A6" w:rsidRPr="00A346A6" w:rsidRDefault="00A346A6" w:rsidP="00A346A6">
            <w:pPr>
              <w:jc w:val="center"/>
              <w:rPr>
                <w:sz w:val="20"/>
                <w:szCs w:val="20"/>
              </w:rPr>
            </w:pPr>
            <w:r w:rsidRPr="00A346A6">
              <w:rPr>
                <w:sz w:val="20"/>
                <w:szCs w:val="20"/>
              </w:rPr>
              <w:t>1293,4</w:t>
            </w:r>
          </w:p>
        </w:tc>
        <w:tc>
          <w:tcPr>
            <w:tcW w:w="400" w:type="pct"/>
            <w:shd w:val="clear" w:color="auto" w:fill="auto"/>
            <w:vAlign w:val="center"/>
          </w:tcPr>
          <w:p w14:paraId="76DE4E2E" w14:textId="5E7054AA" w:rsidR="00A346A6" w:rsidRPr="00A346A6" w:rsidRDefault="00A346A6" w:rsidP="00A346A6">
            <w:pPr>
              <w:jc w:val="center"/>
              <w:rPr>
                <w:sz w:val="20"/>
                <w:szCs w:val="20"/>
              </w:rPr>
            </w:pPr>
            <w:r w:rsidRPr="00A346A6">
              <w:rPr>
                <w:sz w:val="20"/>
                <w:szCs w:val="20"/>
              </w:rPr>
              <w:t>1292,0</w:t>
            </w:r>
          </w:p>
        </w:tc>
        <w:tc>
          <w:tcPr>
            <w:tcW w:w="399" w:type="pct"/>
            <w:shd w:val="clear" w:color="auto" w:fill="auto"/>
            <w:vAlign w:val="center"/>
          </w:tcPr>
          <w:p w14:paraId="496A2914" w14:textId="166CF6FF" w:rsidR="00A346A6" w:rsidRPr="00A346A6" w:rsidRDefault="00A346A6" w:rsidP="00A346A6">
            <w:pPr>
              <w:jc w:val="center"/>
              <w:rPr>
                <w:sz w:val="20"/>
                <w:szCs w:val="20"/>
              </w:rPr>
            </w:pPr>
            <w:r w:rsidRPr="00A346A6">
              <w:rPr>
                <w:sz w:val="20"/>
                <w:szCs w:val="20"/>
              </w:rPr>
              <w:t>1290,6</w:t>
            </w:r>
          </w:p>
        </w:tc>
        <w:tc>
          <w:tcPr>
            <w:tcW w:w="399" w:type="pct"/>
            <w:shd w:val="clear" w:color="auto" w:fill="auto"/>
            <w:vAlign w:val="center"/>
          </w:tcPr>
          <w:p w14:paraId="08B6D38A" w14:textId="6D4C4410" w:rsidR="00A346A6" w:rsidRPr="00A346A6" w:rsidRDefault="00A346A6" w:rsidP="00A346A6">
            <w:pPr>
              <w:jc w:val="center"/>
              <w:rPr>
                <w:sz w:val="20"/>
                <w:szCs w:val="20"/>
              </w:rPr>
            </w:pPr>
            <w:r w:rsidRPr="00A346A6">
              <w:rPr>
                <w:sz w:val="20"/>
                <w:szCs w:val="20"/>
              </w:rPr>
              <w:t>1289,2</w:t>
            </w:r>
          </w:p>
        </w:tc>
        <w:tc>
          <w:tcPr>
            <w:tcW w:w="399" w:type="pct"/>
            <w:shd w:val="clear" w:color="auto" w:fill="auto"/>
            <w:vAlign w:val="center"/>
          </w:tcPr>
          <w:p w14:paraId="68DDFE7E" w14:textId="21DC1931" w:rsidR="00A346A6" w:rsidRPr="00A346A6" w:rsidRDefault="00A346A6" w:rsidP="00A346A6">
            <w:pPr>
              <w:jc w:val="center"/>
              <w:rPr>
                <w:sz w:val="20"/>
                <w:szCs w:val="20"/>
              </w:rPr>
            </w:pPr>
            <w:r w:rsidRPr="00A346A6">
              <w:rPr>
                <w:sz w:val="20"/>
                <w:szCs w:val="20"/>
              </w:rPr>
              <w:t>1287,8</w:t>
            </w:r>
          </w:p>
        </w:tc>
        <w:tc>
          <w:tcPr>
            <w:tcW w:w="399" w:type="pct"/>
            <w:shd w:val="clear" w:color="auto" w:fill="auto"/>
            <w:vAlign w:val="center"/>
          </w:tcPr>
          <w:p w14:paraId="27790BCE" w14:textId="13BF3E8D" w:rsidR="00A346A6" w:rsidRPr="00A346A6" w:rsidRDefault="00A346A6" w:rsidP="00A346A6">
            <w:pPr>
              <w:jc w:val="center"/>
              <w:rPr>
                <w:sz w:val="20"/>
                <w:szCs w:val="20"/>
              </w:rPr>
            </w:pPr>
            <w:r w:rsidRPr="00A346A6">
              <w:rPr>
                <w:sz w:val="20"/>
                <w:szCs w:val="20"/>
              </w:rPr>
              <w:t>1286,4</w:t>
            </w:r>
          </w:p>
        </w:tc>
        <w:tc>
          <w:tcPr>
            <w:tcW w:w="399" w:type="pct"/>
            <w:shd w:val="clear" w:color="auto" w:fill="auto"/>
            <w:vAlign w:val="center"/>
          </w:tcPr>
          <w:p w14:paraId="69C6A41E" w14:textId="2ACF6138" w:rsidR="00A346A6" w:rsidRPr="00A346A6" w:rsidRDefault="00A346A6" w:rsidP="00A346A6">
            <w:pPr>
              <w:jc w:val="center"/>
              <w:rPr>
                <w:sz w:val="20"/>
                <w:szCs w:val="20"/>
              </w:rPr>
            </w:pPr>
            <w:r w:rsidRPr="00A346A6">
              <w:rPr>
                <w:sz w:val="20"/>
                <w:szCs w:val="20"/>
              </w:rPr>
              <w:t>1285,1</w:t>
            </w:r>
          </w:p>
        </w:tc>
      </w:tr>
      <w:tr w:rsidR="00A346A6" w:rsidRPr="00A346A6" w14:paraId="1D812CF4" w14:textId="77777777" w:rsidTr="00A346A6">
        <w:trPr>
          <w:cantSplit/>
        </w:trPr>
        <w:tc>
          <w:tcPr>
            <w:tcW w:w="269" w:type="pct"/>
            <w:shd w:val="clear" w:color="auto" w:fill="auto"/>
            <w:vAlign w:val="bottom"/>
          </w:tcPr>
          <w:p w14:paraId="22ACB08C" w14:textId="4B3A3543" w:rsidR="00A346A6" w:rsidRPr="00A346A6" w:rsidRDefault="00A346A6" w:rsidP="00A346A6">
            <w:pPr>
              <w:jc w:val="center"/>
              <w:rPr>
                <w:sz w:val="20"/>
                <w:szCs w:val="20"/>
              </w:rPr>
            </w:pPr>
            <w:r w:rsidRPr="00A346A6">
              <w:rPr>
                <w:sz w:val="20"/>
                <w:szCs w:val="20"/>
              </w:rPr>
              <w:t>3.5</w:t>
            </w:r>
          </w:p>
        </w:tc>
        <w:tc>
          <w:tcPr>
            <w:tcW w:w="1070" w:type="pct"/>
            <w:shd w:val="clear" w:color="auto" w:fill="auto"/>
            <w:vAlign w:val="center"/>
          </w:tcPr>
          <w:p w14:paraId="55FDB5F0" w14:textId="4E7DD5CD" w:rsidR="00A346A6" w:rsidRPr="00A346A6" w:rsidRDefault="00A346A6" w:rsidP="00A346A6">
            <w:pPr>
              <w:jc w:val="center"/>
              <w:rPr>
                <w:sz w:val="20"/>
                <w:szCs w:val="20"/>
              </w:rPr>
            </w:pPr>
            <w:r w:rsidRPr="00A346A6">
              <w:rPr>
                <w:sz w:val="20"/>
                <w:szCs w:val="20"/>
              </w:rPr>
              <w:t>Собственные и хозяйственные нужды котельной</w:t>
            </w:r>
          </w:p>
        </w:tc>
        <w:tc>
          <w:tcPr>
            <w:tcW w:w="465" w:type="pct"/>
            <w:shd w:val="clear" w:color="auto" w:fill="auto"/>
            <w:vAlign w:val="center"/>
          </w:tcPr>
          <w:p w14:paraId="0139922E" w14:textId="61F40943"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18A9A7F5" w14:textId="153C4456" w:rsidR="00A346A6" w:rsidRPr="00A346A6" w:rsidRDefault="00A346A6" w:rsidP="00A346A6">
            <w:pPr>
              <w:jc w:val="center"/>
              <w:rPr>
                <w:sz w:val="20"/>
                <w:szCs w:val="20"/>
              </w:rPr>
            </w:pPr>
            <w:r w:rsidRPr="00A346A6">
              <w:rPr>
                <w:sz w:val="20"/>
                <w:szCs w:val="20"/>
              </w:rPr>
              <w:t>13,0</w:t>
            </w:r>
          </w:p>
        </w:tc>
        <w:tc>
          <w:tcPr>
            <w:tcW w:w="400" w:type="pct"/>
            <w:shd w:val="clear" w:color="auto" w:fill="auto"/>
            <w:vAlign w:val="center"/>
          </w:tcPr>
          <w:p w14:paraId="3F9D3327" w14:textId="441659DB" w:rsidR="00A346A6" w:rsidRPr="00A346A6" w:rsidRDefault="00A346A6" w:rsidP="00A346A6">
            <w:pPr>
              <w:jc w:val="center"/>
              <w:rPr>
                <w:sz w:val="20"/>
                <w:szCs w:val="20"/>
              </w:rPr>
            </w:pPr>
            <w:r w:rsidRPr="00A346A6">
              <w:rPr>
                <w:sz w:val="20"/>
                <w:szCs w:val="20"/>
              </w:rPr>
              <w:t>13,0</w:t>
            </w:r>
          </w:p>
        </w:tc>
        <w:tc>
          <w:tcPr>
            <w:tcW w:w="400" w:type="pct"/>
            <w:shd w:val="clear" w:color="auto" w:fill="auto"/>
            <w:vAlign w:val="center"/>
          </w:tcPr>
          <w:p w14:paraId="0CC039A6" w14:textId="2881EC65" w:rsidR="00A346A6" w:rsidRPr="00A346A6" w:rsidRDefault="00A346A6" w:rsidP="00A346A6">
            <w:pPr>
              <w:jc w:val="center"/>
              <w:rPr>
                <w:sz w:val="20"/>
                <w:szCs w:val="20"/>
              </w:rPr>
            </w:pPr>
            <w:r w:rsidRPr="00A346A6">
              <w:rPr>
                <w:sz w:val="20"/>
                <w:szCs w:val="20"/>
              </w:rPr>
              <w:t>13,0</w:t>
            </w:r>
          </w:p>
        </w:tc>
        <w:tc>
          <w:tcPr>
            <w:tcW w:w="399" w:type="pct"/>
            <w:shd w:val="clear" w:color="auto" w:fill="auto"/>
            <w:vAlign w:val="center"/>
          </w:tcPr>
          <w:p w14:paraId="45704243" w14:textId="1B569D42" w:rsidR="00A346A6" w:rsidRPr="00A346A6" w:rsidRDefault="00A346A6" w:rsidP="00A346A6">
            <w:pPr>
              <w:jc w:val="center"/>
              <w:rPr>
                <w:sz w:val="20"/>
                <w:szCs w:val="20"/>
              </w:rPr>
            </w:pPr>
            <w:r w:rsidRPr="00A346A6">
              <w:rPr>
                <w:sz w:val="20"/>
                <w:szCs w:val="20"/>
              </w:rPr>
              <w:t>13,0</w:t>
            </w:r>
          </w:p>
        </w:tc>
        <w:tc>
          <w:tcPr>
            <w:tcW w:w="399" w:type="pct"/>
            <w:shd w:val="clear" w:color="auto" w:fill="auto"/>
            <w:vAlign w:val="center"/>
          </w:tcPr>
          <w:p w14:paraId="7EAADD93" w14:textId="64DBBA27" w:rsidR="00A346A6" w:rsidRPr="00A346A6" w:rsidRDefault="00A346A6" w:rsidP="00A346A6">
            <w:pPr>
              <w:jc w:val="center"/>
              <w:rPr>
                <w:sz w:val="20"/>
                <w:szCs w:val="20"/>
              </w:rPr>
            </w:pPr>
            <w:r w:rsidRPr="00A346A6">
              <w:rPr>
                <w:sz w:val="20"/>
                <w:szCs w:val="20"/>
              </w:rPr>
              <w:t>13,0</w:t>
            </w:r>
          </w:p>
        </w:tc>
        <w:tc>
          <w:tcPr>
            <w:tcW w:w="399" w:type="pct"/>
            <w:shd w:val="clear" w:color="auto" w:fill="auto"/>
            <w:vAlign w:val="center"/>
          </w:tcPr>
          <w:p w14:paraId="7C035D6A" w14:textId="5C814774" w:rsidR="00A346A6" w:rsidRPr="00A346A6" w:rsidRDefault="00A346A6" w:rsidP="00A346A6">
            <w:pPr>
              <w:jc w:val="center"/>
              <w:rPr>
                <w:sz w:val="20"/>
                <w:szCs w:val="20"/>
              </w:rPr>
            </w:pPr>
            <w:r w:rsidRPr="00A346A6">
              <w:rPr>
                <w:sz w:val="20"/>
                <w:szCs w:val="20"/>
              </w:rPr>
              <w:t>13,0</w:t>
            </w:r>
          </w:p>
        </w:tc>
        <w:tc>
          <w:tcPr>
            <w:tcW w:w="399" w:type="pct"/>
            <w:shd w:val="clear" w:color="auto" w:fill="auto"/>
            <w:vAlign w:val="center"/>
          </w:tcPr>
          <w:p w14:paraId="2823A604" w14:textId="669F0C73" w:rsidR="00A346A6" w:rsidRPr="00A346A6" w:rsidRDefault="00A346A6" w:rsidP="00A346A6">
            <w:pPr>
              <w:jc w:val="center"/>
              <w:rPr>
                <w:sz w:val="20"/>
                <w:szCs w:val="20"/>
              </w:rPr>
            </w:pPr>
            <w:r w:rsidRPr="00A346A6">
              <w:rPr>
                <w:sz w:val="20"/>
                <w:szCs w:val="20"/>
              </w:rPr>
              <w:t>13,0</w:t>
            </w:r>
          </w:p>
        </w:tc>
        <w:tc>
          <w:tcPr>
            <w:tcW w:w="399" w:type="pct"/>
            <w:shd w:val="clear" w:color="auto" w:fill="auto"/>
            <w:vAlign w:val="center"/>
          </w:tcPr>
          <w:p w14:paraId="7AA4C0B1" w14:textId="7EAD7369" w:rsidR="00A346A6" w:rsidRPr="00A346A6" w:rsidRDefault="00A346A6" w:rsidP="00A346A6">
            <w:pPr>
              <w:jc w:val="center"/>
              <w:rPr>
                <w:sz w:val="20"/>
                <w:szCs w:val="20"/>
              </w:rPr>
            </w:pPr>
            <w:r w:rsidRPr="00A346A6">
              <w:rPr>
                <w:sz w:val="20"/>
                <w:szCs w:val="20"/>
              </w:rPr>
              <w:t>13,0</w:t>
            </w:r>
          </w:p>
        </w:tc>
      </w:tr>
      <w:tr w:rsidR="00A346A6" w:rsidRPr="00A346A6" w14:paraId="38997CBD" w14:textId="77777777" w:rsidTr="00A346A6">
        <w:trPr>
          <w:cantSplit/>
        </w:trPr>
        <w:tc>
          <w:tcPr>
            <w:tcW w:w="269" w:type="pct"/>
            <w:shd w:val="clear" w:color="auto" w:fill="auto"/>
            <w:vAlign w:val="bottom"/>
          </w:tcPr>
          <w:p w14:paraId="33ED1DF7" w14:textId="6C8A0D75" w:rsidR="00A346A6" w:rsidRPr="00A346A6" w:rsidRDefault="00A346A6" w:rsidP="00A346A6">
            <w:pPr>
              <w:jc w:val="center"/>
              <w:rPr>
                <w:sz w:val="20"/>
                <w:szCs w:val="20"/>
              </w:rPr>
            </w:pPr>
            <w:r w:rsidRPr="00A346A6">
              <w:rPr>
                <w:sz w:val="20"/>
                <w:szCs w:val="20"/>
              </w:rPr>
              <w:t>3.6</w:t>
            </w:r>
          </w:p>
        </w:tc>
        <w:tc>
          <w:tcPr>
            <w:tcW w:w="1070" w:type="pct"/>
            <w:shd w:val="clear" w:color="auto" w:fill="auto"/>
            <w:vAlign w:val="center"/>
          </w:tcPr>
          <w:p w14:paraId="2AA34BE6" w14:textId="23B02D8C" w:rsidR="00A346A6" w:rsidRPr="00A346A6" w:rsidRDefault="00A346A6" w:rsidP="00A346A6">
            <w:pPr>
              <w:jc w:val="center"/>
              <w:rPr>
                <w:sz w:val="20"/>
                <w:szCs w:val="20"/>
              </w:rPr>
            </w:pPr>
            <w:r w:rsidRPr="00A346A6">
              <w:rPr>
                <w:sz w:val="20"/>
                <w:szCs w:val="20"/>
              </w:rPr>
              <w:t xml:space="preserve"> Тепловая энергия, отпущенная в сети</w:t>
            </w:r>
          </w:p>
        </w:tc>
        <w:tc>
          <w:tcPr>
            <w:tcW w:w="465" w:type="pct"/>
            <w:shd w:val="clear" w:color="auto" w:fill="auto"/>
            <w:vAlign w:val="center"/>
          </w:tcPr>
          <w:p w14:paraId="55A36EC0" w14:textId="228D7F32"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79DC9E6D" w14:textId="4B1C90E7" w:rsidR="00A346A6" w:rsidRPr="00A346A6" w:rsidRDefault="00A346A6" w:rsidP="00A346A6">
            <w:pPr>
              <w:jc w:val="center"/>
              <w:rPr>
                <w:sz w:val="20"/>
                <w:szCs w:val="20"/>
              </w:rPr>
            </w:pPr>
            <w:r w:rsidRPr="00A346A6">
              <w:rPr>
                <w:sz w:val="20"/>
                <w:szCs w:val="20"/>
              </w:rPr>
              <w:t>1281,9</w:t>
            </w:r>
          </w:p>
        </w:tc>
        <w:tc>
          <w:tcPr>
            <w:tcW w:w="400" w:type="pct"/>
            <w:shd w:val="clear" w:color="auto" w:fill="auto"/>
            <w:vAlign w:val="center"/>
          </w:tcPr>
          <w:p w14:paraId="1FB6C445" w14:textId="21EFB986" w:rsidR="00A346A6" w:rsidRPr="00A346A6" w:rsidRDefault="00A346A6" w:rsidP="00A346A6">
            <w:pPr>
              <w:jc w:val="center"/>
              <w:rPr>
                <w:sz w:val="20"/>
                <w:szCs w:val="20"/>
              </w:rPr>
            </w:pPr>
            <w:r w:rsidRPr="00A346A6">
              <w:rPr>
                <w:sz w:val="20"/>
                <w:szCs w:val="20"/>
              </w:rPr>
              <w:t>1280,5</w:t>
            </w:r>
          </w:p>
        </w:tc>
        <w:tc>
          <w:tcPr>
            <w:tcW w:w="400" w:type="pct"/>
            <w:shd w:val="clear" w:color="auto" w:fill="auto"/>
            <w:vAlign w:val="center"/>
          </w:tcPr>
          <w:p w14:paraId="41944A88" w14:textId="04AD07B9" w:rsidR="00A346A6" w:rsidRPr="00A346A6" w:rsidRDefault="00A346A6" w:rsidP="00A346A6">
            <w:pPr>
              <w:jc w:val="center"/>
              <w:rPr>
                <w:sz w:val="20"/>
                <w:szCs w:val="20"/>
              </w:rPr>
            </w:pPr>
            <w:r w:rsidRPr="00A346A6">
              <w:rPr>
                <w:sz w:val="20"/>
                <w:szCs w:val="20"/>
              </w:rPr>
              <w:t>1279,1</w:t>
            </w:r>
          </w:p>
        </w:tc>
        <w:tc>
          <w:tcPr>
            <w:tcW w:w="399" w:type="pct"/>
            <w:shd w:val="clear" w:color="auto" w:fill="auto"/>
            <w:vAlign w:val="center"/>
          </w:tcPr>
          <w:p w14:paraId="70FC1779" w14:textId="7D0E06F7" w:rsidR="00A346A6" w:rsidRPr="00A346A6" w:rsidRDefault="00A346A6" w:rsidP="00A346A6">
            <w:pPr>
              <w:jc w:val="center"/>
              <w:rPr>
                <w:sz w:val="20"/>
                <w:szCs w:val="20"/>
              </w:rPr>
            </w:pPr>
            <w:r w:rsidRPr="00A346A6">
              <w:rPr>
                <w:sz w:val="20"/>
                <w:szCs w:val="20"/>
              </w:rPr>
              <w:t>1277,7</w:t>
            </w:r>
          </w:p>
        </w:tc>
        <w:tc>
          <w:tcPr>
            <w:tcW w:w="399" w:type="pct"/>
            <w:shd w:val="clear" w:color="auto" w:fill="auto"/>
            <w:vAlign w:val="center"/>
          </w:tcPr>
          <w:p w14:paraId="121D7585" w14:textId="1E2E2BDE" w:rsidR="00A346A6" w:rsidRPr="00A346A6" w:rsidRDefault="00A346A6" w:rsidP="00A346A6">
            <w:pPr>
              <w:jc w:val="center"/>
              <w:rPr>
                <w:sz w:val="20"/>
                <w:szCs w:val="20"/>
              </w:rPr>
            </w:pPr>
            <w:r w:rsidRPr="00A346A6">
              <w:rPr>
                <w:sz w:val="20"/>
                <w:szCs w:val="20"/>
              </w:rPr>
              <w:t>1276,3</w:t>
            </w:r>
          </w:p>
        </w:tc>
        <w:tc>
          <w:tcPr>
            <w:tcW w:w="399" w:type="pct"/>
            <w:shd w:val="clear" w:color="auto" w:fill="auto"/>
            <w:vAlign w:val="center"/>
          </w:tcPr>
          <w:p w14:paraId="0F322CD6" w14:textId="6C559A1E" w:rsidR="00A346A6" w:rsidRPr="00A346A6" w:rsidRDefault="00A346A6" w:rsidP="00A346A6">
            <w:pPr>
              <w:jc w:val="center"/>
              <w:rPr>
                <w:sz w:val="20"/>
                <w:szCs w:val="20"/>
              </w:rPr>
            </w:pPr>
            <w:r w:rsidRPr="00A346A6">
              <w:rPr>
                <w:sz w:val="20"/>
                <w:szCs w:val="20"/>
              </w:rPr>
              <w:t>1274,9</w:t>
            </w:r>
          </w:p>
        </w:tc>
        <w:tc>
          <w:tcPr>
            <w:tcW w:w="399" w:type="pct"/>
            <w:shd w:val="clear" w:color="auto" w:fill="auto"/>
            <w:vAlign w:val="center"/>
          </w:tcPr>
          <w:p w14:paraId="12EEC617" w14:textId="2B067320" w:rsidR="00A346A6" w:rsidRPr="00A346A6" w:rsidRDefault="00A346A6" w:rsidP="00A346A6">
            <w:pPr>
              <w:jc w:val="center"/>
              <w:rPr>
                <w:sz w:val="20"/>
                <w:szCs w:val="20"/>
              </w:rPr>
            </w:pPr>
            <w:r w:rsidRPr="00A346A6">
              <w:rPr>
                <w:sz w:val="20"/>
                <w:szCs w:val="20"/>
              </w:rPr>
              <w:t>1273,5</w:t>
            </w:r>
          </w:p>
        </w:tc>
        <w:tc>
          <w:tcPr>
            <w:tcW w:w="399" w:type="pct"/>
            <w:shd w:val="clear" w:color="auto" w:fill="auto"/>
            <w:vAlign w:val="center"/>
          </w:tcPr>
          <w:p w14:paraId="6D322A9B" w14:textId="317B60C7" w:rsidR="00A346A6" w:rsidRPr="00A346A6" w:rsidRDefault="00A346A6" w:rsidP="00A346A6">
            <w:pPr>
              <w:jc w:val="center"/>
              <w:rPr>
                <w:sz w:val="20"/>
                <w:szCs w:val="20"/>
              </w:rPr>
            </w:pPr>
            <w:r w:rsidRPr="00A346A6">
              <w:rPr>
                <w:sz w:val="20"/>
                <w:szCs w:val="20"/>
              </w:rPr>
              <w:t>1272,1</w:t>
            </w:r>
          </w:p>
        </w:tc>
      </w:tr>
      <w:tr w:rsidR="00A346A6" w:rsidRPr="00A346A6" w14:paraId="04E2C779" w14:textId="77777777" w:rsidTr="00A346A6">
        <w:trPr>
          <w:cantSplit/>
        </w:trPr>
        <w:tc>
          <w:tcPr>
            <w:tcW w:w="269" w:type="pct"/>
            <w:vMerge w:val="restart"/>
            <w:shd w:val="clear" w:color="auto" w:fill="auto"/>
            <w:vAlign w:val="bottom"/>
          </w:tcPr>
          <w:p w14:paraId="3FDBCBE5" w14:textId="54A32C1E" w:rsidR="00A346A6" w:rsidRPr="00A346A6" w:rsidRDefault="00A346A6" w:rsidP="00A346A6">
            <w:pPr>
              <w:jc w:val="center"/>
              <w:rPr>
                <w:sz w:val="20"/>
                <w:szCs w:val="20"/>
              </w:rPr>
            </w:pPr>
            <w:r w:rsidRPr="00A346A6">
              <w:rPr>
                <w:sz w:val="20"/>
                <w:szCs w:val="20"/>
              </w:rPr>
              <w:t>3.7</w:t>
            </w:r>
          </w:p>
        </w:tc>
        <w:tc>
          <w:tcPr>
            <w:tcW w:w="1070" w:type="pct"/>
            <w:vMerge w:val="restart"/>
            <w:shd w:val="clear" w:color="auto" w:fill="auto"/>
            <w:vAlign w:val="center"/>
          </w:tcPr>
          <w:p w14:paraId="6E29E169" w14:textId="4E45D394" w:rsidR="00A346A6" w:rsidRPr="00A346A6" w:rsidRDefault="00A346A6" w:rsidP="00A346A6">
            <w:pPr>
              <w:jc w:val="center"/>
              <w:rPr>
                <w:sz w:val="20"/>
                <w:szCs w:val="20"/>
              </w:rPr>
            </w:pPr>
            <w:r w:rsidRPr="00A346A6">
              <w:rPr>
                <w:sz w:val="20"/>
                <w:szCs w:val="20"/>
              </w:rPr>
              <w:t>Потери тепловой сети</w:t>
            </w:r>
          </w:p>
        </w:tc>
        <w:tc>
          <w:tcPr>
            <w:tcW w:w="465" w:type="pct"/>
            <w:shd w:val="clear" w:color="auto" w:fill="auto"/>
            <w:vAlign w:val="center"/>
          </w:tcPr>
          <w:p w14:paraId="57B97573" w14:textId="1ADA06F4"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00DBA3CF" w14:textId="4FD3EFB4" w:rsidR="00A346A6" w:rsidRPr="00A346A6" w:rsidRDefault="00A346A6" w:rsidP="00A346A6">
            <w:pPr>
              <w:jc w:val="center"/>
              <w:rPr>
                <w:sz w:val="20"/>
                <w:szCs w:val="20"/>
              </w:rPr>
            </w:pPr>
            <w:r w:rsidRPr="00A346A6">
              <w:rPr>
                <w:sz w:val="20"/>
                <w:szCs w:val="20"/>
              </w:rPr>
              <w:t>282,6</w:t>
            </w:r>
          </w:p>
        </w:tc>
        <w:tc>
          <w:tcPr>
            <w:tcW w:w="400" w:type="pct"/>
            <w:shd w:val="clear" w:color="auto" w:fill="auto"/>
            <w:vAlign w:val="center"/>
          </w:tcPr>
          <w:p w14:paraId="0527E650" w14:textId="109FAB67" w:rsidR="00A346A6" w:rsidRPr="00A346A6" w:rsidRDefault="00A346A6" w:rsidP="00A346A6">
            <w:pPr>
              <w:jc w:val="center"/>
              <w:rPr>
                <w:sz w:val="20"/>
                <w:szCs w:val="20"/>
              </w:rPr>
            </w:pPr>
            <w:r w:rsidRPr="00A346A6">
              <w:rPr>
                <w:sz w:val="20"/>
                <w:szCs w:val="20"/>
              </w:rPr>
              <w:t>281,2</w:t>
            </w:r>
          </w:p>
        </w:tc>
        <w:tc>
          <w:tcPr>
            <w:tcW w:w="400" w:type="pct"/>
            <w:shd w:val="clear" w:color="auto" w:fill="auto"/>
            <w:vAlign w:val="center"/>
          </w:tcPr>
          <w:p w14:paraId="66BB41AF" w14:textId="587F4E2E" w:rsidR="00A346A6" w:rsidRPr="00A346A6" w:rsidRDefault="00A346A6" w:rsidP="00A346A6">
            <w:pPr>
              <w:jc w:val="center"/>
              <w:rPr>
                <w:sz w:val="20"/>
                <w:szCs w:val="20"/>
              </w:rPr>
            </w:pPr>
            <w:r w:rsidRPr="00A346A6">
              <w:rPr>
                <w:sz w:val="20"/>
                <w:szCs w:val="20"/>
              </w:rPr>
              <w:t>279,8</w:t>
            </w:r>
          </w:p>
        </w:tc>
        <w:tc>
          <w:tcPr>
            <w:tcW w:w="399" w:type="pct"/>
            <w:shd w:val="clear" w:color="auto" w:fill="auto"/>
            <w:vAlign w:val="center"/>
          </w:tcPr>
          <w:p w14:paraId="38D3CBDF" w14:textId="26E72AA8" w:rsidR="00A346A6" w:rsidRPr="00A346A6" w:rsidRDefault="00A346A6" w:rsidP="00A346A6">
            <w:pPr>
              <w:jc w:val="center"/>
              <w:rPr>
                <w:sz w:val="20"/>
                <w:szCs w:val="20"/>
              </w:rPr>
            </w:pPr>
            <w:r w:rsidRPr="00A346A6">
              <w:rPr>
                <w:sz w:val="20"/>
                <w:szCs w:val="20"/>
              </w:rPr>
              <w:t>278,4</w:t>
            </w:r>
          </w:p>
        </w:tc>
        <w:tc>
          <w:tcPr>
            <w:tcW w:w="399" w:type="pct"/>
            <w:shd w:val="clear" w:color="auto" w:fill="auto"/>
            <w:vAlign w:val="center"/>
          </w:tcPr>
          <w:p w14:paraId="3040F6D1" w14:textId="0D5C30BF" w:rsidR="00A346A6" w:rsidRPr="00A346A6" w:rsidRDefault="00A346A6" w:rsidP="00A346A6">
            <w:pPr>
              <w:jc w:val="center"/>
              <w:rPr>
                <w:sz w:val="20"/>
                <w:szCs w:val="20"/>
              </w:rPr>
            </w:pPr>
            <w:r w:rsidRPr="00A346A6">
              <w:rPr>
                <w:sz w:val="20"/>
                <w:szCs w:val="20"/>
              </w:rPr>
              <w:t>277,0</w:t>
            </w:r>
          </w:p>
        </w:tc>
        <w:tc>
          <w:tcPr>
            <w:tcW w:w="399" w:type="pct"/>
            <w:shd w:val="clear" w:color="auto" w:fill="auto"/>
            <w:vAlign w:val="center"/>
          </w:tcPr>
          <w:p w14:paraId="47496A5F" w14:textId="24C6CE54" w:rsidR="00A346A6" w:rsidRPr="00A346A6" w:rsidRDefault="00A346A6" w:rsidP="00A346A6">
            <w:pPr>
              <w:jc w:val="center"/>
              <w:rPr>
                <w:sz w:val="20"/>
                <w:szCs w:val="20"/>
              </w:rPr>
            </w:pPr>
            <w:r w:rsidRPr="00A346A6">
              <w:rPr>
                <w:sz w:val="20"/>
                <w:szCs w:val="20"/>
              </w:rPr>
              <w:t>275,6</w:t>
            </w:r>
          </w:p>
        </w:tc>
        <w:tc>
          <w:tcPr>
            <w:tcW w:w="399" w:type="pct"/>
            <w:shd w:val="clear" w:color="auto" w:fill="auto"/>
            <w:vAlign w:val="center"/>
          </w:tcPr>
          <w:p w14:paraId="66828C0F" w14:textId="79E6362B" w:rsidR="00A346A6" w:rsidRPr="00A346A6" w:rsidRDefault="00A346A6" w:rsidP="00A346A6">
            <w:pPr>
              <w:jc w:val="center"/>
              <w:rPr>
                <w:sz w:val="20"/>
                <w:szCs w:val="20"/>
              </w:rPr>
            </w:pPr>
            <w:r w:rsidRPr="00A346A6">
              <w:rPr>
                <w:sz w:val="20"/>
                <w:szCs w:val="20"/>
              </w:rPr>
              <w:t>274,2</w:t>
            </w:r>
          </w:p>
        </w:tc>
        <w:tc>
          <w:tcPr>
            <w:tcW w:w="399" w:type="pct"/>
            <w:shd w:val="clear" w:color="auto" w:fill="auto"/>
            <w:vAlign w:val="center"/>
          </w:tcPr>
          <w:p w14:paraId="39441B94" w14:textId="0FB8FEAB" w:rsidR="00A346A6" w:rsidRPr="00A346A6" w:rsidRDefault="00A346A6" w:rsidP="00A346A6">
            <w:pPr>
              <w:jc w:val="center"/>
              <w:rPr>
                <w:sz w:val="20"/>
                <w:szCs w:val="20"/>
              </w:rPr>
            </w:pPr>
            <w:r w:rsidRPr="00A346A6">
              <w:rPr>
                <w:sz w:val="20"/>
                <w:szCs w:val="20"/>
              </w:rPr>
              <w:t>272,9</w:t>
            </w:r>
          </w:p>
        </w:tc>
      </w:tr>
      <w:tr w:rsidR="00A346A6" w:rsidRPr="00A346A6" w14:paraId="067F4C1D" w14:textId="77777777" w:rsidTr="00A346A6">
        <w:trPr>
          <w:cantSplit/>
        </w:trPr>
        <w:tc>
          <w:tcPr>
            <w:tcW w:w="269" w:type="pct"/>
            <w:vMerge/>
            <w:shd w:val="clear" w:color="auto" w:fill="auto"/>
            <w:vAlign w:val="bottom"/>
          </w:tcPr>
          <w:p w14:paraId="0A1F1B15" w14:textId="5409C34B" w:rsidR="00A346A6" w:rsidRPr="00A346A6" w:rsidRDefault="00A346A6" w:rsidP="00A346A6">
            <w:pPr>
              <w:jc w:val="center"/>
              <w:rPr>
                <w:sz w:val="20"/>
                <w:szCs w:val="20"/>
              </w:rPr>
            </w:pPr>
          </w:p>
        </w:tc>
        <w:tc>
          <w:tcPr>
            <w:tcW w:w="1070" w:type="pct"/>
            <w:vMerge/>
            <w:shd w:val="clear" w:color="auto" w:fill="auto"/>
            <w:vAlign w:val="center"/>
          </w:tcPr>
          <w:p w14:paraId="665EACD3" w14:textId="5734BE28" w:rsidR="00A346A6" w:rsidRPr="00A346A6" w:rsidRDefault="00A346A6" w:rsidP="00A346A6">
            <w:pPr>
              <w:jc w:val="center"/>
              <w:rPr>
                <w:sz w:val="20"/>
                <w:szCs w:val="20"/>
              </w:rPr>
            </w:pPr>
          </w:p>
        </w:tc>
        <w:tc>
          <w:tcPr>
            <w:tcW w:w="465" w:type="pct"/>
            <w:shd w:val="clear" w:color="auto" w:fill="auto"/>
            <w:vAlign w:val="center"/>
          </w:tcPr>
          <w:p w14:paraId="5918FD55" w14:textId="54C23701"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2EBB8830" w14:textId="3AC71AE3" w:rsidR="00A346A6" w:rsidRPr="00A346A6" w:rsidRDefault="00A346A6" w:rsidP="00A346A6">
            <w:pPr>
              <w:jc w:val="center"/>
              <w:rPr>
                <w:sz w:val="20"/>
                <w:szCs w:val="20"/>
              </w:rPr>
            </w:pPr>
            <w:r w:rsidRPr="00A346A6">
              <w:rPr>
                <w:sz w:val="20"/>
                <w:szCs w:val="20"/>
              </w:rPr>
              <w:t>22,0</w:t>
            </w:r>
          </w:p>
        </w:tc>
        <w:tc>
          <w:tcPr>
            <w:tcW w:w="400" w:type="pct"/>
            <w:shd w:val="clear" w:color="auto" w:fill="auto"/>
            <w:vAlign w:val="center"/>
          </w:tcPr>
          <w:p w14:paraId="6B6458E6" w14:textId="035F3CFA" w:rsidR="00A346A6" w:rsidRPr="00A346A6" w:rsidRDefault="00A346A6" w:rsidP="00A346A6">
            <w:pPr>
              <w:jc w:val="center"/>
              <w:rPr>
                <w:sz w:val="20"/>
                <w:szCs w:val="20"/>
              </w:rPr>
            </w:pPr>
            <w:r w:rsidRPr="00A346A6">
              <w:rPr>
                <w:sz w:val="20"/>
                <w:szCs w:val="20"/>
              </w:rPr>
              <w:t>22,0</w:t>
            </w:r>
          </w:p>
        </w:tc>
        <w:tc>
          <w:tcPr>
            <w:tcW w:w="400" w:type="pct"/>
            <w:shd w:val="clear" w:color="auto" w:fill="auto"/>
            <w:vAlign w:val="center"/>
          </w:tcPr>
          <w:p w14:paraId="03B369FE" w14:textId="77B2F35F" w:rsidR="00A346A6" w:rsidRPr="00A346A6" w:rsidRDefault="00A346A6" w:rsidP="00A346A6">
            <w:pPr>
              <w:jc w:val="center"/>
              <w:rPr>
                <w:sz w:val="20"/>
                <w:szCs w:val="20"/>
              </w:rPr>
            </w:pPr>
            <w:r w:rsidRPr="00A346A6">
              <w:rPr>
                <w:sz w:val="20"/>
                <w:szCs w:val="20"/>
              </w:rPr>
              <w:t>21,9</w:t>
            </w:r>
          </w:p>
        </w:tc>
        <w:tc>
          <w:tcPr>
            <w:tcW w:w="399" w:type="pct"/>
            <w:shd w:val="clear" w:color="auto" w:fill="auto"/>
            <w:vAlign w:val="center"/>
          </w:tcPr>
          <w:p w14:paraId="14F5E142" w14:textId="272F7854" w:rsidR="00A346A6" w:rsidRPr="00A346A6" w:rsidRDefault="00A346A6" w:rsidP="00A346A6">
            <w:pPr>
              <w:jc w:val="center"/>
              <w:rPr>
                <w:sz w:val="20"/>
                <w:szCs w:val="20"/>
              </w:rPr>
            </w:pPr>
            <w:r w:rsidRPr="00A346A6">
              <w:rPr>
                <w:sz w:val="20"/>
                <w:szCs w:val="20"/>
              </w:rPr>
              <w:t>21,8</w:t>
            </w:r>
          </w:p>
        </w:tc>
        <w:tc>
          <w:tcPr>
            <w:tcW w:w="399" w:type="pct"/>
            <w:shd w:val="clear" w:color="auto" w:fill="auto"/>
            <w:vAlign w:val="center"/>
          </w:tcPr>
          <w:p w14:paraId="37CF6C5B" w14:textId="6327E8E2" w:rsidR="00A346A6" w:rsidRPr="00A346A6" w:rsidRDefault="00A346A6" w:rsidP="00A346A6">
            <w:pPr>
              <w:jc w:val="center"/>
              <w:rPr>
                <w:sz w:val="20"/>
                <w:szCs w:val="20"/>
              </w:rPr>
            </w:pPr>
            <w:r w:rsidRPr="00A346A6">
              <w:rPr>
                <w:sz w:val="20"/>
                <w:szCs w:val="20"/>
              </w:rPr>
              <w:t>21,7</w:t>
            </w:r>
          </w:p>
        </w:tc>
        <w:tc>
          <w:tcPr>
            <w:tcW w:w="399" w:type="pct"/>
            <w:shd w:val="clear" w:color="auto" w:fill="auto"/>
            <w:vAlign w:val="center"/>
          </w:tcPr>
          <w:p w14:paraId="2B7CAE8F" w14:textId="0D1E130D" w:rsidR="00A346A6" w:rsidRPr="00A346A6" w:rsidRDefault="00A346A6" w:rsidP="00A346A6">
            <w:pPr>
              <w:jc w:val="center"/>
              <w:rPr>
                <w:sz w:val="20"/>
                <w:szCs w:val="20"/>
              </w:rPr>
            </w:pPr>
            <w:r w:rsidRPr="00A346A6">
              <w:rPr>
                <w:sz w:val="20"/>
                <w:szCs w:val="20"/>
              </w:rPr>
              <w:t>21,6</w:t>
            </w:r>
          </w:p>
        </w:tc>
        <w:tc>
          <w:tcPr>
            <w:tcW w:w="399" w:type="pct"/>
            <w:shd w:val="clear" w:color="auto" w:fill="auto"/>
            <w:vAlign w:val="center"/>
          </w:tcPr>
          <w:p w14:paraId="69417312" w14:textId="55CD913E" w:rsidR="00A346A6" w:rsidRPr="00A346A6" w:rsidRDefault="00A346A6" w:rsidP="00A346A6">
            <w:pPr>
              <w:jc w:val="center"/>
              <w:rPr>
                <w:sz w:val="20"/>
                <w:szCs w:val="20"/>
              </w:rPr>
            </w:pPr>
            <w:r w:rsidRPr="00A346A6">
              <w:rPr>
                <w:sz w:val="20"/>
                <w:szCs w:val="20"/>
              </w:rPr>
              <w:t>21,5</w:t>
            </w:r>
          </w:p>
        </w:tc>
        <w:tc>
          <w:tcPr>
            <w:tcW w:w="399" w:type="pct"/>
            <w:shd w:val="clear" w:color="auto" w:fill="auto"/>
            <w:vAlign w:val="center"/>
          </w:tcPr>
          <w:p w14:paraId="0EE8728D" w14:textId="4A49E837" w:rsidR="00A346A6" w:rsidRPr="00A346A6" w:rsidRDefault="00A346A6" w:rsidP="00A346A6">
            <w:pPr>
              <w:jc w:val="center"/>
              <w:rPr>
                <w:sz w:val="20"/>
                <w:szCs w:val="20"/>
              </w:rPr>
            </w:pPr>
            <w:r w:rsidRPr="00A346A6">
              <w:rPr>
                <w:sz w:val="20"/>
                <w:szCs w:val="20"/>
              </w:rPr>
              <w:t>21,5</w:t>
            </w:r>
          </w:p>
        </w:tc>
      </w:tr>
      <w:tr w:rsidR="00A346A6" w:rsidRPr="00A346A6" w14:paraId="09555827" w14:textId="77777777" w:rsidTr="00A346A6">
        <w:trPr>
          <w:cantSplit/>
        </w:trPr>
        <w:tc>
          <w:tcPr>
            <w:tcW w:w="269" w:type="pct"/>
            <w:shd w:val="clear" w:color="auto" w:fill="auto"/>
            <w:vAlign w:val="bottom"/>
          </w:tcPr>
          <w:p w14:paraId="7C3BE3D5" w14:textId="36EF5B88" w:rsidR="00A346A6" w:rsidRPr="00A346A6" w:rsidRDefault="00A346A6" w:rsidP="00A346A6">
            <w:pPr>
              <w:jc w:val="center"/>
              <w:rPr>
                <w:sz w:val="20"/>
                <w:szCs w:val="20"/>
              </w:rPr>
            </w:pPr>
            <w:r w:rsidRPr="00A346A6">
              <w:rPr>
                <w:sz w:val="20"/>
                <w:szCs w:val="20"/>
              </w:rPr>
              <w:t>3.8</w:t>
            </w:r>
          </w:p>
        </w:tc>
        <w:tc>
          <w:tcPr>
            <w:tcW w:w="1070" w:type="pct"/>
            <w:shd w:val="clear" w:color="auto" w:fill="auto"/>
            <w:vAlign w:val="center"/>
          </w:tcPr>
          <w:p w14:paraId="20A04D61" w14:textId="57780DF2" w:rsidR="00A346A6" w:rsidRPr="00A346A6" w:rsidRDefault="00A346A6" w:rsidP="00A346A6">
            <w:pPr>
              <w:jc w:val="center"/>
              <w:rPr>
                <w:sz w:val="20"/>
                <w:szCs w:val="20"/>
              </w:rPr>
            </w:pPr>
            <w:r w:rsidRPr="00A346A6">
              <w:rPr>
                <w:sz w:val="20"/>
                <w:szCs w:val="20"/>
              </w:rPr>
              <w:t xml:space="preserve"> Тепловая энергия, отпущенная потребителям</w:t>
            </w:r>
          </w:p>
        </w:tc>
        <w:tc>
          <w:tcPr>
            <w:tcW w:w="465" w:type="pct"/>
            <w:shd w:val="clear" w:color="auto" w:fill="auto"/>
            <w:vAlign w:val="center"/>
          </w:tcPr>
          <w:p w14:paraId="40C54466" w14:textId="4A66820D" w:rsidR="00A346A6" w:rsidRPr="00A346A6" w:rsidRDefault="00A346A6" w:rsidP="00A346A6">
            <w:pPr>
              <w:jc w:val="center"/>
              <w:rPr>
                <w:sz w:val="20"/>
                <w:szCs w:val="20"/>
              </w:rPr>
            </w:pPr>
            <w:r w:rsidRPr="00A346A6">
              <w:rPr>
                <w:sz w:val="20"/>
                <w:szCs w:val="20"/>
              </w:rPr>
              <w:t>Гкал</w:t>
            </w:r>
          </w:p>
        </w:tc>
        <w:tc>
          <w:tcPr>
            <w:tcW w:w="400" w:type="pct"/>
            <w:shd w:val="clear" w:color="auto" w:fill="auto"/>
            <w:vAlign w:val="center"/>
          </w:tcPr>
          <w:p w14:paraId="6ADDE5CD" w14:textId="0F0C2CE3" w:rsidR="00A346A6" w:rsidRPr="00A346A6" w:rsidRDefault="00A346A6" w:rsidP="00A346A6">
            <w:pPr>
              <w:jc w:val="center"/>
              <w:rPr>
                <w:sz w:val="20"/>
                <w:szCs w:val="20"/>
              </w:rPr>
            </w:pPr>
            <w:r w:rsidRPr="00A346A6">
              <w:rPr>
                <w:sz w:val="20"/>
                <w:szCs w:val="20"/>
              </w:rPr>
              <w:t>999,3</w:t>
            </w:r>
          </w:p>
        </w:tc>
        <w:tc>
          <w:tcPr>
            <w:tcW w:w="400" w:type="pct"/>
            <w:shd w:val="clear" w:color="auto" w:fill="auto"/>
            <w:vAlign w:val="center"/>
          </w:tcPr>
          <w:p w14:paraId="5DC5E720" w14:textId="6122B104" w:rsidR="00A346A6" w:rsidRPr="00A346A6" w:rsidRDefault="00A346A6" w:rsidP="00A346A6">
            <w:pPr>
              <w:jc w:val="center"/>
              <w:rPr>
                <w:sz w:val="20"/>
                <w:szCs w:val="20"/>
              </w:rPr>
            </w:pPr>
            <w:r w:rsidRPr="00A346A6">
              <w:rPr>
                <w:sz w:val="20"/>
                <w:szCs w:val="20"/>
              </w:rPr>
              <w:t>999,3</w:t>
            </w:r>
          </w:p>
        </w:tc>
        <w:tc>
          <w:tcPr>
            <w:tcW w:w="400" w:type="pct"/>
            <w:shd w:val="clear" w:color="auto" w:fill="auto"/>
            <w:vAlign w:val="center"/>
          </w:tcPr>
          <w:p w14:paraId="0C40A7FF" w14:textId="0AEDDB45" w:rsidR="00A346A6" w:rsidRPr="00A346A6" w:rsidRDefault="00A346A6" w:rsidP="00A346A6">
            <w:pPr>
              <w:jc w:val="center"/>
              <w:rPr>
                <w:sz w:val="20"/>
                <w:szCs w:val="20"/>
              </w:rPr>
            </w:pPr>
            <w:r w:rsidRPr="00A346A6">
              <w:rPr>
                <w:sz w:val="20"/>
                <w:szCs w:val="20"/>
              </w:rPr>
              <w:t>999,3</w:t>
            </w:r>
          </w:p>
        </w:tc>
        <w:tc>
          <w:tcPr>
            <w:tcW w:w="399" w:type="pct"/>
            <w:shd w:val="clear" w:color="auto" w:fill="auto"/>
            <w:vAlign w:val="center"/>
          </w:tcPr>
          <w:p w14:paraId="27798E4C" w14:textId="6201A05C" w:rsidR="00A346A6" w:rsidRPr="00A346A6" w:rsidRDefault="00A346A6" w:rsidP="00A346A6">
            <w:pPr>
              <w:jc w:val="center"/>
              <w:rPr>
                <w:sz w:val="20"/>
                <w:szCs w:val="20"/>
              </w:rPr>
            </w:pPr>
            <w:r w:rsidRPr="00A346A6">
              <w:rPr>
                <w:sz w:val="20"/>
                <w:szCs w:val="20"/>
              </w:rPr>
              <w:t>999,3</w:t>
            </w:r>
          </w:p>
        </w:tc>
        <w:tc>
          <w:tcPr>
            <w:tcW w:w="399" w:type="pct"/>
            <w:shd w:val="clear" w:color="auto" w:fill="auto"/>
            <w:vAlign w:val="center"/>
          </w:tcPr>
          <w:p w14:paraId="7D54B6F9" w14:textId="7371CF65" w:rsidR="00A346A6" w:rsidRPr="00A346A6" w:rsidRDefault="00A346A6" w:rsidP="00A346A6">
            <w:pPr>
              <w:jc w:val="center"/>
              <w:rPr>
                <w:sz w:val="20"/>
                <w:szCs w:val="20"/>
              </w:rPr>
            </w:pPr>
            <w:r w:rsidRPr="00A346A6">
              <w:rPr>
                <w:sz w:val="20"/>
                <w:szCs w:val="20"/>
              </w:rPr>
              <w:t>999,3</w:t>
            </w:r>
          </w:p>
        </w:tc>
        <w:tc>
          <w:tcPr>
            <w:tcW w:w="399" w:type="pct"/>
            <w:shd w:val="clear" w:color="auto" w:fill="auto"/>
            <w:vAlign w:val="center"/>
          </w:tcPr>
          <w:p w14:paraId="35FC6598" w14:textId="702E5E0F" w:rsidR="00A346A6" w:rsidRPr="00A346A6" w:rsidRDefault="00A346A6" w:rsidP="00A346A6">
            <w:pPr>
              <w:jc w:val="center"/>
              <w:rPr>
                <w:sz w:val="20"/>
                <w:szCs w:val="20"/>
              </w:rPr>
            </w:pPr>
            <w:r w:rsidRPr="00A346A6">
              <w:rPr>
                <w:sz w:val="20"/>
                <w:szCs w:val="20"/>
              </w:rPr>
              <w:t>999,3</w:t>
            </w:r>
          </w:p>
        </w:tc>
        <w:tc>
          <w:tcPr>
            <w:tcW w:w="399" w:type="pct"/>
            <w:shd w:val="clear" w:color="auto" w:fill="auto"/>
            <w:vAlign w:val="center"/>
          </w:tcPr>
          <w:p w14:paraId="2ED24ADE" w14:textId="3DDB55C4" w:rsidR="00A346A6" w:rsidRPr="00A346A6" w:rsidRDefault="00A346A6" w:rsidP="00A346A6">
            <w:pPr>
              <w:jc w:val="center"/>
              <w:rPr>
                <w:sz w:val="20"/>
                <w:szCs w:val="20"/>
              </w:rPr>
            </w:pPr>
            <w:r w:rsidRPr="00A346A6">
              <w:rPr>
                <w:sz w:val="20"/>
                <w:szCs w:val="20"/>
              </w:rPr>
              <w:t>999,3</w:t>
            </w:r>
          </w:p>
        </w:tc>
        <w:tc>
          <w:tcPr>
            <w:tcW w:w="399" w:type="pct"/>
            <w:shd w:val="clear" w:color="auto" w:fill="auto"/>
            <w:vAlign w:val="center"/>
          </w:tcPr>
          <w:p w14:paraId="548EE789" w14:textId="227624D5" w:rsidR="00A346A6" w:rsidRPr="00A346A6" w:rsidRDefault="00A346A6" w:rsidP="00A346A6">
            <w:pPr>
              <w:jc w:val="center"/>
              <w:rPr>
                <w:sz w:val="20"/>
                <w:szCs w:val="20"/>
              </w:rPr>
            </w:pPr>
            <w:r w:rsidRPr="00A346A6">
              <w:rPr>
                <w:sz w:val="20"/>
                <w:szCs w:val="20"/>
              </w:rPr>
              <w:t>999,3</w:t>
            </w:r>
          </w:p>
        </w:tc>
      </w:tr>
      <w:tr w:rsidR="00A346A6" w:rsidRPr="00A346A6" w14:paraId="3528F64F" w14:textId="77777777" w:rsidTr="00A346A6">
        <w:trPr>
          <w:cantSplit/>
        </w:trPr>
        <w:tc>
          <w:tcPr>
            <w:tcW w:w="269" w:type="pct"/>
            <w:shd w:val="clear" w:color="auto" w:fill="auto"/>
            <w:vAlign w:val="bottom"/>
          </w:tcPr>
          <w:p w14:paraId="20076A3F" w14:textId="223EC21A" w:rsidR="00A346A6" w:rsidRPr="00A346A6" w:rsidRDefault="00A346A6" w:rsidP="00A346A6">
            <w:pPr>
              <w:jc w:val="center"/>
              <w:rPr>
                <w:sz w:val="20"/>
                <w:szCs w:val="20"/>
              </w:rPr>
            </w:pPr>
            <w:r w:rsidRPr="00A346A6">
              <w:rPr>
                <w:sz w:val="20"/>
                <w:szCs w:val="20"/>
              </w:rPr>
              <w:t>3.9</w:t>
            </w:r>
          </w:p>
        </w:tc>
        <w:tc>
          <w:tcPr>
            <w:tcW w:w="1070" w:type="pct"/>
            <w:shd w:val="clear" w:color="auto" w:fill="auto"/>
            <w:vAlign w:val="center"/>
          </w:tcPr>
          <w:p w14:paraId="5783B4AC" w14:textId="36048DB9" w:rsidR="00A346A6" w:rsidRPr="00A346A6" w:rsidRDefault="00A346A6" w:rsidP="00A346A6">
            <w:pPr>
              <w:jc w:val="center"/>
              <w:rPr>
                <w:sz w:val="20"/>
                <w:szCs w:val="20"/>
              </w:rPr>
            </w:pPr>
            <w:r w:rsidRPr="00A346A6">
              <w:rPr>
                <w:sz w:val="20"/>
                <w:szCs w:val="20"/>
              </w:rPr>
              <w:t>УРУТ на отпуск тепловой энергии</w:t>
            </w:r>
          </w:p>
        </w:tc>
        <w:tc>
          <w:tcPr>
            <w:tcW w:w="465" w:type="pct"/>
            <w:shd w:val="clear" w:color="auto" w:fill="auto"/>
            <w:vAlign w:val="center"/>
          </w:tcPr>
          <w:p w14:paraId="72B716C1" w14:textId="73A3840F" w:rsidR="00A346A6" w:rsidRPr="00A346A6" w:rsidRDefault="00A346A6" w:rsidP="00A346A6">
            <w:pPr>
              <w:jc w:val="center"/>
              <w:rPr>
                <w:sz w:val="20"/>
                <w:szCs w:val="20"/>
              </w:rPr>
            </w:pPr>
            <w:r w:rsidRPr="00A346A6">
              <w:rPr>
                <w:sz w:val="20"/>
                <w:szCs w:val="20"/>
              </w:rPr>
              <w:t>кг.у.т/Гкал</w:t>
            </w:r>
          </w:p>
        </w:tc>
        <w:tc>
          <w:tcPr>
            <w:tcW w:w="400" w:type="pct"/>
            <w:shd w:val="clear" w:color="auto" w:fill="auto"/>
            <w:vAlign w:val="center"/>
          </w:tcPr>
          <w:p w14:paraId="74F0D602" w14:textId="38DB438F" w:rsidR="00A346A6" w:rsidRPr="00A346A6" w:rsidRDefault="00A346A6" w:rsidP="00A346A6">
            <w:pPr>
              <w:jc w:val="center"/>
              <w:rPr>
                <w:sz w:val="20"/>
                <w:szCs w:val="20"/>
              </w:rPr>
            </w:pPr>
            <w:r w:rsidRPr="00A346A6">
              <w:rPr>
                <w:sz w:val="20"/>
                <w:szCs w:val="20"/>
              </w:rPr>
              <w:t>231,0</w:t>
            </w:r>
          </w:p>
        </w:tc>
        <w:tc>
          <w:tcPr>
            <w:tcW w:w="400" w:type="pct"/>
            <w:shd w:val="clear" w:color="auto" w:fill="auto"/>
            <w:vAlign w:val="center"/>
          </w:tcPr>
          <w:p w14:paraId="564EFA25" w14:textId="4EBB9725" w:rsidR="00A346A6" w:rsidRPr="00A346A6" w:rsidRDefault="00A346A6" w:rsidP="00A346A6">
            <w:pPr>
              <w:jc w:val="center"/>
              <w:rPr>
                <w:sz w:val="20"/>
                <w:szCs w:val="20"/>
              </w:rPr>
            </w:pPr>
            <w:r w:rsidRPr="00A346A6">
              <w:rPr>
                <w:sz w:val="20"/>
                <w:szCs w:val="20"/>
              </w:rPr>
              <w:t>231,0</w:t>
            </w:r>
          </w:p>
        </w:tc>
        <w:tc>
          <w:tcPr>
            <w:tcW w:w="400" w:type="pct"/>
            <w:shd w:val="clear" w:color="auto" w:fill="auto"/>
            <w:vAlign w:val="center"/>
          </w:tcPr>
          <w:p w14:paraId="2EDF3B2E" w14:textId="0DA24A40" w:rsidR="00A346A6" w:rsidRPr="00A346A6" w:rsidRDefault="00A346A6" w:rsidP="00A346A6">
            <w:pPr>
              <w:jc w:val="center"/>
              <w:rPr>
                <w:sz w:val="20"/>
                <w:szCs w:val="20"/>
              </w:rPr>
            </w:pPr>
            <w:r w:rsidRPr="00A346A6">
              <w:rPr>
                <w:sz w:val="20"/>
                <w:szCs w:val="20"/>
              </w:rPr>
              <w:t>231,0</w:t>
            </w:r>
          </w:p>
        </w:tc>
        <w:tc>
          <w:tcPr>
            <w:tcW w:w="399" w:type="pct"/>
            <w:shd w:val="clear" w:color="auto" w:fill="auto"/>
            <w:vAlign w:val="center"/>
          </w:tcPr>
          <w:p w14:paraId="44EE101A" w14:textId="26072AA1" w:rsidR="00A346A6" w:rsidRPr="00A346A6" w:rsidRDefault="00A346A6" w:rsidP="00A346A6">
            <w:pPr>
              <w:jc w:val="center"/>
              <w:rPr>
                <w:sz w:val="20"/>
                <w:szCs w:val="20"/>
              </w:rPr>
            </w:pPr>
            <w:r w:rsidRPr="00A346A6">
              <w:rPr>
                <w:sz w:val="20"/>
                <w:szCs w:val="20"/>
              </w:rPr>
              <w:t>231,0</w:t>
            </w:r>
          </w:p>
        </w:tc>
        <w:tc>
          <w:tcPr>
            <w:tcW w:w="399" w:type="pct"/>
            <w:shd w:val="clear" w:color="auto" w:fill="auto"/>
            <w:vAlign w:val="center"/>
          </w:tcPr>
          <w:p w14:paraId="7BEC9EB7" w14:textId="7BFB30DC" w:rsidR="00A346A6" w:rsidRPr="00A346A6" w:rsidRDefault="00A346A6" w:rsidP="00A346A6">
            <w:pPr>
              <w:jc w:val="center"/>
              <w:rPr>
                <w:sz w:val="20"/>
                <w:szCs w:val="20"/>
              </w:rPr>
            </w:pPr>
            <w:r w:rsidRPr="00A346A6">
              <w:rPr>
                <w:sz w:val="20"/>
                <w:szCs w:val="20"/>
              </w:rPr>
              <w:t>231,0</w:t>
            </w:r>
          </w:p>
        </w:tc>
        <w:tc>
          <w:tcPr>
            <w:tcW w:w="399" w:type="pct"/>
            <w:shd w:val="clear" w:color="auto" w:fill="auto"/>
            <w:vAlign w:val="center"/>
          </w:tcPr>
          <w:p w14:paraId="3F91DA8D" w14:textId="6E8E67F9" w:rsidR="00A346A6" w:rsidRPr="00A346A6" w:rsidRDefault="00A346A6" w:rsidP="00A346A6">
            <w:pPr>
              <w:jc w:val="center"/>
              <w:rPr>
                <w:sz w:val="20"/>
                <w:szCs w:val="20"/>
              </w:rPr>
            </w:pPr>
            <w:r w:rsidRPr="00A346A6">
              <w:rPr>
                <w:sz w:val="20"/>
                <w:szCs w:val="20"/>
              </w:rPr>
              <w:t>231,0</w:t>
            </w:r>
          </w:p>
        </w:tc>
        <w:tc>
          <w:tcPr>
            <w:tcW w:w="399" w:type="pct"/>
            <w:shd w:val="clear" w:color="auto" w:fill="auto"/>
            <w:vAlign w:val="center"/>
          </w:tcPr>
          <w:p w14:paraId="597A27AA" w14:textId="6837A5A1" w:rsidR="00A346A6" w:rsidRPr="00A346A6" w:rsidRDefault="00A346A6" w:rsidP="00A346A6">
            <w:pPr>
              <w:jc w:val="center"/>
              <w:rPr>
                <w:sz w:val="20"/>
                <w:szCs w:val="20"/>
              </w:rPr>
            </w:pPr>
            <w:r w:rsidRPr="00A346A6">
              <w:rPr>
                <w:sz w:val="20"/>
                <w:szCs w:val="20"/>
              </w:rPr>
              <w:t>231,0</w:t>
            </w:r>
          </w:p>
        </w:tc>
        <w:tc>
          <w:tcPr>
            <w:tcW w:w="399" w:type="pct"/>
            <w:shd w:val="clear" w:color="auto" w:fill="auto"/>
            <w:vAlign w:val="center"/>
          </w:tcPr>
          <w:p w14:paraId="3E5099CC" w14:textId="39D9FA2A" w:rsidR="00A346A6" w:rsidRPr="00A346A6" w:rsidRDefault="00A346A6" w:rsidP="00A346A6">
            <w:pPr>
              <w:jc w:val="center"/>
              <w:rPr>
                <w:sz w:val="20"/>
                <w:szCs w:val="20"/>
              </w:rPr>
            </w:pPr>
            <w:r w:rsidRPr="00A346A6">
              <w:rPr>
                <w:sz w:val="20"/>
                <w:szCs w:val="20"/>
              </w:rPr>
              <w:t>231,0</w:t>
            </w:r>
          </w:p>
        </w:tc>
      </w:tr>
      <w:tr w:rsidR="00A346A6" w:rsidRPr="00A346A6" w14:paraId="7460DF80" w14:textId="77777777" w:rsidTr="00A346A6">
        <w:trPr>
          <w:cantSplit/>
        </w:trPr>
        <w:tc>
          <w:tcPr>
            <w:tcW w:w="269" w:type="pct"/>
            <w:shd w:val="clear" w:color="auto" w:fill="auto"/>
            <w:vAlign w:val="bottom"/>
          </w:tcPr>
          <w:p w14:paraId="236C8A26" w14:textId="62B9DAAE" w:rsidR="00A346A6" w:rsidRPr="00A346A6" w:rsidRDefault="00A346A6" w:rsidP="00A346A6">
            <w:pPr>
              <w:jc w:val="center"/>
              <w:rPr>
                <w:sz w:val="20"/>
                <w:szCs w:val="20"/>
              </w:rPr>
            </w:pPr>
            <w:r w:rsidRPr="00A346A6">
              <w:rPr>
                <w:sz w:val="20"/>
                <w:szCs w:val="20"/>
              </w:rPr>
              <w:t>3.10</w:t>
            </w:r>
          </w:p>
        </w:tc>
        <w:tc>
          <w:tcPr>
            <w:tcW w:w="1070" w:type="pct"/>
            <w:shd w:val="clear" w:color="auto" w:fill="auto"/>
            <w:vAlign w:val="center"/>
          </w:tcPr>
          <w:p w14:paraId="15FC98AB" w14:textId="324DC5F0" w:rsidR="00A346A6" w:rsidRPr="00A346A6" w:rsidRDefault="00A346A6" w:rsidP="00A346A6">
            <w:pPr>
              <w:jc w:val="center"/>
              <w:rPr>
                <w:sz w:val="20"/>
                <w:szCs w:val="20"/>
              </w:rPr>
            </w:pPr>
            <w:r w:rsidRPr="00A346A6">
              <w:rPr>
                <w:sz w:val="20"/>
                <w:szCs w:val="20"/>
              </w:rPr>
              <w:t>Средневзвешенный КПД котельной</w:t>
            </w:r>
          </w:p>
        </w:tc>
        <w:tc>
          <w:tcPr>
            <w:tcW w:w="465" w:type="pct"/>
            <w:shd w:val="clear" w:color="auto" w:fill="auto"/>
            <w:vAlign w:val="center"/>
          </w:tcPr>
          <w:p w14:paraId="167988D4" w14:textId="1C3FBB86" w:rsidR="00A346A6" w:rsidRPr="00A346A6" w:rsidRDefault="00A346A6" w:rsidP="00A346A6">
            <w:pPr>
              <w:jc w:val="center"/>
              <w:rPr>
                <w:sz w:val="20"/>
                <w:szCs w:val="20"/>
              </w:rPr>
            </w:pPr>
            <w:r w:rsidRPr="00A346A6">
              <w:rPr>
                <w:sz w:val="20"/>
                <w:szCs w:val="20"/>
              </w:rPr>
              <w:t>%</w:t>
            </w:r>
          </w:p>
        </w:tc>
        <w:tc>
          <w:tcPr>
            <w:tcW w:w="400" w:type="pct"/>
            <w:shd w:val="clear" w:color="auto" w:fill="auto"/>
            <w:vAlign w:val="center"/>
          </w:tcPr>
          <w:p w14:paraId="4F82E30A" w14:textId="72182264" w:rsidR="00A346A6" w:rsidRPr="00A346A6" w:rsidRDefault="00A346A6" w:rsidP="00A346A6">
            <w:pPr>
              <w:jc w:val="center"/>
              <w:rPr>
                <w:sz w:val="20"/>
                <w:szCs w:val="20"/>
              </w:rPr>
            </w:pPr>
            <w:r w:rsidRPr="00A346A6">
              <w:rPr>
                <w:sz w:val="20"/>
                <w:szCs w:val="20"/>
              </w:rPr>
              <w:t>62,5</w:t>
            </w:r>
          </w:p>
        </w:tc>
        <w:tc>
          <w:tcPr>
            <w:tcW w:w="400" w:type="pct"/>
            <w:shd w:val="clear" w:color="auto" w:fill="auto"/>
            <w:vAlign w:val="center"/>
          </w:tcPr>
          <w:p w14:paraId="6B4CCF0C" w14:textId="22EC485F" w:rsidR="00A346A6" w:rsidRPr="00A346A6" w:rsidRDefault="00A346A6" w:rsidP="00A346A6">
            <w:pPr>
              <w:jc w:val="center"/>
              <w:rPr>
                <w:sz w:val="20"/>
                <w:szCs w:val="20"/>
              </w:rPr>
            </w:pPr>
            <w:r w:rsidRPr="00A346A6">
              <w:rPr>
                <w:sz w:val="20"/>
                <w:szCs w:val="20"/>
              </w:rPr>
              <w:t>62,5</w:t>
            </w:r>
          </w:p>
        </w:tc>
        <w:tc>
          <w:tcPr>
            <w:tcW w:w="400" w:type="pct"/>
            <w:shd w:val="clear" w:color="auto" w:fill="auto"/>
            <w:vAlign w:val="center"/>
          </w:tcPr>
          <w:p w14:paraId="7CAFE615" w14:textId="5DA129AB" w:rsidR="00A346A6" w:rsidRPr="00A346A6" w:rsidRDefault="00A346A6" w:rsidP="00A346A6">
            <w:pPr>
              <w:jc w:val="center"/>
              <w:rPr>
                <w:sz w:val="20"/>
                <w:szCs w:val="20"/>
              </w:rPr>
            </w:pPr>
            <w:r w:rsidRPr="00A346A6">
              <w:rPr>
                <w:sz w:val="20"/>
                <w:szCs w:val="20"/>
              </w:rPr>
              <w:t>62,5</w:t>
            </w:r>
          </w:p>
        </w:tc>
        <w:tc>
          <w:tcPr>
            <w:tcW w:w="399" w:type="pct"/>
            <w:shd w:val="clear" w:color="auto" w:fill="auto"/>
            <w:vAlign w:val="center"/>
          </w:tcPr>
          <w:p w14:paraId="031AB509" w14:textId="0AC87811" w:rsidR="00A346A6" w:rsidRPr="00A346A6" w:rsidRDefault="00A346A6" w:rsidP="00A346A6">
            <w:pPr>
              <w:jc w:val="center"/>
              <w:rPr>
                <w:sz w:val="20"/>
                <w:szCs w:val="20"/>
              </w:rPr>
            </w:pPr>
            <w:r w:rsidRPr="00A346A6">
              <w:rPr>
                <w:sz w:val="20"/>
                <w:szCs w:val="20"/>
              </w:rPr>
              <w:t>62,5</w:t>
            </w:r>
          </w:p>
        </w:tc>
        <w:tc>
          <w:tcPr>
            <w:tcW w:w="399" w:type="pct"/>
            <w:shd w:val="clear" w:color="auto" w:fill="auto"/>
            <w:vAlign w:val="center"/>
          </w:tcPr>
          <w:p w14:paraId="329FC20F" w14:textId="47B2C9B7" w:rsidR="00A346A6" w:rsidRPr="00A346A6" w:rsidRDefault="00A346A6" w:rsidP="00A346A6">
            <w:pPr>
              <w:jc w:val="center"/>
              <w:rPr>
                <w:sz w:val="20"/>
                <w:szCs w:val="20"/>
              </w:rPr>
            </w:pPr>
            <w:r w:rsidRPr="00A346A6">
              <w:rPr>
                <w:sz w:val="20"/>
                <w:szCs w:val="20"/>
              </w:rPr>
              <w:t>62,5</w:t>
            </w:r>
          </w:p>
        </w:tc>
        <w:tc>
          <w:tcPr>
            <w:tcW w:w="399" w:type="pct"/>
            <w:shd w:val="clear" w:color="auto" w:fill="auto"/>
            <w:vAlign w:val="center"/>
          </w:tcPr>
          <w:p w14:paraId="35E47E3D" w14:textId="30F14B65" w:rsidR="00A346A6" w:rsidRPr="00A346A6" w:rsidRDefault="00A346A6" w:rsidP="00A346A6">
            <w:pPr>
              <w:jc w:val="center"/>
              <w:rPr>
                <w:sz w:val="20"/>
                <w:szCs w:val="20"/>
              </w:rPr>
            </w:pPr>
            <w:r w:rsidRPr="00A346A6">
              <w:rPr>
                <w:sz w:val="20"/>
                <w:szCs w:val="20"/>
              </w:rPr>
              <w:t>62,5</w:t>
            </w:r>
          </w:p>
        </w:tc>
        <w:tc>
          <w:tcPr>
            <w:tcW w:w="399" w:type="pct"/>
            <w:shd w:val="clear" w:color="auto" w:fill="auto"/>
            <w:vAlign w:val="center"/>
          </w:tcPr>
          <w:p w14:paraId="19CBAAE7" w14:textId="33E63A55" w:rsidR="00A346A6" w:rsidRPr="00A346A6" w:rsidRDefault="00A346A6" w:rsidP="00A346A6">
            <w:pPr>
              <w:jc w:val="center"/>
              <w:rPr>
                <w:sz w:val="20"/>
                <w:szCs w:val="20"/>
              </w:rPr>
            </w:pPr>
            <w:r w:rsidRPr="00A346A6">
              <w:rPr>
                <w:sz w:val="20"/>
                <w:szCs w:val="20"/>
              </w:rPr>
              <w:t>62,5</w:t>
            </w:r>
          </w:p>
        </w:tc>
        <w:tc>
          <w:tcPr>
            <w:tcW w:w="399" w:type="pct"/>
            <w:shd w:val="clear" w:color="auto" w:fill="auto"/>
            <w:vAlign w:val="center"/>
          </w:tcPr>
          <w:p w14:paraId="356810FF" w14:textId="2258A426" w:rsidR="00A346A6" w:rsidRPr="00A346A6" w:rsidRDefault="00A346A6" w:rsidP="00A346A6">
            <w:pPr>
              <w:jc w:val="center"/>
              <w:rPr>
                <w:sz w:val="20"/>
                <w:szCs w:val="20"/>
              </w:rPr>
            </w:pPr>
            <w:r w:rsidRPr="00A346A6">
              <w:rPr>
                <w:sz w:val="20"/>
                <w:szCs w:val="20"/>
              </w:rPr>
              <w:t>62,5</w:t>
            </w:r>
          </w:p>
        </w:tc>
      </w:tr>
    </w:tbl>
    <w:p w14:paraId="761840EA" w14:textId="77777777" w:rsidR="00A346A6" w:rsidRDefault="00A346A6"/>
    <w:bookmarkEnd w:id="352"/>
    <w:p w14:paraId="7B19D85B" w14:textId="77777777" w:rsidR="00BB4E14" w:rsidRPr="005970C9" w:rsidRDefault="00BB4E14"/>
    <w:bookmarkEnd w:id="353"/>
    <w:bookmarkEnd w:id="354"/>
    <w:bookmarkEnd w:id="355"/>
    <w:p w14:paraId="1AF6436B" w14:textId="77777777" w:rsidR="00047CCA" w:rsidRPr="005970C9" w:rsidRDefault="00047CCA" w:rsidP="0006129B"/>
    <w:p w14:paraId="74851DD5" w14:textId="77777777" w:rsidR="004E4FD0" w:rsidRPr="005970C9" w:rsidRDefault="004E4FD0" w:rsidP="0006129B">
      <w:pPr>
        <w:tabs>
          <w:tab w:val="left" w:pos="0"/>
        </w:tabs>
        <w:ind w:firstLine="709"/>
        <w:rPr>
          <w:b/>
        </w:rPr>
        <w:sectPr w:rsidR="004E4FD0" w:rsidRPr="005970C9" w:rsidSect="00F83FC4">
          <w:pgSz w:w="16838" w:h="11906" w:orient="landscape"/>
          <w:pgMar w:top="1134" w:right="851" w:bottom="1134" w:left="1134" w:header="708" w:footer="708" w:gutter="0"/>
          <w:cols w:space="708"/>
          <w:docGrid w:linePitch="360"/>
        </w:sectPr>
      </w:pPr>
    </w:p>
    <w:p w14:paraId="31D67CE6" w14:textId="7DA9591F" w:rsidR="00E70320" w:rsidRPr="005970C9" w:rsidRDefault="00835349" w:rsidP="0006129B">
      <w:pPr>
        <w:pStyle w:val="21"/>
        <w:spacing w:line="240" w:lineRule="auto"/>
      </w:pPr>
      <w:bookmarkStart w:id="356" w:name="_Toc152312431"/>
      <w:r w:rsidRPr="005970C9">
        <w:lastRenderedPageBreak/>
        <w:t>10.2</w:t>
      </w:r>
      <w:r w:rsidR="00E70320" w:rsidRPr="005970C9">
        <w:t xml:space="preserve"> </w:t>
      </w:r>
      <w:r w:rsidR="002F64A2" w:rsidRPr="005970C9">
        <w:t>Расчеты</w:t>
      </w:r>
      <w:r w:rsidR="00B35576" w:rsidRPr="005970C9">
        <w:t xml:space="preserve"> по каждому источнику тепловой энергии нормативных запасов </w:t>
      </w:r>
      <w:r w:rsidR="002F64A2" w:rsidRPr="005970C9">
        <w:t>аварийных видов топлива</w:t>
      </w:r>
      <w:bookmarkEnd w:id="356"/>
    </w:p>
    <w:p w14:paraId="0C825B99" w14:textId="77777777" w:rsidR="00810735" w:rsidRPr="005970C9" w:rsidRDefault="00810735" w:rsidP="00810735">
      <w:pPr>
        <w:spacing w:before="4"/>
        <w:ind w:right="89" w:firstLine="567"/>
        <w:rPr>
          <w:bCs/>
          <w:shd w:val="clear" w:color="auto" w:fill="FFFFFF"/>
        </w:rPr>
      </w:pPr>
      <w:r w:rsidRPr="005970C9">
        <w:t xml:space="preserve">Расчеты нормативных объемов запаса резервного топлива выполняются в соответствии с </w:t>
      </w:r>
      <w:r w:rsidRPr="005970C9">
        <w:rPr>
          <w:bCs/>
          <w:shd w:val="clear" w:color="auto" w:fill="FFFFFF"/>
        </w:rPr>
        <w:t xml:space="preserve">Приказом </w:t>
      </w:r>
      <w:r w:rsidRPr="005970C9">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5970C9">
        <w:rPr>
          <w:bCs/>
          <w:shd w:val="clear" w:color="auto" w:fill="FFFFFF"/>
        </w:rPr>
        <w:t>.</w:t>
      </w:r>
    </w:p>
    <w:p w14:paraId="0000C079" w14:textId="77777777" w:rsidR="00810735" w:rsidRPr="005970C9" w:rsidRDefault="00810735" w:rsidP="00810735">
      <w:pPr>
        <w:spacing w:before="4"/>
        <w:ind w:right="89" w:firstLine="567"/>
        <w:rPr>
          <w:bCs/>
        </w:rPr>
      </w:pPr>
    </w:p>
    <w:p w14:paraId="37E484CD" w14:textId="77777777" w:rsidR="00810735" w:rsidRPr="005970C9" w:rsidRDefault="00810735" w:rsidP="00810735">
      <w:pPr>
        <w:ind w:firstLine="567"/>
        <w:rPr>
          <w:shd w:val="clear" w:color="auto" w:fill="FFFFFF"/>
        </w:rPr>
      </w:pPr>
      <w:r w:rsidRPr="005970C9">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5970C9" w:rsidRDefault="00810735" w:rsidP="00810735">
      <w:pPr>
        <w:ind w:firstLine="567"/>
        <w:jc w:val="center"/>
        <w:rPr>
          <w:shd w:val="clear" w:color="auto" w:fill="FFFFFF"/>
        </w:rPr>
      </w:pPr>
      <w:r w:rsidRPr="005970C9">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5970C9">
        <w:rPr>
          <w:shd w:val="clear" w:color="auto" w:fill="FFFFFF"/>
        </w:rPr>
        <w:t> тыс. т.</w:t>
      </w:r>
    </w:p>
    <w:p w14:paraId="02620E17" w14:textId="77777777" w:rsidR="00810735" w:rsidRPr="005970C9" w:rsidRDefault="00810735" w:rsidP="00810735">
      <w:pPr>
        <w:ind w:firstLine="567"/>
        <w:rPr>
          <w:shd w:val="clear" w:color="auto" w:fill="FFFFFF"/>
        </w:rPr>
      </w:pPr>
      <w:r w:rsidRPr="005970C9">
        <w:rPr>
          <w:shd w:val="clear" w:color="auto" w:fill="FFFFFF"/>
        </w:rPr>
        <w:t>где: </w:t>
      </w:r>
      <w:r w:rsidRPr="005970C9">
        <w:rPr>
          <w:i/>
          <w:iCs/>
          <w:shd w:val="clear" w:color="auto" w:fill="FFFFFF"/>
        </w:rPr>
        <w:t>Q</w:t>
      </w:r>
      <w:r w:rsidRPr="005970C9">
        <w:rPr>
          <w:shd w:val="clear" w:color="auto" w:fill="FFFFFF"/>
          <w:vertAlign w:val="subscript"/>
        </w:rPr>
        <w:t>max</w:t>
      </w:r>
      <w:r w:rsidRPr="005970C9">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5970C9" w:rsidRDefault="00810735" w:rsidP="00810735">
      <w:pPr>
        <w:ind w:firstLine="567"/>
        <w:rPr>
          <w:shd w:val="clear" w:color="auto" w:fill="FFFFFF"/>
        </w:rPr>
      </w:pPr>
      <w:r w:rsidRPr="005970C9">
        <w:rPr>
          <w:i/>
          <w:iCs/>
          <w:shd w:val="clear" w:color="auto" w:fill="FFFFFF"/>
        </w:rPr>
        <w:t>Н</w:t>
      </w:r>
      <w:r w:rsidRPr="005970C9">
        <w:rPr>
          <w:shd w:val="clear" w:color="auto" w:fill="FFFFFF"/>
          <w:vertAlign w:val="subscript"/>
        </w:rPr>
        <w:t>СР.Т</w:t>
      </w:r>
      <w:r w:rsidRPr="005970C9">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5970C9" w:rsidRDefault="00810735" w:rsidP="00810735">
      <w:pPr>
        <w:ind w:firstLine="567"/>
        <w:rPr>
          <w:shd w:val="clear" w:color="auto" w:fill="FFFFFF"/>
        </w:rPr>
      </w:pPr>
      <w:r w:rsidRPr="005970C9">
        <w:rPr>
          <w:i/>
          <w:iCs/>
          <w:shd w:val="clear" w:color="auto" w:fill="FFFFFF"/>
        </w:rPr>
        <w:t>К</w:t>
      </w:r>
      <w:r w:rsidRPr="005970C9">
        <w:rPr>
          <w:shd w:val="clear" w:color="auto" w:fill="FFFFFF"/>
        </w:rPr>
        <w:t> - коэффициент перевода натурального топлива в условное;</w:t>
      </w:r>
    </w:p>
    <w:p w14:paraId="505587D7" w14:textId="77777777" w:rsidR="00810735" w:rsidRPr="005970C9" w:rsidRDefault="00810735" w:rsidP="00810735">
      <w:pPr>
        <w:ind w:firstLine="567"/>
        <w:rPr>
          <w:shd w:val="clear" w:color="auto" w:fill="FFFFFF"/>
        </w:rPr>
      </w:pPr>
      <w:r w:rsidRPr="005970C9">
        <w:rPr>
          <w:i/>
          <w:iCs/>
          <w:shd w:val="clear" w:color="auto" w:fill="FFFFFF"/>
        </w:rPr>
        <w:t>Т</w:t>
      </w:r>
      <w:r w:rsidRPr="005970C9">
        <w:rPr>
          <w:shd w:val="clear" w:color="auto" w:fill="FFFFFF"/>
        </w:rPr>
        <w:t> - длительность периода формирования объема неснижаемого запаса топлива, сут.</w:t>
      </w:r>
    </w:p>
    <w:p w14:paraId="7C491600" w14:textId="77777777" w:rsidR="00810735" w:rsidRPr="005970C9" w:rsidRDefault="00810735" w:rsidP="00810735">
      <w:pPr>
        <w:ind w:firstLine="567"/>
        <w:rPr>
          <w:shd w:val="clear" w:color="auto" w:fill="FFFFFF"/>
        </w:rPr>
      </w:pPr>
      <w:r w:rsidRPr="005970C9">
        <w:rPr>
          <w:shd w:val="clear" w:color="auto" w:fill="FFFFFF"/>
        </w:rPr>
        <w:t>Для котельных, работающих на газе, ННЗТ устанавливается по резервному топливу</w:t>
      </w:r>
    </w:p>
    <w:p w14:paraId="1ADE0194" w14:textId="3C894EDC" w:rsidR="00810735" w:rsidRPr="005970C9" w:rsidRDefault="00810735" w:rsidP="00810735">
      <w:pPr>
        <w:ind w:firstLine="567"/>
        <w:rPr>
          <w:shd w:val="clear" w:color="auto" w:fill="FFFFFF"/>
        </w:rPr>
      </w:pPr>
      <w:r w:rsidRPr="005970C9">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1EF3CBE" w14:textId="77777777" w:rsidR="00810735" w:rsidRPr="005970C9" w:rsidRDefault="00810735" w:rsidP="00810735"/>
    <w:p w14:paraId="61FA24C8" w14:textId="5F749508" w:rsidR="00810735" w:rsidRPr="005970C9" w:rsidRDefault="00810735" w:rsidP="00810735">
      <w:pPr>
        <w:widowControl w:val="0"/>
        <w:adjustRightInd w:val="0"/>
        <w:textAlignment w:val="baseline"/>
        <w:rPr>
          <w:rFonts w:eastAsia="Microsoft YaHei"/>
          <w:bCs/>
          <w:spacing w:val="-5"/>
        </w:rPr>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46</w:t>
      </w:r>
      <w:r w:rsidRPr="005970C9">
        <w:rPr>
          <w:rFonts w:eastAsia="Microsoft YaHei"/>
          <w:bCs/>
          <w:spacing w:val="-5"/>
          <w:szCs w:val="18"/>
        </w:rPr>
        <w:fldChar w:fldCharType="end"/>
      </w:r>
      <w:r w:rsidRPr="005970C9">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5970C9" w:rsidRPr="005970C9" w14:paraId="2F59795D" w14:textId="77777777" w:rsidTr="00810735">
        <w:trPr>
          <w:trHeight w:val="15"/>
          <w:tblCellSpacing w:w="0" w:type="dxa"/>
          <w:jc w:val="center"/>
        </w:trPr>
        <w:tc>
          <w:tcPr>
            <w:tcW w:w="655" w:type="pct"/>
            <w:shd w:val="clear" w:color="auto" w:fill="FFFFFF"/>
            <w:vAlign w:val="center"/>
          </w:tcPr>
          <w:p w14:paraId="5461EBBD" w14:textId="77777777" w:rsidR="00810735" w:rsidRPr="005970C9" w:rsidRDefault="00810735" w:rsidP="00810735">
            <w:pPr>
              <w:jc w:val="center"/>
              <w:rPr>
                <w:sz w:val="22"/>
              </w:rPr>
            </w:pPr>
            <w:r w:rsidRPr="005970C9">
              <w:rPr>
                <w:sz w:val="22"/>
              </w:rPr>
              <w:t>№ п/п</w:t>
            </w:r>
          </w:p>
        </w:tc>
        <w:tc>
          <w:tcPr>
            <w:tcW w:w="655" w:type="pct"/>
            <w:shd w:val="clear" w:color="auto" w:fill="FFFFFF"/>
            <w:vAlign w:val="center"/>
          </w:tcPr>
          <w:p w14:paraId="4B9D9EC1" w14:textId="77777777" w:rsidR="00810735" w:rsidRPr="005970C9" w:rsidRDefault="00810735" w:rsidP="00810735">
            <w:pPr>
              <w:jc w:val="center"/>
              <w:rPr>
                <w:sz w:val="22"/>
              </w:rPr>
            </w:pPr>
            <w:r w:rsidRPr="005970C9">
              <w:rPr>
                <w:sz w:val="22"/>
              </w:rPr>
              <w:t>Вид. топлива</w:t>
            </w:r>
          </w:p>
        </w:tc>
        <w:tc>
          <w:tcPr>
            <w:tcW w:w="2242" w:type="pct"/>
            <w:shd w:val="clear" w:color="auto" w:fill="FFFFFF"/>
            <w:vAlign w:val="center"/>
          </w:tcPr>
          <w:p w14:paraId="78E03DEF" w14:textId="77777777" w:rsidR="00810735" w:rsidRPr="005970C9" w:rsidRDefault="00810735" w:rsidP="00810735">
            <w:pPr>
              <w:jc w:val="center"/>
              <w:rPr>
                <w:sz w:val="22"/>
              </w:rPr>
            </w:pPr>
            <w:r w:rsidRPr="005970C9">
              <w:rPr>
                <w:sz w:val="22"/>
              </w:rPr>
              <w:t>Способ доставки топлива</w:t>
            </w:r>
          </w:p>
        </w:tc>
        <w:tc>
          <w:tcPr>
            <w:tcW w:w="1448" w:type="pct"/>
            <w:shd w:val="clear" w:color="auto" w:fill="FFFFFF"/>
            <w:vAlign w:val="center"/>
          </w:tcPr>
          <w:p w14:paraId="4DB4E246" w14:textId="77777777" w:rsidR="00810735" w:rsidRPr="005970C9" w:rsidRDefault="00810735" w:rsidP="00810735">
            <w:pPr>
              <w:jc w:val="center"/>
              <w:rPr>
                <w:sz w:val="22"/>
              </w:rPr>
            </w:pPr>
            <w:r w:rsidRPr="005970C9">
              <w:rPr>
                <w:sz w:val="22"/>
              </w:rPr>
              <w:t>Объем запаса топлива, сут.</w:t>
            </w:r>
          </w:p>
        </w:tc>
      </w:tr>
      <w:tr w:rsidR="005970C9" w:rsidRPr="005970C9" w14:paraId="6F62B7C7" w14:textId="77777777" w:rsidTr="00810735">
        <w:trPr>
          <w:tblCellSpacing w:w="0" w:type="dxa"/>
          <w:jc w:val="center"/>
        </w:trPr>
        <w:tc>
          <w:tcPr>
            <w:tcW w:w="655" w:type="pct"/>
            <w:vMerge w:val="restart"/>
            <w:shd w:val="clear" w:color="auto" w:fill="FFFFFF"/>
            <w:vAlign w:val="center"/>
          </w:tcPr>
          <w:p w14:paraId="1691A7C6" w14:textId="77777777" w:rsidR="00810735" w:rsidRPr="005970C9" w:rsidRDefault="00810735" w:rsidP="00810735">
            <w:pPr>
              <w:jc w:val="center"/>
              <w:rPr>
                <w:sz w:val="22"/>
              </w:rPr>
            </w:pPr>
            <w:r w:rsidRPr="005970C9">
              <w:rPr>
                <w:sz w:val="22"/>
              </w:rPr>
              <w:t>1</w:t>
            </w:r>
          </w:p>
        </w:tc>
        <w:tc>
          <w:tcPr>
            <w:tcW w:w="655" w:type="pct"/>
            <w:vMerge w:val="restart"/>
            <w:shd w:val="clear" w:color="auto" w:fill="FFFFFF"/>
            <w:vAlign w:val="center"/>
          </w:tcPr>
          <w:p w14:paraId="6CDE193D" w14:textId="77777777" w:rsidR="00810735" w:rsidRPr="005970C9" w:rsidRDefault="00810735" w:rsidP="00810735">
            <w:pPr>
              <w:jc w:val="center"/>
              <w:rPr>
                <w:sz w:val="22"/>
              </w:rPr>
            </w:pPr>
            <w:r w:rsidRPr="005970C9">
              <w:rPr>
                <w:sz w:val="22"/>
              </w:rPr>
              <w:t>твердое</w:t>
            </w:r>
          </w:p>
        </w:tc>
        <w:tc>
          <w:tcPr>
            <w:tcW w:w="2242" w:type="pct"/>
            <w:shd w:val="clear" w:color="auto" w:fill="FFFFFF"/>
            <w:vAlign w:val="center"/>
          </w:tcPr>
          <w:p w14:paraId="1F7B2FD9" w14:textId="77777777" w:rsidR="00810735" w:rsidRPr="005970C9" w:rsidRDefault="00810735" w:rsidP="00810735">
            <w:pPr>
              <w:jc w:val="center"/>
              <w:rPr>
                <w:sz w:val="22"/>
              </w:rPr>
            </w:pPr>
            <w:r w:rsidRPr="005970C9">
              <w:rPr>
                <w:sz w:val="22"/>
              </w:rPr>
              <w:t>железнодорожный транспорт</w:t>
            </w:r>
          </w:p>
        </w:tc>
        <w:tc>
          <w:tcPr>
            <w:tcW w:w="1448" w:type="pct"/>
            <w:shd w:val="clear" w:color="auto" w:fill="FFFFFF"/>
            <w:vAlign w:val="center"/>
          </w:tcPr>
          <w:p w14:paraId="53E766E1" w14:textId="77777777" w:rsidR="00810735" w:rsidRPr="005970C9" w:rsidRDefault="00810735" w:rsidP="00810735">
            <w:pPr>
              <w:jc w:val="center"/>
              <w:rPr>
                <w:sz w:val="22"/>
              </w:rPr>
            </w:pPr>
            <w:r w:rsidRPr="005970C9">
              <w:rPr>
                <w:sz w:val="22"/>
              </w:rPr>
              <w:t>14</w:t>
            </w:r>
          </w:p>
        </w:tc>
      </w:tr>
      <w:tr w:rsidR="005970C9" w:rsidRPr="005970C9" w14:paraId="4FC51C01" w14:textId="77777777" w:rsidTr="00810735">
        <w:trPr>
          <w:tblCellSpacing w:w="0" w:type="dxa"/>
          <w:jc w:val="center"/>
        </w:trPr>
        <w:tc>
          <w:tcPr>
            <w:tcW w:w="655" w:type="pct"/>
            <w:vMerge/>
            <w:vAlign w:val="center"/>
          </w:tcPr>
          <w:p w14:paraId="393138AA" w14:textId="77777777" w:rsidR="00810735" w:rsidRPr="005970C9" w:rsidRDefault="00810735" w:rsidP="00810735">
            <w:pPr>
              <w:jc w:val="center"/>
              <w:rPr>
                <w:sz w:val="22"/>
              </w:rPr>
            </w:pPr>
          </w:p>
        </w:tc>
        <w:tc>
          <w:tcPr>
            <w:tcW w:w="655" w:type="pct"/>
            <w:vMerge/>
            <w:vAlign w:val="center"/>
          </w:tcPr>
          <w:p w14:paraId="3057B6D6" w14:textId="77777777" w:rsidR="00810735" w:rsidRPr="005970C9" w:rsidRDefault="00810735" w:rsidP="00810735">
            <w:pPr>
              <w:jc w:val="center"/>
              <w:rPr>
                <w:sz w:val="22"/>
              </w:rPr>
            </w:pPr>
          </w:p>
        </w:tc>
        <w:tc>
          <w:tcPr>
            <w:tcW w:w="2242" w:type="pct"/>
            <w:shd w:val="clear" w:color="auto" w:fill="FFFFFF"/>
            <w:vAlign w:val="center"/>
          </w:tcPr>
          <w:p w14:paraId="300E0ADB" w14:textId="77777777" w:rsidR="00810735" w:rsidRPr="005970C9" w:rsidRDefault="00810735" w:rsidP="00810735">
            <w:pPr>
              <w:jc w:val="center"/>
              <w:rPr>
                <w:sz w:val="22"/>
              </w:rPr>
            </w:pPr>
            <w:r w:rsidRPr="005970C9">
              <w:rPr>
                <w:sz w:val="22"/>
              </w:rPr>
              <w:t>автотранспорт</w:t>
            </w:r>
          </w:p>
        </w:tc>
        <w:tc>
          <w:tcPr>
            <w:tcW w:w="1448" w:type="pct"/>
            <w:shd w:val="clear" w:color="auto" w:fill="FFFFFF"/>
            <w:vAlign w:val="center"/>
          </w:tcPr>
          <w:p w14:paraId="25C3489B" w14:textId="77777777" w:rsidR="00810735" w:rsidRPr="005970C9" w:rsidRDefault="00810735" w:rsidP="00810735">
            <w:pPr>
              <w:jc w:val="center"/>
              <w:rPr>
                <w:sz w:val="22"/>
              </w:rPr>
            </w:pPr>
            <w:r w:rsidRPr="005970C9">
              <w:rPr>
                <w:sz w:val="22"/>
              </w:rPr>
              <w:t>7</w:t>
            </w:r>
          </w:p>
        </w:tc>
      </w:tr>
      <w:tr w:rsidR="005970C9" w:rsidRPr="005970C9" w14:paraId="43966D52" w14:textId="77777777" w:rsidTr="00810735">
        <w:trPr>
          <w:tblCellSpacing w:w="0" w:type="dxa"/>
          <w:jc w:val="center"/>
        </w:trPr>
        <w:tc>
          <w:tcPr>
            <w:tcW w:w="655" w:type="pct"/>
            <w:vMerge w:val="restart"/>
            <w:shd w:val="clear" w:color="auto" w:fill="FFFFFF"/>
            <w:vAlign w:val="center"/>
          </w:tcPr>
          <w:p w14:paraId="57D026F5" w14:textId="77777777" w:rsidR="00810735" w:rsidRPr="005970C9" w:rsidRDefault="00810735" w:rsidP="00810735">
            <w:pPr>
              <w:jc w:val="center"/>
              <w:rPr>
                <w:sz w:val="22"/>
              </w:rPr>
            </w:pPr>
            <w:r w:rsidRPr="005970C9">
              <w:rPr>
                <w:sz w:val="22"/>
              </w:rPr>
              <w:t>2</w:t>
            </w:r>
          </w:p>
        </w:tc>
        <w:tc>
          <w:tcPr>
            <w:tcW w:w="655" w:type="pct"/>
            <w:vMerge w:val="restart"/>
            <w:shd w:val="clear" w:color="auto" w:fill="FFFFFF"/>
            <w:vAlign w:val="center"/>
          </w:tcPr>
          <w:p w14:paraId="6773619D" w14:textId="77777777" w:rsidR="00810735" w:rsidRPr="005970C9" w:rsidRDefault="00810735" w:rsidP="00810735">
            <w:pPr>
              <w:jc w:val="center"/>
              <w:rPr>
                <w:sz w:val="22"/>
              </w:rPr>
            </w:pPr>
            <w:r w:rsidRPr="005970C9">
              <w:rPr>
                <w:sz w:val="22"/>
              </w:rPr>
              <w:t>жидкое</w:t>
            </w:r>
          </w:p>
        </w:tc>
        <w:tc>
          <w:tcPr>
            <w:tcW w:w="2242" w:type="pct"/>
            <w:shd w:val="clear" w:color="auto" w:fill="FFFFFF"/>
            <w:vAlign w:val="center"/>
          </w:tcPr>
          <w:p w14:paraId="5074B15B" w14:textId="77777777" w:rsidR="00810735" w:rsidRPr="005970C9" w:rsidRDefault="00810735" w:rsidP="00810735">
            <w:pPr>
              <w:jc w:val="center"/>
              <w:rPr>
                <w:sz w:val="22"/>
              </w:rPr>
            </w:pPr>
            <w:r w:rsidRPr="005970C9">
              <w:rPr>
                <w:sz w:val="22"/>
              </w:rPr>
              <w:t>железнодорожный транспорт</w:t>
            </w:r>
          </w:p>
        </w:tc>
        <w:tc>
          <w:tcPr>
            <w:tcW w:w="1448" w:type="pct"/>
            <w:shd w:val="clear" w:color="auto" w:fill="FFFFFF"/>
            <w:vAlign w:val="center"/>
          </w:tcPr>
          <w:p w14:paraId="27C4CA6D" w14:textId="77777777" w:rsidR="00810735" w:rsidRPr="005970C9" w:rsidRDefault="00810735" w:rsidP="00810735">
            <w:pPr>
              <w:jc w:val="center"/>
              <w:rPr>
                <w:sz w:val="22"/>
              </w:rPr>
            </w:pPr>
            <w:r w:rsidRPr="005970C9">
              <w:rPr>
                <w:sz w:val="22"/>
              </w:rPr>
              <w:t>10</w:t>
            </w:r>
          </w:p>
        </w:tc>
      </w:tr>
      <w:tr w:rsidR="005970C9" w:rsidRPr="005970C9" w14:paraId="6A6B4AAD" w14:textId="77777777" w:rsidTr="00810735">
        <w:trPr>
          <w:tblCellSpacing w:w="0" w:type="dxa"/>
          <w:jc w:val="center"/>
        </w:trPr>
        <w:tc>
          <w:tcPr>
            <w:tcW w:w="655" w:type="pct"/>
            <w:vMerge/>
          </w:tcPr>
          <w:p w14:paraId="7CECC5B1" w14:textId="77777777" w:rsidR="00810735" w:rsidRPr="005970C9" w:rsidRDefault="00810735" w:rsidP="00810735">
            <w:pPr>
              <w:jc w:val="center"/>
              <w:rPr>
                <w:sz w:val="22"/>
              </w:rPr>
            </w:pPr>
          </w:p>
        </w:tc>
        <w:tc>
          <w:tcPr>
            <w:tcW w:w="655" w:type="pct"/>
            <w:vMerge/>
            <w:vAlign w:val="center"/>
          </w:tcPr>
          <w:p w14:paraId="22690E84" w14:textId="77777777" w:rsidR="00810735" w:rsidRPr="005970C9" w:rsidRDefault="00810735" w:rsidP="00810735">
            <w:pPr>
              <w:jc w:val="center"/>
              <w:rPr>
                <w:sz w:val="22"/>
              </w:rPr>
            </w:pPr>
          </w:p>
        </w:tc>
        <w:tc>
          <w:tcPr>
            <w:tcW w:w="2242" w:type="pct"/>
            <w:shd w:val="clear" w:color="auto" w:fill="FFFFFF"/>
            <w:vAlign w:val="center"/>
          </w:tcPr>
          <w:p w14:paraId="335E9121" w14:textId="77777777" w:rsidR="00810735" w:rsidRPr="005970C9" w:rsidRDefault="00810735" w:rsidP="00810735">
            <w:pPr>
              <w:jc w:val="center"/>
              <w:rPr>
                <w:sz w:val="22"/>
              </w:rPr>
            </w:pPr>
            <w:r w:rsidRPr="005970C9">
              <w:rPr>
                <w:sz w:val="22"/>
              </w:rPr>
              <w:t>автотранспорт</w:t>
            </w:r>
          </w:p>
        </w:tc>
        <w:tc>
          <w:tcPr>
            <w:tcW w:w="1448" w:type="pct"/>
            <w:shd w:val="clear" w:color="auto" w:fill="FFFFFF"/>
            <w:vAlign w:val="center"/>
          </w:tcPr>
          <w:p w14:paraId="4DF27B26" w14:textId="77777777" w:rsidR="00810735" w:rsidRPr="005970C9" w:rsidRDefault="00810735" w:rsidP="00810735">
            <w:pPr>
              <w:jc w:val="center"/>
              <w:rPr>
                <w:sz w:val="22"/>
              </w:rPr>
            </w:pPr>
            <w:r w:rsidRPr="005970C9">
              <w:rPr>
                <w:sz w:val="22"/>
              </w:rPr>
              <w:t>5</w:t>
            </w:r>
          </w:p>
        </w:tc>
      </w:tr>
    </w:tbl>
    <w:p w14:paraId="311CC1F0" w14:textId="77777777" w:rsidR="00810735" w:rsidRPr="005970C9" w:rsidRDefault="00810735" w:rsidP="00810735">
      <w:pPr>
        <w:ind w:firstLine="567"/>
      </w:pPr>
    </w:p>
    <w:p w14:paraId="3748EE07" w14:textId="77777777" w:rsidR="00810735" w:rsidRPr="005970C9" w:rsidRDefault="00810735" w:rsidP="00810735">
      <w:pPr>
        <w:ind w:firstLine="567"/>
        <w:rPr>
          <w:shd w:val="clear" w:color="auto" w:fill="FFFFFF"/>
        </w:rPr>
      </w:pPr>
      <w:r w:rsidRPr="005970C9">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5970C9" w:rsidRDefault="00810735" w:rsidP="00810735">
      <w:pPr>
        <w:ind w:firstLine="567"/>
        <w:rPr>
          <w:shd w:val="clear" w:color="auto" w:fill="FFFFFF"/>
        </w:rPr>
      </w:pPr>
      <w:r w:rsidRPr="005970C9">
        <w:rPr>
          <w:shd w:val="clear" w:color="auto" w:fill="FFFFFF"/>
        </w:rPr>
        <w:t>по твердому топливу - 45 суток;</w:t>
      </w:r>
    </w:p>
    <w:p w14:paraId="500B9B5F" w14:textId="77777777" w:rsidR="00810735" w:rsidRPr="005970C9" w:rsidRDefault="00810735" w:rsidP="00810735">
      <w:pPr>
        <w:ind w:firstLine="567"/>
        <w:rPr>
          <w:shd w:val="clear" w:color="auto" w:fill="FFFFFF"/>
        </w:rPr>
      </w:pPr>
      <w:r w:rsidRPr="005970C9">
        <w:rPr>
          <w:shd w:val="clear" w:color="auto" w:fill="FFFFFF"/>
        </w:rPr>
        <w:t>по жидкому топливу - 30 суток.</w:t>
      </w:r>
    </w:p>
    <w:p w14:paraId="685459BC" w14:textId="77777777" w:rsidR="00810735" w:rsidRPr="005970C9" w:rsidRDefault="00810735" w:rsidP="00810735">
      <w:pPr>
        <w:ind w:firstLine="567"/>
        <w:rPr>
          <w:shd w:val="clear" w:color="auto" w:fill="FFFFFF"/>
        </w:rPr>
      </w:pPr>
      <w:r w:rsidRPr="005970C9">
        <w:rPr>
          <w:shd w:val="clear" w:color="auto" w:fill="FFFFFF"/>
        </w:rPr>
        <w:t>Расчет производится по формуле:</w:t>
      </w:r>
    </w:p>
    <w:p w14:paraId="0703736B" w14:textId="77777777" w:rsidR="00810735" w:rsidRPr="005970C9" w:rsidRDefault="00810735" w:rsidP="00810735">
      <w:pPr>
        <w:ind w:firstLine="567"/>
        <w:jc w:val="center"/>
        <w:rPr>
          <w:shd w:val="clear" w:color="auto" w:fill="FFFFFF"/>
        </w:rPr>
      </w:pPr>
      <w:r w:rsidRPr="005970C9">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5970C9">
        <w:rPr>
          <w:shd w:val="clear" w:color="auto" w:fill="FFFFFF"/>
        </w:rPr>
        <w:t> тыс.т.</w:t>
      </w:r>
    </w:p>
    <w:p w14:paraId="2A6F757D" w14:textId="77777777" w:rsidR="00810735" w:rsidRPr="005970C9" w:rsidRDefault="00810735" w:rsidP="00810735">
      <w:pPr>
        <w:ind w:firstLine="567"/>
        <w:rPr>
          <w:shd w:val="clear" w:color="auto" w:fill="FFFFFF"/>
        </w:rPr>
      </w:pPr>
      <w:r w:rsidRPr="005970C9">
        <w:rPr>
          <w:shd w:val="clear" w:color="auto" w:fill="FFFFFF"/>
        </w:rPr>
        <w:t>где: </w:t>
      </w:r>
      <w:r w:rsidRPr="005970C9">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5970C9">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5970C9" w:rsidRDefault="00810735" w:rsidP="00810735">
      <w:pPr>
        <w:ind w:firstLine="567"/>
        <w:rPr>
          <w:shd w:val="clear" w:color="auto" w:fill="FFFFFF"/>
        </w:rPr>
      </w:pPr>
      <w:r w:rsidRPr="005970C9">
        <w:rPr>
          <w:i/>
          <w:iCs/>
          <w:shd w:val="clear" w:color="auto" w:fill="FFFFFF"/>
        </w:rPr>
        <w:t>Н</w:t>
      </w:r>
      <w:r w:rsidRPr="005970C9">
        <w:rPr>
          <w:shd w:val="clear" w:color="auto" w:fill="FFFFFF"/>
          <w:vertAlign w:val="subscript"/>
        </w:rPr>
        <w:t>СР.Т</w:t>
      </w:r>
      <w:r w:rsidRPr="005970C9">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5970C9" w:rsidRDefault="00810735" w:rsidP="00810735">
      <w:pPr>
        <w:ind w:firstLine="567"/>
        <w:rPr>
          <w:shd w:val="clear" w:color="auto" w:fill="FFFFFF"/>
        </w:rPr>
      </w:pPr>
      <w:r w:rsidRPr="005970C9">
        <w:rPr>
          <w:i/>
          <w:iCs/>
          <w:shd w:val="clear" w:color="auto" w:fill="FFFFFF"/>
        </w:rPr>
        <w:t>Т</w:t>
      </w:r>
      <w:r w:rsidRPr="005970C9">
        <w:rPr>
          <w:shd w:val="clear" w:color="auto" w:fill="FFFFFF"/>
        </w:rPr>
        <w:t> - количество суток.</w:t>
      </w:r>
    </w:p>
    <w:p w14:paraId="552D5ED3" w14:textId="77777777" w:rsidR="00810735" w:rsidRPr="005970C9" w:rsidRDefault="00810735" w:rsidP="00810735">
      <w:pPr>
        <w:ind w:firstLine="567"/>
        <w:rPr>
          <w:shd w:val="clear" w:color="auto" w:fill="FFFFFF"/>
        </w:rPr>
      </w:pPr>
      <w:r w:rsidRPr="005970C9">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5970C9">
        <w:rPr>
          <w:i/>
          <w:iCs/>
          <w:shd w:val="clear" w:color="auto" w:fill="FFFFFF"/>
        </w:rPr>
        <w:t>В</w:t>
      </w:r>
      <w:r w:rsidRPr="005970C9">
        <w:rPr>
          <w:shd w:val="clear" w:color="auto" w:fill="FFFFFF"/>
          <w:vertAlign w:val="subscript"/>
        </w:rPr>
        <w:t>ЗАМ</w:t>
      </w:r>
      <w:r w:rsidRPr="005970C9">
        <w:rPr>
          <w:shd w:val="clear" w:color="auto" w:fill="FFFFFF"/>
        </w:rPr>
        <w:t>) газового топлива в периоды сокращения его подачи газоснабжающими организациями.</w:t>
      </w:r>
    </w:p>
    <w:p w14:paraId="489BB618" w14:textId="77777777" w:rsidR="00810735" w:rsidRPr="005970C9" w:rsidRDefault="00810735" w:rsidP="00810735">
      <w:pPr>
        <w:ind w:firstLine="567"/>
        <w:rPr>
          <w:shd w:val="clear" w:color="auto" w:fill="FFFFFF"/>
        </w:rPr>
      </w:pPr>
      <w:r w:rsidRPr="005970C9">
        <w:rPr>
          <w:shd w:val="clear" w:color="auto" w:fill="FFFFFF"/>
        </w:rPr>
        <w:lastRenderedPageBreak/>
        <w:t>Значение </w:t>
      </w:r>
      <w:r w:rsidRPr="005970C9">
        <w:rPr>
          <w:i/>
          <w:iCs/>
          <w:shd w:val="clear" w:color="auto" w:fill="FFFFFF"/>
        </w:rPr>
        <w:t>В</w:t>
      </w:r>
      <w:r w:rsidRPr="005970C9">
        <w:rPr>
          <w:shd w:val="clear" w:color="auto" w:fill="FFFFFF"/>
          <w:vertAlign w:val="subscript"/>
        </w:rPr>
        <w:t>ЗАМ</w:t>
      </w:r>
      <w:r w:rsidRPr="005970C9">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5970C9" w:rsidRDefault="00810735" w:rsidP="00810735">
      <w:pPr>
        <w:ind w:firstLine="567"/>
        <w:rPr>
          <w:shd w:val="clear" w:color="auto" w:fill="FFFFFF"/>
        </w:rPr>
      </w:pPr>
      <w:r w:rsidRPr="005970C9">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5970C9">
        <w:rPr>
          <w:i/>
          <w:iCs/>
          <w:shd w:val="clear" w:color="auto" w:fill="FFFFFF"/>
        </w:rPr>
        <w:t>В</w:t>
      </w:r>
      <w:r w:rsidRPr="005970C9">
        <w:rPr>
          <w:shd w:val="clear" w:color="auto" w:fill="FFFFFF"/>
          <w:vertAlign w:val="subscript"/>
        </w:rPr>
        <w:t>ЗАМ</w:t>
      </w:r>
      <w:r w:rsidRPr="005970C9">
        <w:rPr>
          <w:shd w:val="clear" w:color="auto" w:fill="FFFFFF"/>
        </w:rPr>
        <w:t> может быть увеличено по их среднему значению, но не более чем на 25 процентов.</w:t>
      </w:r>
    </w:p>
    <w:p w14:paraId="22AD4F5D" w14:textId="77777777" w:rsidR="00810735" w:rsidRPr="005970C9" w:rsidRDefault="00810735" w:rsidP="00810735">
      <w:pPr>
        <w:ind w:firstLine="567"/>
        <w:jc w:val="center"/>
        <w:rPr>
          <w:shd w:val="clear" w:color="auto" w:fill="FFFFFF"/>
        </w:rPr>
      </w:pPr>
      <w:r w:rsidRPr="005970C9">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5970C9">
        <w:rPr>
          <w:shd w:val="clear" w:color="auto" w:fill="FFFFFF"/>
        </w:rPr>
        <w:t> тыс.т.</w:t>
      </w:r>
    </w:p>
    <w:p w14:paraId="6DCA73EE" w14:textId="77777777" w:rsidR="00810735" w:rsidRPr="005970C9" w:rsidRDefault="00810735" w:rsidP="00810735">
      <w:pPr>
        <w:ind w:firstLine="567"/>
        <w:rPr>
          <w:shd w:val="clear" w:color="auto" w:fill="FFFFFF"/>
        </w:rPr>
      </w:pPr>
      <w:r w:rsidRPr="005970C9">
        <w:rPr>
          <w:shd w:val="clear" w:color="auto" w:fill="FFFFFF"/>
        </w:rPr>
        <w:t>где: </w:t>
      </w:r>
      <w:r w:rsidRPr="005970C9">
        <w:rPr>
          <w:i/>
          <w:iCs/>
          <w:shd w:val="clear" w:color="auto" w:fill="FFFFFF"/>
        </w:rPr>
        <w:t>Т</w:t>
      </w:r>
      <w:r w:rsidRPr="005970C9">
        <w:rPr>
          <w:shd w:val="clear" w:color="auto" w:fill="FFFFFF"/>
          <w:vertAlign w:val="subscript"/>
        </w:rPr>
        <w:t>ЗАМ</w:t>
      </w:r>
      <w:r w:rsidRPr="005970C9">
        <w:rPr>
          <w:shd w:val="clear" w:color="auto" w:fill="FFFFFF"/>
        </w:rPr>
        <w:t> - количество суток, в течение которых снижается подача газа;</w:t>
      </w:r>
    </w:p>
    <w:p w14:paraId="0ACE66CD" w14:textId="77777777" w:rsidR="00810735" w:rsidRPr="005970C9" w:rsidRDefault="00810735" w:rsidP="00810735">
      <w:pPr>
        <w:ind w:firstLine="567"/>
        <w:rPr>
          <w:shd w:val="clear" w:color="auto" w:fill="FFFFFF"/>
        </w:rPr>
      </w:pPr>
      <w:r w:rsidRPr="005970C9">
        <w:rPr>
          <w:i/>
          <w:iCs/>
          <w:shd w:val="clear" w:color="auto" w:fill="FFFFFF"/>
        </w:rPr>
        <w:t>d</w:t>
      </w:r>
      <w:r w:rsidRPr="005970C9">
        <w:rPr>
          <w:shd w:val="clear" w:color="auto" w:fill="FFFFFF"/>
          <w:vertAlign w:val="subscript"/>
        </w:rPr>
        <w:t>ЗАМ</w:t>
      </w:r>
      <w:r w:rsidRPr="005970C9">
        <w:rPr>
          <w:shd w:val="clear" w:color="auto" w:fill="FFFFFF"/>
        </w:rPr>
        <w:t> - доля суточного расхода топлива, подлежащего замещению;</w:t>
      </w:r>
    </w:p>
    <w:p w14:paraId="2B4A8B55" w14:textId="77777777" w:rsidR="00810735" w:rsidRPr="005970C9" w:rsidRDefault="00810735" w:rsidP="00810735">
      <w:pPr>
        <w:ind w:firstLine="567"/>
        <w:rPr>
          <w:shd w:val="clear" w:color="auto" w:fill="FFFFFF"/>
        </w:rPr>
      </w:pPr>
      <w:r w:rsidRPr="005970C9">
        <w:rPr>
          <w:i/>
          <w:iCs/>
          <w:shd w:val="clear" w:color="auto" w:fill="FFFFFF"/>
        </w:rPr>
        <w:t>К</w:t>
      </w:r>
      <w:r w:rsidRPr="005970C9">
        <w:rPr>
          <w:shd w:val="clear" w:color="auto" w:fill="FFFFFF"/>
          <w:vertAlign w:val="subscript"/>
        </w:rPr>
        <w:t>ЗАМ</w:t>
      </w:r>
      <w:r w:rsidRPr="005970C9">
        <w:rPr>
          <w:shd w:val="clear" w:color="auto" w:fill="FFFFFF"/>
        </w:rPr>
        <w:t> - коэффициент отклонения фактических показателей снижения подачи газа;</w:t>
      </w:r>
    </w:p>
    <w:p w14:paraId="65D012F2" w14:textId="77777777" w:rsidR="00810735" w:rsidRPr="005970C9" w:rsidRDefault="00810735" w:rsidP="00810735">
      <w:pPr>
        <w:ind w:firstLine="567"/>
        <w:rPr>
          <w:shd w:val="clear" w:color="auto" w:fill="FFFFFF"/>
        </w:rPr>
      </w:pPr>
      <w:r w:rsidRPr="005970C9">
        <w:rPr>
          <w:i/>
          <w:iCs/>
          <w:shd w:val="clear" w:color="auto" w:fill="FFFFFF"/>
        </w:rPr>
        <w:t>К</w:t>
      </w:r>
      <w:r w:rsidRPr="005970C9">
        <w:rPr>
          <w:shd w:val="clear" w:color="auto" w:fill="FFFFFF"/>
          <w:vertAlign w:val="subscript"/>
        </w:rPr>
        <w:t>ЭКВ</w:t>
      </w:r>
      <w:r w:rsidRPr="005970C9">
        <w:rPr>
          <w:shd w:val="clear" w:color="auto" w:fill="FFFFFF"/>
        </w:rPr>
        <w:t> - соотношение теплотворной способности резервного топлива и газа</w:t>
      </w:r>
    </w:p>
    <w:p w14:paraId="7A73AA4C" w14:textId="77777777" w:rsidR="00810735" w:rsidRPr="005970C9" w:rsidRDefault="00810735" w:rsidP="00810735">
      <w:pPr>
        <w:ind w:firstLine="567"/>
        <w:rPr>
          <w:shd w:val="clear" w:color="auto" w:fill="FFFFFF"/>
        </w:rPr>
      </w:pPr>
    </w:p>
    <w:p w14:paraId="42592463" w14:textId="77777777" w:rsidR="00810735" w:rsidRPr="005970C9" w:rsidRDefault="00810735" w:rsidP="00810735">
      <w:pPr>
        <w:ind w:firstLine="567"/>
        <w:rPr>
          <w:shd w:val="clear" w:color="auto" w:fill="FFFFFF"/>
        </w:rPr>
      </w:pPr>
      <w:r w:rsidRPr="005970C9">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5970C9" w:rsidRDefault="00810735" w:rsidP="00810735">
      <w:pPr>
        <w:ind w:firstLine="567"/>
        <w:rPr>
          <w:shd w:val="clear" w:color="auto" w:fill="FFFFFF"/>
        </w:rPr>
      </w:pPr>
      <w:r w:rsidRPr="005970C9">
        <w:rPr>
          <w:shd w:val="clear" w:color="auto" w:fill="FFFFFF"/>
        </w:rPr>
        <w:t>Расчет производится по формуле:</w:t>
      </w:r>
    </w:p>
    <w:p w14:paraId="55B3F143" w14:textId="77777777" w:rsidR="00810735" w:rsidRPr="005970C9" w:rsidRDefault="00810735" w:rsidP="00810735">
      <w:pPr>
        <w:ind w:firstLine="567"/>
        <w:jc w:val="center"/>
        <w:rPr>
          <w:shd w:val="clear" w:color="auto" w:fill="FFFFFF"/>
        </w:rPr>
      </w:pPr>
      <w:r w:rsidRPr="005970C9">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5970C9">
        <w:rPr>
          <w:shd w:val="clear" w:color="auto" w:fill="FFFFFF"/>
        </w:rPr>
        <w:t> тыс.т.</w:t>
      </w:r>
    </w:p>
    <w:p w14:paraId="733B84F5" w14:textId="77777777" w:rsidR="00810735" w:rsidRPr="005970C9" w:rsidRDefault="00810735" w:rsidP="00810735">
      <w:pPr>
        <w:ind w:firstLine="567"/>
        <w:rPr>
          <w:shd w:val="clear" w:color="auto" w:fill="FFFFFF"/>
        </w:rPr>
      </w:pPr>
      <w:r w:rsidRPr="005970C9">
        <w:rPr>
          <w:shd w:val="clear" w:color="auto" w:fill="FFFFFF"/>
        </w:rPr>
        <w:t>где: Q</w:t>
      </w:r>
      <w:r w:rsidRPr="005970C9">
        <w:rPr>
          <w:shd w:val="clear" w:color="auto" w:fill="FFFFFF"/>
          <w:vertAlign w:val="subscript"/>
        </w:rPr>
        <w:t>СР</w:t>
      </w:r>
      <w:r w:rsidRPr="005970C9">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5970C9" w:rsidRDefault="00810735" w:rsidP="00810735">
      <w:pPr>
        <w:ind w:firstLine="567"/>
        <w:rPr>
          <w:shd w:val="clear" w:color="auto" w:fill="FFFFFF"/>
        </w:rPr>
      </w:pPr>
      <w:r w:rsidRPr="005970C9">
        <w:rPr>
          <w:i/>
          <w:iCs/>
          <w:shd w:val="clear" w:color="auto" w:fill="FFFFFF"/>
        </w:rPr>
        <w:t>Н</w:t>
      </w:r>
      <w:r w:rsidRPr="005970C9">
        <w:rPr>
          <w:shd w:val="clear" w:color="auto" w:fill="FFFFFF"/>
          <w:vertAlign w:val="subscript"/>
        </w:rPr>
        <w:t>СР</w:t>
      </w:r>
      <w:r w:rsidRPr="005970C9">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5970C9" w:rsidRDefault="00810735" w:rsidP="00810735">
      <w:pPr>
        <w:ind w:firstLine="567"/>
        <w:rPr>
          <w:shd w:val="clear" w:color="auto" w:fill="FFFFFF"/>
        </w:rPr>
      </w:pPr>
      <w:r w:rsidRPr="005970C9">
        <w:rPr>
          <w:i/>
          <w:iCs/>
          <w:shd w:val="clear" w:color="auto" w:fill="FFFFFF"/>
        </w:rPr>
        <w:t>Т</w:t>
      </w:r>
      <w:r w:rsidRPr="005970C9">
        <w:rPr>
          <w:shd w:val="clear" w:color="auto" w:fill="FFFFFF"/>
        </w:rPr>
        <w:t> - длительность отопительного периода, сут.</w:t>
      </w:r>
    </w:p>
    <w:p w14:paraId="5E64D6C5" w14:textId="77777777" w:rsidR="00810735" w:rsidRPr="005970C9" w:rsidRDefault="00810735" w:rsidP="00810735">
      <w:pPr>
        <w:ind w:firstLine="567"/>
        <w:rPr>
          <w:shd w:val="clear" w:color="auto" w:fill="FFFFFF"/>
        </w:rPr>
      </w:pPr>
      <w:r w:rsidRPr="005970C9">
        <w:rPr>
          <w:shd w:val="clear" w:color="auto" w:fill="FFFFFF"/>
        </w:rPr>
        <w:t>ННЗТ для организаций, топливо для которых завозится сезонно, не рассчитывается.</w:t>
      </w:r>
    </w:p>
    <w:p w14:paraId="5D902472" w14:textId="77777777" w:rsidR="00810735" w:rsidRPr="005970C9" w:rsidRDefault="00810735" w:rsidP="00810735">
      <w:pPr>
        <w:ind w:firstLine="567"/>
        <w:rPr>
          <w:shd w:val="clear" w:color="auto" w:fill="FFFFFF"/>
        </w:rPr>
      </w:pPr>
    </w:p>
    <w:p w14:paraId="7DD3244B" w14:textId="77777777" w:rsidR="00810735" w:rsidRPr="005970C9" w:rsidRDefault="00810735" w:rsidP="00810735">
      <w:pPr>
        <w:ind w:firstLine="567"/>
        <w:rPr>
          <w:shd w:val="clear" w:color="auto" w:fill="FFFFFF"/>
        </w:rPr>
      </w:pPr>
      <w:r w:rsidRPr="005970C9">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13B481C5" w14:textId="71753FE2" w:rsidR="00810735" w:rsidRPr="005970C9" w:rsidRDefault="00810735" w:rsidP="00810735">
      <w:pPr>
        <w:tabs>
          <w:tab w:val="left" w:pos="0"/>
        </w:tabs>
        <w:ind w:firstLine="709"/>
        <w:rPr>
          <w:bCs/>
        </w:rPr>
      </w:pPr>
      <w:r w:rsidRPr="005970C9">
        <w:rPr>
          <w:bCs/>
        </w:rPr>
        <w:t xml:space="preserve">Характеристика основного и резервного топлива котельной приведена в таблице </w:t>
      </w:r>
      <w:r w:rsidR="00185CC8" w:rsidRPr="005970C9">
        <w:rPr>
          <w:bCs/>
        </w:rPr>
        <w:t>4</w:t>
      </w:r>
      <w:r w:rsidR="005B7508">
        <w:rPr>
          <w:bCs/>
        </w:rPr>
        <w:t>7</w:t>
      </w:r>
      <w:r w:rsidRPr="005970C9">
        <w:rPr>
          <w:bCs/>
        </w:rPr>
        <w:t>.</w:t>
      </w:r>
    </w:p>
    <w:p w14:paraId="0EE31D2A" w14:textId="77777777" w:rsidR="00810735" w:rsidRPr="005970C9" w:rsidRDefault="00810735" w:rsidP="00810735">
      <w:pPr>
        <w:tabs>
          <w:tab w:val="left" w:pos="0"/>
        </w:tabs>
        <w:ind w:firstLine="709"/>
        <w:rPr>
          <w:bCs/>
        </w:rPr>
      </w:pPr>
    </w:p>
    <w:p w14:paraId="39E28962" w14:textId="4C84D79D" w:rsidR="00810735" w:rsidRPr="005970C9" w:rsidRDefault="00810735" w:rsidP="00810735">
      <w:pPr>
        <w:pStyle w:val="aff9"/>
        <w:spacing w:line="240" w:lineRule="auto"/>
        <w:rPr>
          <w:rFonts w:eastAsia="Times New Roman"/>
          <w:szCs w:val="24"/>
        </w:rPr>
      </w:pPr>
      <w:r w:rsidRPr="005970C9">
        <w:t xml:space="preserve">Таблица </w:t>
      </w:r>
      <w:fldSimple w:instr=" SEQ Таблица \* ARABIC ">
        <w:r w:rsidR="005B7508">
          <w:rPr>
            <w:noProof/>
          </w:rPr>
          <w:t>47</w:t>
        </w:r>
      </w:fldSimple>
      <w:r w:rsidRPr="005970C9">
        <w:t xml:space="preserve"> – Описание видов используемого топлива</w:t>
      </w:r>
    </w:p>
    <w:tbl>
      <w:tblPr>
        <w:tblW w:w="4902" w:type="pct"/>
        <w:jc w:val="center"/>
        <w:tblLook w:val="04A0" w:firstRow="1" w:lastRow="0" w:firstColumn="1" w:lastColumn="0" w:noHBand="0" w:noVBand="1"/>
      </w:tblPr>
      <w:tblGrid>
        <w:gridCol w:w="635"/>
        <w:gridCol w:w="4435"/>
        <w:gridCol w:w="1865"/>
        <w:gridCol w:w="3003"/>
      </w:tblGrid>
      <w:tr w:rsidR="005970C9" w:rsidRPr="005970C9" w14:paraId="7939444E" w14:textId="77777777" w:rsidTr="00582422">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27FA9682" w14:textId="77777777" w:rsidR="005E0718" w:rsidRPr="005970C9" w:rsidRDefault="005E0718" w:rsidP="00582422">
            <w:pPr>
              <w:jc w:val="center"/>
              <w:rPr>
                <w:sz w:val="22"/>
              </w:rPr>
            </w:pPr>
            <w:r w:rsidRPr="005970C9">
              <w:rPr>
                <w:sz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536CC3EE" w14:textId="77777777" w:rsidR="005E0718" w:rsidRPr="005970C9" w:rsidRDefault="005E0718" w:rsidP="00582422">
            <w:pPr>
              <w:jc w:val="center"/>
              <w:rPr>
                <w:sz w:val="22"/>
              </w:rPr>
            </w:pPr>
            <w:r w:rsidRPr="005970C9">
              <w:rPr>
                <w:sz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0EA55EFA" w14:textId="77777777" w:rsidR="005E0718" w:rsidRPr="005970C9" w:rsidRDefault="005E0718" w:rsidP="00582422">
            <w:pPr>
              <w:jc w:val="center"/>
              <w:rPr>
                <w:sz w:val="22"/>
              </w:rPr>
            </w:pPr>
            <w:r w:rsidRPr="005970C9">
              <w:rPr>
                <w:sz w:val="22"/>
              </w:rPr>
              <w:t>Вид топлива</w:t>
            </w:r>
          </w:p>
        </w:tc>
      </w:tr>
      <w:tr w:rsidR="005970C9" w:rsidRPr="005970C9" w14:paraId="54B9EABD" w14:textId="77777777" w:rsidTr="00582422">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24FE59FA" w14:textId="77777777" w:rsidR="005E0718" w:rsidRPr="005970C9" w:rsidRDefault="005E0718" w:rsidP="00582422">
            <w:pPr>
              <w:jc w:val="center"/>
              <w:rPr>
                <w:sz w:val="22"/>
              </w:rPr>
            </w:pPr>
          </w:p>
        </w:tc>
        <w:tc>
          <w:tcPr>
            <w:tcW w:w="2231" w:type="pct"/>
            <w:vMerge/>
            <w:tcBorders>
              <w:left w:val="nil"/>
              <w:bottom w:val="single" w:sz="4" w:space="0" w:color="auto"/>
              <w:right w:val="single" w:sz="4" w:space="0" w:color="auto"/>
            </w:tcBorders>
            <w:shd w:val="clear" w:color="000000" w:fill="FFFFFF"/>
            <w:vAlign w:val="center"/>
          </w:tcPr>
          <w:p w14:paraId="4CCE8630" w14:textId="77777777" w:rsidR="005E0718" w:rsidRPr="005970C9" w:rsidRDefault="005E0718" w:rsidP="00582422">
            <w:pPr>
              <w:rPr>
                <w:sz w:val="22"/>
              </w:rPr>
            </w:pPr>
          </w:p>
        </w:tc>
        <w:tc>
          <w:tcPr>
            <w:tcW w:w="938" w:type="pct"/>
            <w:tcBorders>
              <w:top w:val="nil"/>
              <w:left w:val="nil"/>
              <w:bottom w:val="single" w:sz="4" w:space="0" w:color="auto"/>
              <w:right w:val="single" w:sz="4" w:space="0" w:color="auto"/>
            </w:tcBorders>
            <w:shd w:val="clear" w:color="auto" w:fill="auto"/>
            <w:vAlign w:val="center"/>
          </w:tcPr>
          <w:p w14:paraId="29FECC63" w14:textId="77777777" w:rsidR="005E0718" w:rsidRPr="005970C9" w:rsidRDefault="005E0718" w:rsidP="00582422">
            <w:pPr>
              <w:jc w:val="center"/>
              <w:rPr>
                <w:sz w:val="22"/>
              </w:rPr>
            </w:pPr>
            <w:r w:rsidRPr="005970C9">
              <w:rPr>
                <w:sz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2EF3A97D" w14:textId="77777777" w:rsidR="005E0718" w:rsidRPr="005970C9" w:rsidRDefault="005E0718" w:rsidP="00582422">
            <w:pPr>
              <w:jc w:val="center"/>
              <w:rPr>
                <w:sz w:val="22"/>
              </w:rPr>
            </w:pPr>
            <w:r w:rsidRPr="005970C9">
              <w:rPr>
                <w:sz w:val="22"/>
              </w:rPr>
              <w:t>Резервное/аварийное</w:t>
            </w:r>
          </w:p>
        </w:tc>
      </w:tr>
      <w:tr w:rsidR="00A346A6" w:rsidRPr="005970C9" w14:paraId="0AAF3C47" w14:textId="77777777" w:rsidTr="00767AF9">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B6F35B0" w14:textId="77777777" w:rsidR="00A346A6" w:rsidRPr="005970C9" w:rsidRDefault="00A346A6" w:rsidP="00A346A6">
            <w:pPr>
              <w:pStyle w:val="ab"/>
              <w:jc w:val="center"/>
              <w:rPr>
                <w:sz w:val="22"/>
                <w:szCs w:val="22"/>
              </w:rPr>
            </w:pPr>
            <w:r w:rsidRPr="005970C9">
              <w:rPr>
                <w:sz w:val="22"/>
                <w:szCs w:val="22"/>
              </w:rPr>
              <w:t>1</w:t>
            </w:r>
          </w:p>
        </w:tc>
        <w:tc>
          <w:tcPr>
            <w:tcW w:w="2231" w:type="pct"/>
            <w:tcBorders>
              <w:top w:val="nil"/>
              <w:left w:val="nil"/>
              <w:bottom w:val="single" w:sz="8" w:space="0" w:color="000000"/>
              <w:right w:val="single" w:sz="8" w:space="0" w:color="000000"/>
            </w:tcBorders>
            <w:shd w:val="clear" w:color="auto" w:fill="auto"/>
            <w:vAlign w:val="center"/>
          </w:tcPr>
          <w:p w14:paraId="746BA9C1" w14:textId="52F74CD7" w:rsidR="00A346A6" w:rsidRPr="005970C9" w:rsidRDefault="00A346A6" w:rsidP="00A346A6">
            <w:pPr>
              <w:jc w:val="center"/>
              <w:rPr>
                <w:sz w:val="22"/>
              </w:rPr>
            </w:pPr>
            <w:r>
              <w:rPr>
                <w:color w:val="000000"/>
                <w:sz w:val="20"/>
                <w:szCs w:val="20"/>
              </w:rPr>
              <w:t>Котельная (ул. Октябрьская, 3б)</w:t>
            </w:r>
          </w:p>
        </w:tc>
        <w:tc>
          <w:tcPr>
            <w:tcW w:w="938" w:type="pct"/>
            <w:tcBorders>
              <w:top w:val="single" w:sz="4" w:space="0" w:color="auto"/>
              <w:bottom w:val="single" w:sz="4" w:space="0" w:color="auto"/>
              <w:right w:val="single" w:sz="4" w:space="0" w:color="auto"/>
            </w:tcBorders>
            <w:vAlign w:val="center"/>
          </w:tcPr>
          <w:p w14:paraId="615C4507" w14:textId="6C2D5F87" w:rsidR="00A346A6" w:rsidRPr="005970C9" w:rsidRDefault="00A346A6" w:rsidP="00A346A6">
            <w:pPr>
              <w:jc w:val="center"/>
              <w:rPr>
                <w:sz w:val="22"/>
              </w:rPr>
            </w:pPr>
            <w:r w:rsidRPr="005970C9">
              <w:rPr>
                <w:sz w:val="20"/>
                <w:szCs w:val="20"/>
              </w:rPr>
              <w:t>Природный газ</w:t>
            </w:r>
          </w:p>
        </w:tc>
        <w:tc>
          <w:tcPr>
            <w:tcW w:w="1511" w:type="pct"/>
            <w:tcBorders>
              <w:top w:val="single" w:sz="4" w:space="0" w:color="auto"/>
              <w:left w:val="single" w:sz="4" w:space="0" w:color="auto"/>
              <w:bottom w:val="single" w:sz="4" w:space="0" w:color="auto"/>
              <w:right w:val="single" w:sz="4" w:space="0" w:color="auto"/>
            </w:tcBorders>
            <w:vAlign w:val="center"/>
          </w:tcPr>
          <w:p w14:paraId="2BD0F762" w14:textId="77777777" w:rsidR="00A346A6" w:rsidRPr="005970C9" w:rsidRDefault="00A346A6" w:rsidP="00A346A6">
            <w:pPr>
              <w:jc w:val="center"/>
              <w:rPr>
                <w:sz w:val="22"/>
              </w:rPr>
            </w:pPr>
            <w:r w:rsidRPr="005970C9">
              <w:rPr>
                <w:sz w:val="22"/>
              </w:rPr>
              <w:t>-</w:t>
            </w:r>
          </w:p>
        </w:tc>
      </w:tr>
      <w:tr w:rsidR="00A346A6" w:rsidRPr="005970C9" w14:paraId="5A27B0AF" w14:textId="77777777" w:rsidTr="00767AF9">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FA822D1" w14:textId="77777777" w:rsidR="00A346A6" w:rsidRPr="005970C9" w:rsidRDefault="00A346A6" w:rsidP="00A346A6">
            <w:pPr>
              <w:pStyle w:val="ab"/>
              <w:jc w:val="center"/>
              <w:rPr>
                <w:sz w:val="22"/>
                <w:szCs w:val="22"/>
              </w:rPr>
            </w:pPr>
            <w:r w:rsidRPr="005970C9">
              <w:rPr>
                <w:sz w:val="22"/>
                <w:szCs w:val="22"/>
              </w:rPr>
              <w:t>2</w:t>
            </w:r>
          </w:p>
        </w:tc>
        <w:tc>
          <w:tcPr>
            <w:tcW w:w="2231" w:type="pct"/>
            <w:tcBorders>
              <w:top w:val="nil"/>
              <w:left w:val="nil"/>
              <w:bottom w:val="single" w:sz="8" w:space="0" w:color="000000"/>
              <w:right w:val="single" w:sz="8" w:space="0" w:color="000000"/>
            </w:tcBorders>
            <w:shd w:val="clear" w:color="auto" w:fill="auto"/>
            <w:vAlign w:val="center"/>
          </w:tcPr>
          <w:p w14:paraId="704CA083" w14:textId="176562B1" w:rsidR="00A346A6" w:rsidRPr="005970C9" w:rsidRDefault="00A346A6" w:rsidP="00A346A6">
            <w:pPr>
              <w:jc w:val="center"/>
              <w:rPr>
                <w:sz w:val="22"/>
              </w:rPr>
            </w:pPr>
            <w:r>
              <w:rPr>
                <w:color w:val="000000"/>
                <w:sz w:val="20"/>
                <w:szCs w:val="20"/>
              </w:rPr>
              <w:t>Котельная (ул. Заводская, 8б)</w:t>
            </w:r>
          </w:p>
        </w:tc>
        <w:tc>
          <w:tcPr>
            <w:tcW w:w="938" w:type="pct"/>
            <w:tcBorders>
              <w:top w:val="single" w:sz="4" w:space="0" w:color="auto"/>
              <w:left w:val="nil"/>
              <w:bottom w:val="single" w:sz="4" w:space="0" w:color="auto"/>
              <w:right w:val="single" w:sz="4" w:space="0" w:color="auto"/>
            </w:tcBorders>
            <w:shd w:val="clear" w:color="auto" w:fill="auto"/>
            <w:vAlign w:val="center"/>
          </w:tcPr>
          <w:p w14:paraId="46B6B3B5" w14:textId="7C7E5D91" w:rsidR="00A346A6" w:rsidRPr="005970C9" w:rsidRDefault="00A346A6" w:rsidP="00A346A6">
            <w:pPr>
              <w:jc w:val="center"/>
              <w:rPr>
                <w:sz w:val="22"/>
              </w:rPr>
            </w:pPr>
            <w:r w:rsidRPr="005970C9">
              <w:rPr>
                <w:sz w:val="20"/>
                <w:szCs w:val="20"/>
              </w:rPr>
              <w:t>Природный газ</w:t>
            </w:r>
          </w:p>
        </w:tc>
        <w:tc>
          <w:tcPr>
            <w:tcW w:w="1511" w:type="pct"/>
            <w:tcBorders>
              <w:top w:val="single" w:sz="4" w:space="0" w:color="auto"/>
              <w:left w:val="nil"/>
              <w:bottom w:val="single" w:sz="4" w:space="0" w:color="auto"/>
              <w:right w:val="single" w:sz="4" w:space="0" w:color="auto"/>
            </w:tcBorders>
            <w:shd w:val="clear" w:color="auto" w:fill="auto"/>
            <w:vAlign w:val="center"/>
          </w:tcPr>
          <w:p w14:paraId="6A18F2CE" w14:textId="77777777" w:rsidR="00A346A6" w:rsidRPr="005970C9" w:rsidRDefault="00A346A6" w:rsidP="00A346A6">
            <w:pPr>
              <w:jc w:val="center"/>
              <w:rPr>
                <w:sz w:val="22"/>
              </w:rPr>
            </w:pPr>
            <w:r w:rsidRPr="005970C9">
              <w:rPr>
                <w:sz w:val="22"/>
              </w:rPr>
              <w:t>-</w:t>
            </w:r>
          </w:p>
        </w:tc>
      </w:tr>
      <w:tr w:rsidR="00A346A6" w:rsidRPr="005970C9" w14:paraId="50CD7AAB" w14:textId="77777777" w:rsidTr="00767AF9">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3FB22056" w14:textId="77777777" w:rsidR="00A346A6" w:rsidRPr="005970C9" w:rsidRDefault="00A346A6" w:rsidP="00A346A6">
            <w:pPr>
              <w:pStyle w:val="ab"/>
              <w:jc w:val="center"/>
              <w:rPr>
                <w:sz w:val="22"/>
                <w:szCs w:val="22"/>
              </w:rPr>
            </w:pPr>
            <w:r w:rsidRPr="005970C9">
              <w:rPr>
                <w:sz w:val="22"/>
                <w:szCs w:val="22"/>
              </w:rPr>
              <w:t>3</w:t>
            </w:r>
          </w:p>
        </w:tc>
        <w:tc>
          <w:tcPr>
            <w:tcW w:w="2231" w:type="pct"/>
            <w:tcBorders>
              <w:top w:val="nil"/>
              <w:left w:val="nil"/>
              <w:bottom w:val="single" w:sz="8" w:space="0" w:color="000000"/>
              <w:right w:val="single" w:sz="8" w:space="0" w:color="000000"/>
            </w:tcBorders>
            <w:shd w:val="clear" w:color="auto" w:fill="auto"/>
            <w:vAlign w:val="center"/>
          </w:tcPr>
          <w:p w14:paraId="2F8F5943" w14:textId="217543BA" w:rsidR="00A346A6" w:rsidRPr="005970C9" w:rsidRDefault="00A346A6" w:rsidP="00A346A6">
            <w:pPr>
              <w:jc w:val="center"/>
              <w:rPr>
                <w:sz w:val="22"/>
              </w:rPr>
            </w:pPr>
            <w:r>
              <w:rPr>
                <w:color w:val="000000"/>
                <w:sz w:val="20"/>
                <w:szCs w:val="20"/>
              </w:rPr>
              <w:t>Котельная (ул. Октябрьская, 82)</w:t>
            </w:r>
          </w:p>
        </w:tc>
        <w:tc>
          <w:tcPr>
            <w:tcW w:w="938" w:type="pct"/>
            <w:tcBorders>
              <w:top w:val="nil"/>
              <w:left w:val="nil"/>
              <w:bottom w:val="single" w:sz="4" w:space="0" w:color="auto"/>
              <w:right w:val="single" w:sz="4" w:space="0" w:color="auto"/>
            </w:tcBorders>
            <w:shd w:val="clear" w:color="auto" w:fill="auto"/>
            <w:vAlign w:val="center"/>
          </w:tcPr>
          <w:p w14:paraId="296026E6" w14:textId="1D903EA6" w:rsidR="00A346A6" w:rsidRPr="005970C9" w:rsidRDefault="00A346A6" w:rsidP="00A346A6">
            <w:pPr>
              <w:jc w:val="center"/>
              <w:rPr>
                <w:sz w:val="22"/>
              </w:rPr>
            </w:pPr>
            <w:r w:rsidRPr="005970C9">
              <w:rPr>
                <w:sz w:val="20"/>
                <w:szCs w:val="20"/>
              </w:rPr>
              <w:t>Природный газ</w:t>
            </w:r>
          </w:p>
        </w:tc>
        <w:tc>
          <w:tcPr>
            <w:tcW w:w="1511" w:type="pct"/>
            <w:tcBorders>
              <w:top w:val="nil"/>
              <w:left w:val="nil"/>
              <w:bottom w:val="single" w:sz="4" w:space="0" w:color="auto"/>
              <w:right w:val="single" w:sz="4" w:space="0" w:color="auto"/>
            </w:tcBorders>
            <w:shd w:val="clear" w:color="auto" w:fill="auto"/>
            <w:vAlign w:val="center"/>
          </w:tcPr>
          <w:p w14:paraId="68C10AF0" w14:textId="77777777" w:rsidR="00A346A6" w:rsidRPr="005970C9" w:rsidRDefault="00A346A6" w:rsidP="00A346A6">
            <w:pPr>
              <w:jc w:val="center"/>
              <w:rPr>
                <w:sz w:val="22"/>
              </w:rPr>
            </w:pPr>
            <w:r w:rsidRPr="005970C9">
              <w:rPr>
                <w:sz w:val="22"/>
              </w:rPr>
              <w:t>-</w:t>
            </w:r>
          </w:p>
        </w:tc>
      </w:tr>
    </w:tbl>
    <w:p w14:paraId="4F0189C8" w14:textId="77777777" w:rsidR="00087C60" w:rsidRPr="005970C9" w:rsidRDefault="00087C60"/>
    <w:p w14:paraId="06992194" w14:textId="77777777" w:rsidR="00A32D7C" w:rsidRPr="005970C9" w:rsidRDefault="00A32D7C" w:rsidP="00A32D7C">
      <w:pPr>
        <w:ind w:firstLine="567"/>
        <w:rPr>
          <w:shd w:val="clear" w:color="auto" w:fill="FFFFFF"/>
        </w:rPr>
      </w:pPr>
      <w:r w:rsidRPr="005970C9">
        <w:rPr>
          <w:shd w:val="clear" w:color="auto" w:fill="FFFFFF"/>
        </w:rPr>
        <w:t xml:space="preserve">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w:t>
      </w:r>
    </w:p>
    <w:p w14:paraId="618CD9BF" w14:textId="7D862A79" w:rsidR="002F64A2" w:rsidRPr="005970C9" w:rsidRDefault="002F64A2" w:rsidP="0006129B">
      <w:pPr>
        <w:pStyle w:val="21"/>
        <w:spacing w:line="240" w:lineRule="auto"/>
      </w:pPr>
      <w:bookmarkStart w:id="357" w:name="_Toc152312432"/>
      <w:r w:rsidRPr="005970C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7"/>
    </w:p>
    <w:p w14:paraId="420FBC22" w14:textId="62B0472D" w:rsidR="006E1C9D" w:rsidRPr="005970C9" w:rsidRDefault="00A25DCB" w:rsidP="006E1C9D">
      <w:pPr>
        <w:tabs>
          <w:tab w:val="left" w:pos="0"/>
        </w:tabs>
        <w:ind w:firstLine="709"/>
        <w:rPr>
          <w:rFonts w:eastAsia="Microsoft YaHei"/>
        </w:rPr>
      </w:pPr>
      <w:bookmarkStart w:id="358" w:name="_Hlk142302804"/>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w:t>
      </w:r>
      <w:r w:rsidR="006E1C9D" w:rsidRPr="005970C9">
        <w:t xml:space="preserve"> </w:t>
      </w:r>
      <w:r w:rsidR="007B4BE5" w:rsidRPr="005970C9">
        <w:t>В качестве основного вида топлива на котельных используется</w:t>
      </w:r>
      <w:r w:rsidR="00423706" w:rsidRPr="005970C9">
        <w:t xml:space="preserve"> </w:t>
      </w:r>
      <w:r w:rsidR="00D06F35" w:rsidRPr="005970C9">
        <w:t>природный газ и твердое топливо (уголь, дрова)</w:t>
      </w:r>
    </w:p>
    <w:p w14:paraId="10E0E9EB" w14:textId="0C51B2D7" w:rsidR="00034DF7" w:rsidRPr="005970C9" w:rsidRDefault="00CC521F" w:rsidP="0006129B">
      <w:pPr>
        <w:pStyle w:val="21"/>
        <w:spacing w:line="240" w:lineRule="auto"/>
      </w:pPr>
      <w:bookmarkStart w:id="359" w:name="_Toc152312433"/>
      <w:bookmarkEnd w:id="358"/>
      <w:r w:rsidRPr="005970C9">
        <w:lastRenderedPageBreak/>
        <w:t>10</w:t>
      </w:r>
      <w:r w:rsidR="002F64A2" w:rsidRPr="005970C9">
        <w:t>.4</w:t>
      </w:r>
      <w:r w:rsidR="003913AD" w:rsidRPr="005970C9">
        <w:t xml:space="preserve"> </w:t>
      </w:r>
      <w:r w:rsidRPr="005970C9">
        <w:t>В</w:t>
      </w:r>
      <w:r w:rsidR="00B35576" w:rsidRPr="005970C9">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5970C9">
        <w:t>ловой энер</w:t>
      </w:r>
      <w:r w:rsidR="00B35576" w:rsidRPr="005970C9">
        <w:t>гии по каждой системе теплоснабжения</w:t>
      </w:r>
      <w:bookmarkEnd w:id="359"/>
    </w:p>
    <w:p w14:paraId="7BDA9D0B" w14:textId="7173143E" w:rsidR="008C7FB7" w:rsidRPr="005970C9" w:rsidRDefault="008C7FB7" w:rsidP="008C7FB7">
      <w:pPr>
        <w:tabs>
          <w:tab w:val="left" w:pos="0"/>
        </w:tabs>
        <w:ind w:firstLine="709"/>
        <w:rPr>
          <w:rFonts w:eastAsia="Microsoft YaHei"/>
        </w:rPr>
      </w:pPr>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 xml:space="preserve">. В качестве основного вида топлива </w:t>
      </w:r>
      <w:r w:rsidR="006C27D5">
        <w:t>на котельных используется природный газ.</w:t>
      </w:r>
      <w:r w:rsidRPr="005970C9">
        <w:t xml:space="preserve"> Преобладающим вид топлива, определяемый по совокупности всех систем теплоснабжения, находящихся в поселении, является природный газ. </w:t>
      </w:r>
    </w:p>
    <w:p w14:paraId="5D8D9617" w14:textId="55C7403D" w:rsidR="00B35576" w:rsidRPr="005970C9" w:rsidRDefault="00CC521F" w:rsidP="0006129B">
      <w:pPr>
        <w:pStyle w:val="21"/>
        <w:spacing w:line="240" w:lineRule="auto"/>
        <w:rPr>
          <w:rFonts w:eastAsia="Microsoft YaHei"/>
        </w:rPr>
      </w:pPr>
      <w:bookmarkStart w:id="360" w:name="_Toc152312434"/>
      <w:r w:rsidRPr="005970C9">
        <w:t>10.5</w:t>
      </w:r>
      <w:r w:rsidR="00257D34" w:rsidRPr="005970C9">
        <w:t xml:space="preserve"> </w:t>
      </w:r>
      <w:r w:rsidRPr="005970C9">
        <w:t>П</w:t>
      </w:r>
      <w:r w:rsidR="00B35576" w:rsidRPr="005970C9">
        <w:rPr>
          <w:rFonts w:eastAsia="Microsoft YaHei"/>
        </w:rPr>
        <w:t xml:space="preserve">реобладающий вид топлива, определяемый по совокупности всех систем теплоснабжения, находящихся в </w:t>
      </w:r>
      <w:r w:rsidR="005970C9" w:rsidRPr="005970C9">
        <w:rPr>
          <w:rFonts w:eastAsia="Microsoft YaHei"/>
        </w:rPr>
        <w:t>послении</w:t>
      </w:r>
      <w:bookmarkEnd w:id="360"/>
    </w:p>
    <w:p w14:paraId="0CC7A623" w14:textId="2AB3E900" w:rsidR="008C7FB7" w:rsidRPr="005970C9" w:rsidRDefault="008C7FB7" w:rsidP="008C7FB7">
      <w:pPr>
        <w:tabs>
          <w:tab w:val="left" w:pos="0"/>
        </w:tabs>
        <w:ind w:firstLine="709"/>
        <w:rPr>
          <w:rFonts w:eastAsia="Microsoft YaHei"/>
        </w:rPr>
      </w:pPr>
      <w:bookmarkStart w:id="361" w:name="_Hlk146029111"/>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 xml:space="preserve">. В качестве основного вида топлива </w:t>
      </w:r>
      <w:r w:rsidR="006C27D5">
        <w:t>на котельных используется природный газ.</w:t>
      </w:r>
      <w:r w:rsidRPr="005970C9">
        <w:t xml:space="preserve"> Преобладающим вид топлива, определяемый по совокупности всех систем теплоснабжения, находящихся в поселении, является природный газ. </w:t>
      </w:r>
    </w:p>
    <w:p w14:paraId="43F3D206" w14:textId="5069507A" w:rsidR="00034DF7" w:rsidRPr="005970C9" w:rsidRDefault="00CC521F" w:rsidP="0006129B">
      <w:pPr>
        <w:pStyle w:val="21"/>
        <w:spacing w:line="240" w:lineRule="auto"/>
      </w:pPr>
      <w:bookmarkStart w:id="362" w:name="_Toc152312435"/>
      <w:bookmarkEnd w:id="361"/>
      <w:r w:rsidRPr="005970C9">
        <w:t>10.6</w:t>
      </w:r>
      <w:r w:rsidR="00C73979" w:rsidRPr="005970C9">
        <w:t xml:space="preserve"> </w:t>
      </w:r>
      <w:r w:rsidRPr="005970C9">
        <w:t>П</w:t>
      </w:r>
      <w:r w:rsidR="00B35576" w:rsidRPr="005970C9">
        <w:t xml:space="preserve">риоритетное направление развития топливного баланса </w:t>
      </w:r>
      <w:r w:rsidR="001E65C3" w:rsidRPr="005970C9">
        <w:t>поселения</w:t>
      </w:r>
      <w:bookmarkEnd w:id="362"/>
    </w:p>
    <w:p w14:paraId="2EC91E20" w14:textId="199E278A" w:rsidR="00A25DCB" w:rsidRPr="005970C9" w:rsidRDefault="00A25DCB" w:rsidP="00A25DCB">
      <w:pPr>
        <w:tabs>
          <w:tab w:val="left" w:pos="0"/>
        </w:tabs>
        <w:ind w:firstLine="709"/>
        <w:rPr>
          <w:rFonts w:eastAsia="Microsoft YaHei"/>
        </w:rPr>
      </w:pPr>
      <w:bookmarkStart w:id="363" w:name="_Hlk141346994"/>
      <w:bookmarkStart w:id="364" w:name="_Toc95854828"/>
      <w:r w:rsidRPr="005970C9">
        <w:t xml:space="preserve">На территории муниципального образования </w:t>
      </w:r>
      <w:r w:rsidR="008C1431" w:rsidRPr="005970C9">
        <w:t xml:space="preserve">действует </w:t>
      </w:r>
      <w:r w:rsidR="00EA18F1">
        <w:t>три источника теплоснабжения</w:t>
      </w:r>
      <w:r w:rsidRPr="005970C9">
        <w:t xml:space="preserve">. </w:t>
      </w:r>
      <w:r w:rsidR="007B4BE5" w:rsidRPr="005970C9">
        <w:t>В качестве основного вида топлива на котельных используется</w:t>
      </w:r>
      <w:r w:rsidR="00423706" w:rsidRPr="005970C9">
        <w:t xml:space="preserve"> </w:t>
      </w:r>
      <w:r w:rsidR="00D06F35" w:rsidRPr="005970C9">
        <w:t>природный газ и твердое топливо (уголь, дрова)</w:t>
      </w:r>
    </w:p>
    <w:p w14:paraId="2F776AD8" w14:textId="52FE61D7" w:rsidR="008C7FB7" w:rsidRPr="005970C9" w:rsidRDefault="008C7FB7" w:rsidP="008C7FB7">
      <w:pPr>
        <w:pStyle w:val="Affb"/>
        <w:rPr>
          <w:szCs w:val="24"/>
        </w:rPr>
      </w:pPr>
      <w:bookmarkStart w:id="365" w:name="_Hlk147231859"/>
      <w:bookmarkEnd w:id="363"/>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7F557470" w14:textId="77777777" w:rsidR="00AC01BD" w:rsidRPr="005970C9" w:rsidRDefault="007D12AB" w:rsidP="0006129B">
      <w:pPr>
        <w:pStyle w:val="21"/>
        <w:spacing w:line="240" w:lineRule="auto"/>
        <w:rPr>
          <w:rFonts w:eastAsia="Microsoft YaHei"/>
        </w:rPr>
      </w:pPr>
      <w:bookmarkStart w:id="366" w:name="_Toc152312436"/>
      <w:bookmarkEnd w:id="365"/>
      <w:r w:rsidRPr="005970C9">
        <w:rPr>
          <w:rFonts w:eastAsia="Microsoft YaHei"/>
        </w:rPr>
        <w:t>10.</w:t>
      </w:r>
      <w:r w:rsidR="00CC521F" w:rsidRPr="005970C9">
        <w:rPr>
          <w:rFonts w:eastAsia="Microsoft YaHei"/>
        </w:rPr>
        <w:t>7</w:t>
      </w:r>
      <w:r w:rsidRPr="005970C9">
        <w:rPr>
          <w:rFonts w:eastAsia="Microsoft YaHei"/>
        </w:rPr>
        <w:t xml:space="preserve"> </w:t>
      </w:r>
      <w:r w:rsidR="00AC01BD"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364"/>
      <w:bookmarkEnd w:id="366"/>
    </w:p>
    <w:p w14:paraId="0C60E806" w14:textId="2ADFD93E" w:rsidR="00DD0BFB"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18.03.2016 № 208, от 23.03.2016 № 229, от 12.07.2016 № 666, от 03.04.2018 № 405, от 16.03.2019 № </w:t>
      </w:r>
      <w:r w:rsidR="00127490" w:rsidRPr="005970C9">
        <w:t>276) и Методическими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7CB1EC71" w14:textId="77777777" w:rsidR="000B2614" w:rsidRPr="005970C9" w:rsidRDefault="000B2614" w:rsidP="0006129B">
      <w:pPr>
        <w:jc w:val="center"/>
      </w:pPr>
    </w:p>
    <w:p w14:paraId="50C8A914" w14:textId="77777777" w:rsidR="000B2614" w:rsidRPr="005970C9" w:rsidRDefault="000B2614" w:rsidP="0006129B">
      <w:pPr>
        <w:pStyle w:val="1"/>
        <w:sectPr w:rsidR="000B2614" w:rsidRPr="005970C9" w:rsidSect="00F83FC4">
          <w:pgSz w:w="11906" w:h="16838"/>
          <w:pgMar w:top="1134" w:right="851" w:bottom="1134" w:left="1134" w:header="709" w:footer="709" w:gutter="0"/>
          <w:cols w:space="708"/>
          <w:docGrid w:linePitch="360"/>
        </w:sectPr>
      </w:pPr>
      <w:bookmarkStart w:id="367" w:name="_Toc343877039"/>
      <w:bookmarkStart w:id="368" w:name="_Toc422303800"/>
    </w:p>
    <w:p w14:paraId="3D0B5230" w14:textId="77777777" w:rsidR="003A5836" w:rsidRPr="005970C9" w:rsidRDefault="003A5836" w:rsidP="0006129B">
      <w:pPr>
        <w:pStyle w:val="1"/>
      </w:pPr>
      <w:bookmarkStart w:id="369" w:name="_Toc152312437"/>
      <w:r w:rsidRPr="005970C9">
        <w:lastRenderedPageBreak/>
        <w:t xml:space="preserve">ГЛАВА </w:t>
      </w:r>
      <w:r w:rsidR="00231152" w:rsidRPr="005970C9">
        <w:t>11</w:t>
      </w:r>
      <w:r w:rsidRPr="005970C9">
        <w:t xml:space="preserve"> </w:t>
      </w:r>
      <w:bookmarkEnd w:id="367"/>
      <w:bookmarkEnd w:id="368"/>
      <w:r w:rsidR="00B35576" w:rsidRPr="005970C9">
        <w:t>Оценка надежности теплоснабжения</w:t>
      </w:r>
      <w:bookmarkEnd w:id="369"/>
    </w:p>
    <w:p w14:paraId="765CC0D1" w14:textId="77777777" w:rsidR="00AE24A9" w:rsidRPr="005970C9" w:rsidRDefault="00CC521F" w:rsidP="0006129B">
      <w:pPr>
        <w:pStyle w:val="21"/>
        <w:spacing w:line="240" w:lineRule="auto"/>
      </w:pPr>
      <w:bookmarkStart w:id="370" w:name="_Toc152312438"/>
      <w:r w:rsidRPr="005970C9">
        <w:t>11.1</w:t>
      </w:r>
      <w:r w:rsidR="00AE24A9" w:rsidRPr="005970C9">
        <w:t xml:space="preserve"> </w:t>
      </w:r>
      <w:r w:rsidRPr="005970C9">
        <w:t>М</w:t>
      </w:r>
      <w:r w:rsidR="00B35576" w:rsidRPr="005970C9">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0"/>
    </w:p>
    <w:p w14:paraId="5F5E19C5" w14:textId="77777777" w:rsidR="00302B66" w:rsidRPr="005970C9" w:rsidRDefault="00302B66" w:rsidP="0006129B">
      <w:pPr>
        <w:ind w:firstLine="567"/>
        <w:contextualSpacing/>
      </w:pPr>
      <w:r w:rsidRPr="005970C9">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5970C9">
        <w:t>утв. Приказом Минэнерго России от 05.03.2019 № 212 «Об утверждении Методических указаний по разработке схем теплоснабжения».</w:t>
      </w:r>
      <w:r w:rsidRPr="005970C9">
        <w:t xml:space="preserve"> Основные положения данной методики приведены в части 9 Главы 1 настоящего документы.</w:t>
      </w:r>
    </w:p>
    <w:p w14:paraId="380F808B" w14:textId="77777777" w:rsidR="00496D37" w:rsidRPr="005970C9" w:rsidRDefault="00496D37" w:rsidP="0006129B">
      <w:pPr>
        <w:ind w:firstLine="567"/>
      </w:pPr>
    </w:p>
    <w:p w14:paraId="45C33681" w14:textId="3680FC02" w:rsidR="00496D37" w:rsidRPr="005970C9" w:rsidRDefault="00496D37" w:rsidP="0006129B">
      <w:pPr>
        <w:pStyle w:val="aff9"/>
        <w:spacing w:line="240" w:lineRule="auto"/>
      </w:pPr>
      <w:r w:rsidRPr="005970C9">
        <w:t xml:space="preserve">Таблица </w:t>
      </w:r>
      <w:r w:rsidR="008A3CE6" w:rsidRPr="005970C9">
        <w:fldChar w:fldCharType="begin"/>
      </w:r>
      <w:r w:rsidR="00A851D1" w:rsidRPr="005970C9">
        <w:instrText xml:space="preserve"> SEQ Таблица \* ARABIC </w:instrText>
      </w:r>
      <w:r w:rsidR="008A3CE6" w:rsidRPr="005970C9">
        <w:fldChar w:fldCharType="separate"/>
      </w:r>
      <w:r w:rsidR="005B7508">
        <w:rPr>
          <w:noProof/>
        </w:rPr>
        <w:t>48</w:t>
      </w:r>
      <w:r w:rsidR="008A3CE6" w:rsidRPr="005970C9">
        <w:rPr>
          <w:noProof/>
        </w:rPr>
        <w:fldChar w:fldCharType="end"/>
      </w:r>
      <w:r w:rsidRPr="005970C9">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1590"/>
        <w:gridCol w:w="1759"/>
        <w:gridCol w:w="1759"/>
        <w:gridCol w:w="4516"/>
      </w:tblGrid>
      <w:tr w:rsidR="00A346A6" w:rsidRPr="005970C9" w14:paraId="7D19946C" w14:textId="77777777" w:rsidTr="00686519">
        <w:trPr>
          <w:cantSplit/>
          <w:tblHeader/>
          <w:jc w:val="center"/>
        </w:trPr>
        <w:tc>
          <w:tcPr>
            <w:tcW w:w="254" w:type="pct"/>
            <w:shd w:val="clear" w:color="auto" w:fill="auto"/>
            <w:vAlign w:val="center"/>
            <w:hideMark/>
          </w:tcPr>
          <w:p w14:paraId="72B3FFCC" w14:textId="77777777" w:rsidR="00A346A6" w:rsidRPr="005970C9" w:rsidRDefault="00A346A6" w:rsidP="00686519">
            <w:pPr>
              <w:jc w:val="center"/>
              <w:rPr>
                <w:sz w:val="22"/>
              </w:rPr>
            </w:pPr>
            <w:bookmarkStart w:id="371" w:name="_Toc343247326"/>
            <w:bookmarkStart w:id="372" w:name="_Toc343877040"/>
            <w:r w:rsidRPr="005970C9">
              <w:rPr>
                <w:sz w:val="22"/>
              </w:rPr>
              <w:t>№ п/п</w:t>
            </w:r>
          </w:p>
        </w:tc>
        <w:tc>
          <w:tcPr>
            <w:tcW w:w="717" w:type="pct"/>
            <w:shd w:val="clear" w:color="auto" w:fill="auto"/>
            <w:vAlign w:val="center"/>
            <w:hideMark/>
          </w:tcPr>
          <w:p w14:paraId="7E6922A7" w14:textId="77777777" w:rsidR="00A346A6" w:rsidRPr="005970C9" w:rsidRDefault="00A346A6" w:rsidP="00686519">
            <w:pPr>
              <w:jc w:val="center"/>
              <w:rPr>
                <w:sz w:val="22"/>
              </w:rPr>
            </w:pPr>
            <w:r w:rsidRPr="005970C9">
              <w:rPr>
                <w:sz w:val="22"/>
              </w:rPr>
              <w:t>Наименование источника</w:t>
            </w:r>
          </w:p>
        </w:tc>
        <w:tc>
          <w:tcPr>
            <w:tcW w:w="872" w:type="pct"/>
            <w:shd w:val="clear" w:color="auto" w:fill="auto"/>
            <w:vAlign w:val="center"/>
          </w:tcPr>
          <w:p w14:paraId="22635017" w14:textId="77777777" w:rsidR="00A346A6" w:rsidRPr="005970C9" w:rsidRDefault="00A346A6" w:rsidP="00686519">
            <w:pPr>
              <w:jc w:val="center"/>
              <w:rPr>
                <w:bCs/>
                <w:sz w:val="22"/>
              </w:rPr>
            </w:pPr>
            <w:r w:rsidRPr="005970C9">
              <w:rPr>
                <w:bCs/>
                <w:sz w:val="22"/>
              </w:rPr>
              <w:t>Нормативные значения показателей надежности теплоснабжения</w:t>
            </w:r>
          </w:p>
        </w:tc>
        <w:tc>
          <w:tcPr>
            <w:tcW w:w="595" w:type="pct"/>
            <w:shd w:val="clear" w:color="auto" w:fill="auto"/>
            <w:vAlign w:val="center"/>
          </w:tcPr>
          <w:p w14:paraId="570439BA" w14:textId="77777777" w:rsidR="00A346A6" w:rsidRPr="005970C9" w:rsidRDefault="00A346A6" w:rsidP="00686519">
            <w:pPr>
              <w:jc w:val="center"/>
              <w:rPr>
                <w:bCs/>
                <w:sz w:val="22"/>
              </w:rPr>
            </w:pPr>
            <w:r w:rsidRPr="005970C9">
              <w:rPr>
                <w:bCs/>
                <w:sz w:val="22"/>
              </w:rPr>
              <w:t>Расчетные значения показателей надежности теплоснабжения</w:t>
            </w:r>
          </w:p>
        </w:tc>
        <w:tc>
          <w:tcPr>
            <w:tcW w:w="2562" w:type="pct"/>
            <w:shd w:val="clear" w:color="auto" w:fill="auto"/>
            <w:vAlign w:val="center"/>
          </w:tcPr>
          <w:p w14:paraId="58277753" w14:textId="77777777" w:rsidR="00A346A6" w:rsidRPr="005970C9" w:rsidRDefault="00A346A6" w:rsidP="00686519">
            <w:pPr>
              <w:jc w:val="center"/>
              <w:rPr>
                <w:sz w:val="22"/>
              </w:rPr>
            </w:pPr>
            <w:r w:rsidRPr="005970C9">
              <w:rPr>
                <w:sz w:val="22"/>
              </w:rPr>
              <w:t>Заключение</w:t>
            </w:r>
          </w:p>
        </w:tc>
      </w:tr>
      <w:tr w:rsidR="00A346A6" w:rsidRPr="005970C9" w14:paraId="10AF9E67" w14:textId="77777777" w:rsidTr="00686519">
        <w:trPr>
          <w:cantSplit/>
          <w:jc w:val="center"/>
        </w:trPr>
        <w:tc>
          <w:tcPr>
            <w:tcW w:w="254" w:type="pct"/>
            <w:shd w:val="clear" w:color="auto" w:fill="auto"/>
            <w:vAlign w:val="center"/>
          </w:tcPr>
          <w:p w14:paraId="595FFB4E" w14:textId="77777777" w:rsidR="00A346A6" w:rsidRPr="005970C9" w:rsidRDefault="00A346A6" w:rsidP="00686519">
            <w:pPr>
              <w:pStyle w:val="ab"/>
              <w:jc w:val="center"/>
              <w:rPr>
                <w:sz w:val="22"/>
                <w:szCs w:val="22"/>
              </w:rPr>
            </w:pPr>
            <w:r w:rsidRPr="005970C9">
              <w:rPr>
                <w:sz w:val="22"/>
                <w:szCs w:val="22"/>
              </w:rPr>
              <w:t>1</w:t>
            </w:r>
          </w:p>
        </w:tc>
        <w:tc>
          <w:tcPr>
            <w:tcW w:w="717" w:type="pct"/>
            <w:tcBorders>
              <w:top w:val="nil"/>
              <w:left w:val="single" w:sz="8" w:space="0" w:color="auto"/>
              <w:bottom w:val="single" w:sz="8" w:space="0" w:color="auto"/>
              <w:right w:val="single" w:sz="8" w:space="0" w:color="auto"/>
            </w:tcBorders>
            <w:shd w:val="clear" w:color="auto" w:fill="auto"/>
            <w:vAlign w:val="center"/>
          </w:tcPr>
          <w:p w14:paraId="5238B3C8" w14:textId="77777777" w:rsidR="00A346A6" w:rsidRPr="005970C9" w:rsidRDefault="00A346A6" w:rsidP="00686519">
            <w:pPr>
              <w:jc w:val="center"/>
              <w:rPr>
                <w:sz w:val="22"/>
              </w:rPr>
            </w:pPr>
            <w:r w:rsidRPr="006C27D5">
              <w:rPr>
                <w:color w:val="000000"/>
                <w:sz w:val="22"/>
                <w:szCs w:val="22"/>
              </w:rPr>
              <w:t>Котельная (ул. Октябрьская, 3б)</w:t>
            </w:r>
          </w:p>
        </w:tc>
        <w:tc>
          <w:tcPr>
            <w:tcW w:w="872" w:type="pct"/>
            <w:vMerge w:val="restart"/>
            <w:shd w:val="clear" w:color="auto" w:fill="auto"/>
            <w:vAlign w:val="center"/>
          </w:tcPr>
          <w:p w14:paraId="6455CE54" w14:textId="77777777" w:rsidR="00A346A6" w:rsidRPr="005970C9" w:rsidRDefault="00A346A6" w:rsidP="00686519">
            <w:pPr>
              <w:jc w:val="center"/>
              <w:rPr>
                <w:sz w:val="22"/>
              </w:rPr>
            </w:pPr>
            <w:r w:rsidRPr="005970C9">
              <w:rPr>
                <w:sz w:val="22"/>
              </w:rPr>
              <w:t>Вероятность безотказной работы системы теплоснабжения Р=0,9;</w:t>
            </w:r>
          </w:p>
          <w:p w14:paraId="4AD96214" w14:textId="77777777" w:rsidR="00A346A6" w:rsidRPr="005970C9" w:rsidRDefault="00A346A6" w:rsidP="00686519">
            <w:pPr>
              <w:jc w:val="center"/>
              <w:rPr>
                <w:sz w:val="22"/>
              </w:rPr>
            </w:pPr>
            <w:r w:rsidRPr="005970C9">
              <w:rPr>
                <w:sz w:val="22"/>
              </w:rPr>
              <w:t>Коэффициент готовности Кг=0,97</w:t>
            </w:r>
          </w:p>
        </w:tc>
        <w:tc>
          <w:tcPr>
            <w:tcW w:w="595" w:type="pct"/>
            <w:shd w:val="clear" w:color="000000" w:fill="FFFFFF"/>
            <w:vAlign w:val="center"/>
          </w:tcPr>
          <w:p w14:paraId="109472E2" w14:textId="77777777" w:rsidR="00A346A6" w:rsidRPr="005970C9" w:rsidRDefault="00A346A6" w:rsidP="00686519">
            <w:pPr>
              <w:jc w:val="center"/>
              <w:rPr>
                <w:sz w:val="22"/>
              </w:rPr>
            </w:pPr>
            <w:r w:rsidRPr="005970C9">
              <w:rPr>
                <w:sz w:val="22"/>
              </w:rPr>
              <w:t>Р=</w:t>
            </w:r>
            <w:r w:rsidRPr="000D1EF3">
              <w:rPr>
                <w:sz w:val="22"/>
              </w:rPr>
              <w:t>0,99906</w:t>
            </w:r>
            <w:r>
              <w:rPr>
                <w:sz w:val="22"/>
              </w:rPr>
              <w:t>;</w:t>
            </w:r>
            <w:r w:rsidRPr="005970C9">
              <w:rPr>
                <w:sz w:val="22"/>
              </w:rPr>
              <w:t xml:space="preserve"> Кг=</w:t>
            </w:r>
            <w:r w:rsidRPr="000D1EF3">
              <w:rPr>
                <w:sz w:val="22"/>
              </w:rPr>
              <w:t>0,999895</w:t>
            </w:r>
          </w:p>
        </w:tc>
        <w:tc>
          <w:tcPr>
            <w:tcW w:w="2562" w:type="pct"/>
            <w:shd w:val="clear" w:color="000000" w:fill="FFFFFF"/>
            <w:vAlign w:val="center"/>
          </w:tcPr>
          <w:p w14:paraId="2A0804DF" w14:textId="77777777" w:rsidR="00A346A6" w:rsidRPr="005970C9" w:rsidRDefault="00A346A6" w:rsidP="00686519">
            <w:pPr>
              <w:jc w:val="center"/>
              <w:rPr>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r w:rsidR="00A346A6" w:rsidRPr="005970C9" w14:paraId="1CD7FEC1" w14:textId="77777777" w:rsidTr="00686519">
        <w:trPr>
          <w:cantSplit/>
          <w:jc w:val="center"/>
        </w:trPr>
        <w:tc>
          <w:tcPr>
            <w:tcW w:w="254" w:type="pct"/>
            <w:shd w:val="clear" w:color="auto" w:fill="auto"/>
            <w:vAlign w:val="center"/>
          </w:tcPr>
          <w:p w14:paraId="3C5CA285" w14:textId="77777777" w:rsidR="00A346A6" w:rsidRPr="005970C9" w:rsidRDefault="00A346A6" w:rsidP="00686519">
            <w:pPr>
              <w:pStyle w:val="ab"/>
              <w:jc w:val="center"/>
              <w:rPr>
                <w:sz w:val="22"/>
                <w:szCs w:val="22"/>
              </w:rPr>
            </w:pPr>
            <w:r w:rsidRPr="005970C9">
              <w:rPr>
                <w:sz w:val="22"/>
                <w:szCs w:val="22"/>
              </w:rPr>
              <w:t>2</w:t>
            </w:r>
          </w:p>
        </w:tc>
        <w:tc>
          <w:tcPr>
            <w:tcW w:w="717" w:type="pct"/>
            <w:tcBorders>
              <w:top w:val="nil"/>
              <w:left w:val="single" w:sz="8" w:space="0" w:color="auto"/>
              <w:bottom w:val="single" w:sz="8" w:space="0" w:color="auto"/>
              <w:right w:val="single" w:sz="8" w:space="0" w:color="auto"/>
            </w:tcBorders>
            <w:shd w:val="clear" w:color="auto" w:fill="auto"/>
            <w:vAlign w:val="center"/>
          </w:tcPr>
          <w:p w14:paraId="48D39EA2" w14:textId="77777777" w:rsidR="00A346A6" w:rsidRPr="005970C9" w:rsidRDefault="00A346A6" w:rsidP="00686519">
            <w:pPr>
              <w:jc w:val="center"/>
              <w:rPr>
                <w:sz w:val="22"/>
                <w:szCs w:val="22"/>
              </w:rPr>
            </w:pPr>
            <w:r w:rsidRPr="006C27D5">
              <w:rPr>
                <w:color w:val="000000"/>
                <w:sz w:val="22"/>
                <w:szCs w:val="22"/>
              </w:rPr>
              <w:t>Котельная (ул. Заводская, 8б)</w:t>
            </w:r>
          </w:p>
        </w:tc>
        <w:tc>
          <w:tcPr>
            <w:tcW w:w="872" w:type="pct"/>
            <w:vMerge/>
            <w:shd w:val="clear" w:color="auto" w:fill="auto"/>
            <w:vAlign w:val="center"/>
          </w:tcPr>
          <w:p w14:paraId="79799047" w14:textId="77777777" w:rsidR="00A346A6" w:rsidRPr="005970C9" w:rsidRDefault="00A346A6" w:rsidP="00686519">
            <w:pPr>
              <w:jc w:val="center"/>
              <w:rPr>
                <w:sz w:val="22"/>
              </w:rPr>
            </w:pPr>
          </w:p>
        </w:tc>
        <w:tc>
          <w:tcPr>
            <w:tcW w:w="595" w:type="pct"/>
            <w:shd w:val="clear" w:color="000000" w:fill="FFFFFF"/>
            <w:vAlign w:val="center"/>
          </w:tcPr>
          <w:p w14:paraId="47A0F56B" w14:textId="77777777" w:rsidR="00A346A6" w:rsidRPr="005970C9" w:rsidRDefault="00A346A6" w:rsidP="00686519">
            <w:pPr>
              <w:jc w:val="center"/>
              <w:rPr>
                <w:sz w:val="22"/>
              </w:rPr>
            </w:pPr>
            <w:r w:rsidRPr="005970C9">
              <w:rPr>
                <w:sz w:val="22"/>
              </w:rPr>
              <w:t>Р=</w:t>
            </w:r>
            <w:r w:rsidRPr="000D1EF3">
              <w:rPr>
                <w:sz w:val="22"/>
              </w:rPr>
              <w:t>1,00000</w:t>
            </w:r>
            <w:r>
              <w:rPr>
                <w:sz w:val="22"/>
              </w:rPr>
              <w:t>;</w:t>
            </w:r>
            <w:r w:rsidRPr="005970C9">
              <w:rPr>
                <w:sz w:val="22"/>
              </w:rPr>
              <w:t xml:space="preserve"> Кг=</w:t>
            </w:r>
            <w:r w:rsidRPr="000D1EF3">
              <w:rPr>
                <w:sz w:val="22"/>
              </w:rPr>
              <w:t>0,999999</w:t>
            </w:r>
          </w:p>
        </w:tc>
        <w:tc>
          <w:tcPr>
            <w:tcW w:w="2562" w:type="pct"/>
            <w:shd w:val="clear" w:color="000000" w:fill="FFFFFF"/>
            <w:vAlign w:val="center"/>
          </w:tcPr>
          <w:p w14:paraId="04F3ED01" w14:textId="77777777" w:rsidR="00A346A6" w:rsidRPr="005970C9" w:rsidRDefault="00A346A6" w:rsidP="00686519">
            <w:pPr>
              <w:jc w:val="center"/>
              <w:rPr>
                <w:bCs/>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r w:rsidR="00A346A6" w:rsidRPr="005970C9" w14:paraId="61CEC7CC" w14:textId="77777777" w:rsidTr="00686519">
        <w:trPr>
          <w:cantSplit/>
          <w:jc w:val="center"/>
        </w:trPr>
        <w:tc>
          <w:tcPr>
            <w:tcW w:w="254" w:type="pct"/>
            <w:shd w:val="clear" w:color="auto" w:fill="auto"/>
            <w:vAlign w:val="center"/>
          </w:tcPr>
          <w:p w14:paraId="2554FF37" w14:textId="77777777" w:rsidR="00A346A6" w:rsidRPr="005970C9" w:rsidRDefault="00A346A6" w:rsidP="00686519">
            <w:pPr>
              <w:pStyle w:val="ab"/>
              <w:jc w:val="center"/>
              <w:rPr>
                <w:sz w:val="22"/>
                <w:szCs w:val="22"/>
              </w:rPr>
            </w:pPr>
            <w:r w:rsidRPr="005970C9">
              <w:rPr>
                <w:sz w:val="22"/>
                <w:szCs w:val="22"/>
              </w:rPr>
              <w:t>3</w:t>
            </w:r>
          </w:p>
        </w:tc>
        <w:tc>
          <w:tcPr>
            <w:tcW w:w="717" w:type="pct"/>
            <w:tcBorders>
              <w:top w:val="nil"/>
              <w:left w:val="single" w:sz="8" w:space="0" w:color="auto"/>
              <w:bottom w:val="single" w:sz="8" w:space="0" w:color="auto"/>
              <w:right w:val="single" w:sz="8" w:space="0" w:color="auto"/>
            </w:tcBorders>
            <w:shd w:val="clear" w:color="auto" w:fill="auto"/>
            <w:vAlign w:val="center"/>
          </w:tcPr>
          <w:p w14:paraId="48CFB74C" w14:textId="77777777" w:rsidR="00A346A6" w:rsidRPr="005970C9" w:rsidRDefault="00A346A6" w:rsidP="00686519">
            <w:pPr>
              <w:jc w:val="center"/>
              <w:rPr>
                <w:sz w:val="22"/>
                <w:szCs w:val="22"/>
              </w:rPr>
            </w:pPr>
            <w:r w:rsidRPr="006C27D5">
              <w:rPr>
                <w:color w:val="000000"/>
                <w:sz w:val="22"/>
                <w:szCs w:val="22"/>
              </w:rPr>
              <w:t>Котельная (ул. Октябрьская, 82)</w:t>
            </w:r>
          </w:p>
        </w:tc>
        <w:tc>
          <w:tcPr>
            <w:tcW w:w="872" w:type="pct"/>
            <w:vMerge/>
            <w:shd w:val="clear" w:color="auto" w:fill="auto"/>
            <w:vAlign w:val="center"/>
          </w:tcPr>
          <w:p w14:paraId="63B7C20A" w14:textId="77777777" w:rsidR="00A346A6" w:rsidRPr="005970C9" w:rsidRDefault="00A346A6" w:rsidP="00686519">
            <w:pPr>
              <w:jc w:val="center"/>
              <w:rPr>
                <w:sz w:val="22"/>
              </w:rPr>
            </w:pPr>
          </w:p>
        </w:tc>
        <w:tc>
          <w:tcPr>
            <w:tcW w:w="595" w:type="pct"/>
            <w:shd w:val="clear" w:color="000000" w:fill="FFFFFF"/>
            <w:vAlign w:val="center"/>
          </w:tcPr>
          <w:p w14:paraId="1B9BD4E6" w14:textId="77777777" w:rsidR="00A346A6" w:rsidRPr="005970C9" w:rsidRDefault="00A346A6" w:rsidP="00686519">
            <w:pPr>
              <w:jc w:val="center"/>
              <w:rPr>
                <w:sz w:val="22"/>
              </w:rPr>
            </w:pPr>
            <w:r w:rsidRPr="005970C9">
              <w:rPr>
                <w:sz w:val="22"/>
              </w:rPr>
              <w:t>Р=</w:t>
            </w:r>
            <w:r w:rsidRPr="008B158A">
              <w:rPr>
                <w:sz w:val="22"/>
              </w:rPr>
              <w:t>0,99999</w:t>
            </w:r>
            <w:r>
              <w:rPr>
                <w:sz w:val="22"/>
              </w:rPr>
              <w:t>;</w:t>
            </w:r>
            <w:r w:rsidRPr="005970C9">
              <w:rPr>
                <w:sz w:val="22"/>
              </w:rPr>
              <w:t xml:space="preserve"> Кг=</w:t>
            </w:r>
            <w:r w:rsidRPr="008B158A">
              <w:rPr>
                <w:sz w:val="22"/>
              </w:rPr>
              <w:t>0,999996</w:t>
            </w:r>
          </w:p>
        </w:tc>
        <w:tc>
          <w:tcPr>
            <w:tcW w:w="2562" w:type="pct"/>
            <w:shd w:val="clear" w:color="000000" w:fill="FFFFFF"/>
            <w:vAlign w:val="center"/>
          </w:tcPr>
          <w:p w14:paraId="4443382C" w14:textId="77777777" w:rsidR="00A346A6" w:rsidRPr="005970C9" w:rsidRDefault="00A346A6" w:rsidP="00686519">
            <w:pPr>
              <w:jc w:val="center"/>
              <w:rPr>
                <w:bCs/>
                <w:sz w:val="22"/>
              </w:rPr>
            </w:pPr>
            <w:r w:rsidRPr="005970C9">
              <w:rPr>
                <w:bCs/>
                <w:sz w:val="22"/>
              </w:rPr>
              <w:t xml:space="preserve">Вероятность безотказной работы системы соответствует нормативным требованиям, </w:t>
            </w:r>
            <w:r w:rsidRPr="005970C9">
              <w:rPr>
                <w:sz w:val="22"/>
              </w:rPr>
              <w:t xml:space="preserve">коэффициент готовности </w:t>
            </w:r>
            <w:r w:rsidRPr="005970C9">
              <w:rPr>
                <w:bCs/>
                <w:sz w:val="22"/>
              </w:rPr>
              <w:t>соответствует нормативным требованиям</w:t>
            </w:r>
          </w:p>
        </w:tc>
      </w:tr>
    </w:tbl>
    <w:p w14:paraId="72491517" w14:textId="77777777" w:rsidR="00B3623F" w:rsidRPr="005970C9" w:rsidRDefault="00B3623F" w:rsidP="00B3623F"/>
    <w:p w14:paraId="501973CF" w14:textId="72AF9BE1" w:rsidR="00B3623F" w:rsidRPr="005970C9" w:rsidRDefault="00B3623F" w:rsidP="00B3623F">
      <w:pPr>
        <w:pStyle w:val="afffffff8"/>
      </w:pPr>
      <w:r w:rsidRPr="005970C9">
        <w:t>Вероятность безотказной работы систем теплоснабжения</w:t>
      </w:r>
      <w:r w:rsidR="00A346A6">
        <w:t xml:space="preserve"> поселения</w:t>
      </w:r>
      <w:r w:rsidRPr="005970C9">
        <w:t xml:space="preserve"> соответствует нормативным требованиям. Коэффициент готовности систем теплоснабжения поселения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044B3414" w14:textId="4A2A33FE" w:rsidR="00302B66" w:rsidRPr="005970C9" w:rsidRDefault="00CC521F" w:rsidP="00B3623F">
      <w:pPr>
        <w:pStyle w:val="21"/>
        <w:spacing w:line="240" w:lineRule="auto"/>
      </w:pPr>
      <w:bookmarkStart w:id="373" w:name="_Toc152312439"/>
      <w:r w:rsidRPr="005970C9">
        <w:t>11.2 М</w:t>
      </w:r>
      <w:r w:rsidR="00B35576" w:rsidRPr="005970C9">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73"/>
    </w:p>
    <w:p w14:paraId="541990E5" w14:textId="77777777" w:rsidR="00302B66" w:rsidRPr="005970C9" w:rsidRDefault="00302B66" w:rsidP="0006129B">
      <w:pPr>
        <w:tabs>
          <w:tab w:val="left" w:pos="993"/>
        </w:tabs>
        <w:ind w:firstLine="709"/>
        <w:rPr>
          <w:rFonts w:eastAsia="Microsoft YaHei"/>
          <w:spacing w:val="-5"/>
        </w:rPr>
      </w:pPr>
      <w:r w:rsidRPr="005970C9">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5970C9">
        <w:rPr>
          <w:rFonts w:eastAsia="Microsoft YaHei"/>
          <w:spacing w:val="-5"/>
        </w:rPr>
        <w:t xml:space="preserve">плюс </w:t>
      </w:r>
      <w:r w:rsidRPr="005970C9">
        <w:rPr>
          <w:rFonts w:eastAsia="Microsoft YaHei"/>
          <w:spacing w:val="-5"/>
        </w:rPr>
        <w:t xml:space="preserve">8°С, в соответствии со </w:t>
      </w:r>
      <w:r w:rsidR="00DE55A1" w:rsidRPr="005970C9">
        <w:rPr>
          <w:rFonts w:eastAsia="Microsoft YaHei"/>
          <w:spacing w:val="-5"/>
        </w:rPr>
        <w:t>СП 124.13330.2012 «Свод правил. Тепловые сети. Актуализированная редакция СНиП 41-02-2003»</w:t>
      </w:r>
      <w:r w:rsidRPr="005970C9">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5970C9" w:rsidRDefault="009C38E7" w:rsidP="0006129B">
      <w:pPr>
        <w:tabs>
          <w:tab w:val="left" w:pos="993"/>
        </w:tabs>
        <w:ind w:firstLine="709"/>
        <w:rPr>
          <w:rFonts w:eastAsia="Microsoft YaHei"/>
          <w:spacing w:val="-5"/>
        </w:rPr>
      </w:pPr>
      <w:r w:rsidRPr="005970C9">
        <w:rPr>
          <w:rFonts w:eastAsia="Microsoft YaHei"/>
          <w:spacing w:val="-5"/>
        </w:rPr>
        <w:t xml:space="preserve">Период </w:t>
      </w:r>
      <w:r w:rsidR="00302B66" w:rsidRPr="005970C9">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5970C9" w:rsidRDefault="00302B66" w:rsidP="0006129B">
      <w:pPr>
        <w:tabs>
          <w:tab w:val="left" w:pos="993"/>
        </w:tabs>
        <w:ind w:firstLine="709"/>
        <w:jc w:val="center"/>
      </w:pPr>
      <w:r w:rsidRPr="005970C9">
        <w:rPr>
          <w:position w:val="-30"/>
        </w:rPr>
        <w:object w:dxaOrig="1780" w:dyaOrig="700" w14:anchorId="28674DDB">
          <v:shape id="_x0000_i1026" type="#_x0000_t75" style="width:86.25pt;height:36pt" o:ole="">
            <v:imagedata r:id="rId29" o:title=""/>
          </v:shape>
          <o:OLEObject Type="Embed" ProgID="Equation.3" ShapeID="_x0000_i1026" DrawAspect="Content" ObjectID="_1762925026" r:id="rId30"/>
        </w:object>
      </w:r>
      <w:r w:rsidRPr="005970C9">
        <w:t>,</w:t>
      </w:r>
    </w:p>
    <w:p w14:paraId="1DCB2D93" w14:textId="77777777" w:rsidR="00302B66" w:rsidRPr="005970C9" w:rsidRDefault="00302B66" w:rsidP="0006129B">
      <w:pPr>
        <w:tabs>
          <w:tab w:val="left" w:pos="993"/>
        </w:tabs>
        <w:ind w:firstLine="709"/>
      </w:pPr>
      <w:r w:rsidRPr="005970C9">
        <w:t xml:space="preserve">где </w:t>
      </w:r>
      <w:r w:rsidRPr="005970C9">
        <w:rPr>
          <w:position w:val="-12"/>
        </w:rPr>
        <w:object w:dxaOrig="340" w:dyaOrig="360" w14:anchorId="1E229C88">
          <v:shape id="_x0000_i1027" type="#_x0000_t75" style="width:21.75pt;height:21.75pt" o:ole="">
            <v:imagedata r:id="rId31" o:title=""/>
          </v:shape>
          <o:OLEObject Type="Embed" ProgID="Equation.3" ShapeID="_x0000_i1027" DrawAspect="Content" ObjectID="_1762925027" r:id="rId32"/>
        </w:object>
      </w:r>
      <w:r w:rsidRPr="005970C9">
        <w:t xml:space="preserve"> - внутренняя температура, которая устанавливается критерием отказа теплоснабжения (</w:t>
      </w:r>
      <w:r w:rsidRPr="005970C9">
        <w:rPr>
          <w:rFonts w:eastAsia="Microsoft YaHei"/>
          <w:spacing w:val="-5"/>
        </w:rPr>
        <w:t>плюс 12°С</w:t>
      </w:r>
      <w:r w:rsidRPr="005970C9">
        <w:t>);</w:t>
      </w:r>
    </w:p>
    <w:p w14:paraId="16A012E8" w14:textId="77777777" w:rsidR="00302B66" w:rsidRPr="005970C9" w:rsidRDefault="00302B66" w:rsidP="0006129B">
      <w:pPr>
        <w:tabs>
          <w:tab w:val="left" w:pos="993"/>
        </w:tabs>
        <w:ind w:firstLine="709"/>
      </w:pPr>
      <w:r w:rsidRPr="005970C9">
        <w:rPr>
          <w:position w:val="-12"/>
        </w:rPr>
        <w:object w:dxaOrig="1020" w:dyaOrig="380" w14:anchorId="30DBDC4F">
          <v:shape id="_x0000_i1028" type="#_x0000_t75" style="width:50.25pt;height:21.75pt" o:ole="">
            <v:imagedata r:id="rId33" o:title=""/>
          </v:shape>
          <o:OLEObject Type="Embed" ProgID="Equation.3" ShapeID="_x0000_i1028" DrawAspect="Content" ObjectID="_1762925028" r:id="rId34"/>
        </w:object>
      </w:r>
      <w:r w:rsidRPr="005970C9">
        <w:t xml:space="preserve"> - температура в отапливаемом помещении, которая была в момент начала исходного события;</w:t>
      </w:r>
    </w:p>
    <w:p w14:paraId="16021218" w14:textId="77777777" w:rsidR="00302B66" w:rsidRPr="005970C9" w:rsidRDefault="00302B66" w:rsidP="0006129B">
      <w:pPr>
        <w:tabs>
          <w:tab w:val="left" w:pos="993"/>
        </w:tabs>
        <w:ind w:firstLine="709"/>
      </w:pPr>
      <w:r w:rsidRPr="005970C9">
        <w:rPr>
          <w:position w:val="-10"/>
        </w:rPr>
        <w:object w:dxaOrig="880" w:dyaOrig="320" w14:anchorId="7D9F8070">
          <v:shape id="_x0000_i1029" type="#_x0000_t75" style="width:43.55pt;height:14.25pt" o:ole="">
            <v:imagedata r:id="rId35" o:title=""/>
          </v:shape>
          <o:OLEObject Type="Embed" ProgID="Equation.3" ShapeID="_x0000_i1029" DrawAspect="Content" ObjectID="_1762925029" r:id="rId36"/>
        </w:object>
      </w:r>
      <w:r w:rsidRPr="005970C9">
        <w:t xml:space="preserve"> - коэффициент аккумуляции помещения (здания).</w:t>
      </w:r>
    </w:p>
    <w:p w14:paraId="687CE4F4" w14:textId="16709FE2" w:rsidR="00302B66" w:rsidRPr="005970C9" w:rsidRDefault="00302B66" w:rsidP="0006129B">
      <w:pPr>
        <w:tabs>
          <w:tab w:val="left" w:pos="993"/>
        </w:tabs>
        <w:ind w:firstLine="709"/>
      </w:pPr>
      <w:r w:rsidRPr="005970C9">
        <w:t xml:space="preserve">На рисунке </w:t>
      </w:r>
      <w:r w:rsidR="005B7508">
        <w:t>8</w:t>
      </w:r>
      <w:r w:rsidRPr="005970C9">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5970C9" w:rsidRDefault="00B627B4" w:rsidP="0006129B">
      <w:pPr>
        <w:tabs>
          <w:tab w:val="left" w:pos="993"/>
        </w:tabs>
        <w:ind w:firstLine="709"/>
      </w:pPr>
    </w:p>
    <w:p w14:paraId="2F792098" w14:textId="77777777" w:rsidR="00302B66" w:rsidRPr="005970C9" w:rsidRDefault="00D224E5" w:rsidP="0006129B">
      <w:pPr>
        <w:tabs>
          <w:tab w:val="left" w:pos="993"/>
        </w:tabs>
        <w:jc w:val="center"/>
      </w:pPr>
      <w:r w:rsidRPr="005970C9">
        <w:rPr>
          <w:noProof/>
        </w:rPr>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E43285" w14:textId="57CECCBF" w:rsidR="00302B66" w:rsidRPr="005970C9" w:rsidRDefault="00663A14" w:rsidP="00663A14">
      <w:pPr>
        <w:pStyle w:val="aff9"/>
        <w:jc w:val="center"/>
      </w:pPr>
      <w:r w:rsidRPr="005970C9">
        <w:t xml:space="preserve">Рисунок </w:t>
      </w:r>
      <w:fldSimple w:instr=" SEQ Рисунок \* ARABIC ">
        <w:r w:rsidR="005B7508">
          <w:rPr>
            <w:noProof/>
          </w:rPr>
          <w:t>8</w:t>
        </w:r>
      </w:fldSimple>
      <w:r w:rsidR="00302B66" w:rsidRPr="005970C9">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5970C9" w:rsidRDefault="00302B66" w:rsidP="0006129B">
      <w:pPr>
        <w:tabs>
          <w:tab w:val="left" w:pos="993"/>
        </w:tabs>
        <w:ind w:firstLine="709"/>
      </w:pPr>
    </w:p>
    <w:p w14:paraId="44E875DD" w14:textId="4B6A948C" w:rsidR="00302B66" w:rsidRPr="005970C9" w:rsidRDefault="00302B66" w:rsidP="0006129B">
      <w:pPr>
        <w:tabs>
          <w:tab w:val="left" w:pos="993"/>
        </w:tabs>
        <w:ind w:firstLine="709"/>
      </w:pPr>
      <w:r w:rsidRPr="005970C9">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5970C9">
        <w:t xml:space="preserve">период </w:t>
      </w:r>
      <w:r w:rsidRPr="005970C9">
        <w:t xml:space="preserve">времени снижения температуры возрастает, так при температуре </w:t>
      </w:r>
      <w:r w:rsidRPr="005970C9">
        <w:rPr>
          <w:lang w:val="en-US"/>
        </w:rPr>
        <w:t>t</w:t>
      </w:r>
      <w:r w:rsidRPr="005970C9">
        <w:rPr>
          <w:vertAlign w:val="subscript"/>
        </w:rPr>
        <w:t>н</w:t>
      </w:r>
      <w:r w:rsidRPr="005970C9">
        <w:t>=-3</w:t>
      </w:r>
      <w:r w:rsidR="000608B8" w:rsidRPr="005970C9">
        <w:t>0</w:t>
      </w:r>
      <w:r w:rsidRPr="005970C9">
        <w:t>°</w:t>
      </w:r>
      <w:r w:rsidRPr="005970C9">
        <w:rPr>
          <w:lang w:val="en-US"/>
        </w:rPr>
        <w:t>C</w:t>
      </w:r>
      <w:r w:rsidRPr="005970C9">
        <w:t xml:space="preserve"> </w:t>
      </w:r>
      <w:r w:rsidR="009C38E7" w:rsidRPr="005970C9">
        <w:t xml:space="preserve">период </w:t>
      </w:r>
      <w:r w:rsidRPr="005970C9">
        <w:t xml:space="preserve">времени составляет </w:t>
      </w:r>
      <w:r w:rsidRPr="005970C9">
        <w:rPr>
          <w:lang w:val="en-US"/>
        </w:rPr>
        <w:t>z</w:t>
      </w:r>
      <w:r w:rsidRPr="005970C9">
        <w:t xml:space="preserve">=6,0492 часов, а при температуре плюс </w:t>
      </w:r>
      <w:r w:rsidRPr="005970C9">
        <w:rPr>
          <w:lang w:val="en-US"/>
        </w:rPr>
        <w:t>t</w:t>
      </w:r>
      <w:r w:rsidRPr="005970C9">
        <w:rPr>
          <w:vertAlign w:val="subscript"/>
        </w:rPr>
        <w:t>н</w:t>
      </w:r>
      <w:r w:rsidRPr="005970C9">
        <w:t>=9°</w:t>
      </w:r>
      <w:r w:rsidRPr="005970C9">
        <w:rPr>
          <w:lang w:val="en-US"/>
        </w:rPr>
        <w:t>C</w:t>
      </w:r>
      <w:r w:rsidRPr="005970C9">
        <w:t xml:space="preserve"> - 51,9713 часов.</w:t>
      </w:r>
    </w:p>
    <w:p w14:paraId="24FE718F" w14:textId="77777777" w:rsidR="00302B66" w:rsidRPr="005970C9" w:rsidRDefault="009C38E7" w:rsidP="0006129B">
      <w:pPr>
        <w:tabs>
          <w:tab w:val="left" w:pos="993"/>
        </w:tabs>
        <w:ind w:firstLine="709"/>
      </w:pPr>
      <w:r w:rsidRPr="005970C9">
        <w:t xml:space="preserve">Период </w:t>
      </w:r>
      <w:r w:rsidR="00302B66" w:rsidRPr="005970C9">
        <w:t xml:space="preserve">восстановления участка тепловой сети зависит от диаметра трубопроводом, большему диаметру соответствует больший </w:t>
      </w:r>
      <w:r w:rsidRPr="005970C9">
        <w:t xml:space="preserve">период </w:t>
      </w:r>
      <w:r w:rsidR="00302B66" w:rsidRPr="005970C9">
        <w:t xml:space="preserve">времени восстановления. </w:t>
      </w:r>
      <w:r w:rsidRPr="005970C9">
        <w:t xml:space="preserve">Период </w:t>
      </w:r>
      <w:r w:rsidR="00302B66" w:rsidRPr="005970C9">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5970C9" w:rsidRDefault="00302B66" w:rsidP="0006129B">
      <w:pPr>
        <w:tabs>
          <w:tab w:val="left" w:pos="993"/>
        </w:tabs>
        <w:ind w:firstLine="709"/>
      </w:pPr>
      <w:r w:rsidRPr="005970C9">
        <w:t xml:space="preserve">По графику видно, что </w:t>
      </w:r>
      <w:r w:rsidR="009C38E7" w:rsidRPr="005970C9">
        <w:t xml:space="preserve">период </w:t>
      </w:r>
      <w:r w:rsidRPr="005970C9">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77777777" w:rsidR="00302B66" w:rsidRPr="005970C9" w:rsidRDefault="009C38E7" w:rsidP="0006129B">
      <w:pPr>
        <w:tabs>
          <w:tab w:val="left" w:pos="993"/>
        </w:tabs>
        <w:ind w:firstLine="709"/>
      </w:pPr>
      <w:r w:rsidRPr="005970C9">
        <w:t xml:space="preserve">Период </w:t>
      </w:r>
      <w:r w:rsidR="00302B66" w:rsidRPr="005970C9">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5970C9">
        <w:rPr>
          <w:lang w:val="en-US"/>
        </w:rPr>
        <w:t>C</w:t>
      </w:r>
      <w:r w:rsidR="00302B66" w:rsidRPr="005970C9">
        <w:t>. При температуре наружного воздуха менее минус 4°</w:t>
      </w:r>
      <w:r w:rsidR="00302B66" w:rsidRPr="005970C9">
        <w:rPr>
          <w:lang w:val="en-US"/>
        </w:rPr>
        <w:t>C</w:t>
      </w:r>
      <w:r w:rsidR="00302B66" w:rsidRPr="005970C9">
        <w:t xml:space="preserve">, повышается вероятность «замораживания» систем отопления зданий, в связи с тем, что </w:t>
      </w:r>
      <w:r w:rsidRPr="005970C9">
        <w:t xml:space="preserve">период </w:t>
      </w:r>
      <w:r w:rsidR="00302B66" w:rsidRPr="005970C9">
        <w:t xml:space="preserve">времени снижения температуры до критического значения меньше, чем </w:t>
      </w:r>
      <w:r w:rsidRPr="005970C9">
        <w:t xml:space="preserve">период </w:t>
      </w:r>
      <w:r w:rsidR="00302B66" w:rsidRPr="005970C9">
        <w:t>времени восстановления участков тепловой сети.</w:t>
      </w:r>
    </w:p>
    <w:p w14:paraId="660AF4BE" w14:textId="77777777" w:rsidR="00302B66" w:rsidRPr="005970C9" w:rsidRDefault="00CC521F" w:rsidP="0006129B">
      <w:pPr>
        <w:pStyle w:val="21"/>
        <w:spacing w:line="240" w:lineRule="auto"/>
      </w:pPr>
      <w:bookmarkStart w:id="374" w:name="_Toc152312440"/>
      <w:r w:rsidRPr="005970C9">
        <w:lastRenderedPageBreak/>
        <w:t>11.3</w:t>
      </w:r>
      <w:r w:rsidR="00302B66" w:rsidRPr="005970C9">
        <w:t xml:space="preserve"> </w:t>
      </w:r>
      <w:r w:rsidRPr="005970C9">
        <w:t>Р</w:t>
      </w:r>
      <w:r w:rsidR="00B35576" w:rsidRPr="005970C9">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74"/>
    </w:p>
    <w:p w14:paraId="5001805C" w14:textId="64F1B124" w:rsidR="00B3623F" w:rsidRPr="005970C9" w:rsidRDefault="00A346A6" w:rsidP="00B3623F">
      <w:pPr>
        <w:pStyle w:val="afffffff8"/>
      </w:pPr>
      <w:r w:rsidRPr="005970C9">
        <w:t>Вероятность безотказной работы систем теплоснабжения</w:t>
      </w:r>
      <w:r>
        <w:t xml:space="preserve"> поселения</w:t>
      </w:r>
      <w:r w:rsidRPr="005970C9">
        <w:t xml:space="preserve"> соответствует нормативным требованиям. </w:t>
      </w:r>
      <w:r w:rsidR="00B3623F" w:rsidRPr="005970C9">
        <w:t>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14D3214" w14:textId="77777777" w:rsidR="00302B66" w:rsidRPr="005970C9" w:rsidRDefault="00CC521F" w:rsidP="0006129B">
      <w:pPr>
        <w:pStyle w:val="21"/>
        <w:spacing w:line="240" w:lineRule="auto"/>
      </w:pPr>
      <w:bookmarkStart w:id="375" w:name="_Toc152312441"/>
      <w:r w:rsidRPr="005970C9">
        <w:t>11.4</w:t>
      </w:r>
      <w:r w:rsidR="00302B66" w:rsidRPr="005970C9">
        <w:t xml:space="preserve"> </w:t>
      </w:r>
      <w:r w:rsidRPr="005970C9">
        <w:t>Р</w:t>
      </w:r>
      <w:r w:rsidR="00B35576" w:rsidRPr="005970C9">
        <w:t>езультаты оценки коэффициентов готовности теплопроводов к несению тепловой нагрузки</w:t>
      </w:r>
      <w:bookmarkEnd w:id="375"/>
    </w:p>
    <w:p w14:paraId="07076451" w14:textId="03645534" w:rsidR="00887D8E" w:rsidRPr="005970C9" w:rsidRDefault="00887D8E" w:rsidP="00887D8E">
      <w:pPr>
        <w:ind w:firstLine="567"/>
      </w:pPr>
      <w:r w:rsidRPr="005970C9">
        <w:t xml:space="preserve">Коэффициент готовности систем теплоснабжения </w:t>
      </w:r>
      <w:r w:rsidR="001E65C3" w:rsidRPr="005970C9">
        <w:rPr>
          <w:sz w:val="22"/>
          <w:szCs w:val="22"/>
        </w:rPr>
        <w:t>поселения</w:t>
      </w:r>
      <w:r w:rsidRPr="005970C9">
        <w:rPr>
          <w:sz w:val="22"/>
          <w:szCs w:val="22"/>
        </w:rPr>
        <w:t xml:space="preserve"> </w:t>
      </w:r>
      <w:r w:rsidRPr="005970C9">
        <w:t>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5970C9" w:rsidRDefault="00CC521F" w:rsidP="0006129B">
      <w:pPr>
        <w:pStyle w:val="21"/>
        <w:spacing w:line="240" w:lineRule="auto"/>
      </w:pPr>
      <w:bookmarkStart w:id="376" w:name="_Toc152312442"/>
      <w:r w:rsidRPr="005970C9">
        <w:t>11.5 Р</w:t>
      </w:r>
      <w:r w:rsidR="00B35576" w:rsidRPr="005970C9">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76"/>
    </w:p>
    <w:p w14:paraId="47C147F8" w14:textId="59B84F92" w:rsidR="00302B66" w:rsidRPr="005970C9" w:rsidRDefault="00302B66" w:rsidP="0006129B">
      <w:pPr>
        <w:tabs>
          <w:tab w:val="left" w:pos="0"/>
        </w:tabs>
        <w:ind w:firstLine="709"/>
      </w:pPr>
      <w:r w:rsidRPr="005970C9">
        <w:t xml:space="preserve">Согласно </w:t>
      </w:r>
      <w:r w:rsidR="00DE55A1" w:rsidRPr="005970C9">
        <w:t>СП 124.13330.2012. «Свод правил. Тепловые сети. Актуализированная редакция СНиП 41-02-2003»</w:t>
      </w:r>
      <w:r w:rsidRPr="005970C9">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5B7508">
        <w:t>49</w:t>
      </w:r>
      <w:r w:rsidRPr="005970C9">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77777777" w:rsidR="00302B66" w:rsidRPr="005970C9" w:rsidRDefault="00302B66" w:rsidP="0006129B">
      <w:pPr>
        <w:tabs>
          <w:tab w:val="left" w:pos="0"/>
        </w:tabs>
        <w:ind w:firstLine="709"/>
      </w:pPr>
    </w:p>
    <w:p w14:paraId="69BFFB15" w14:textId="129FA003" w:rsidR="00302B66" w:rsidRPr="005970C9" w:rsidRDefault="00302B66" w:rsidP="0006129B">
      <w:pPr>
        <w:pStyle w:val="aff9"/>
        <w:spacing w:line="240" w:lineRule="auto"/>
        <w:rPr>
          <w:rFonts w:eastAsia="Times New Roman"/>
          <w:szCs w:val="24"/>
        </w:rPr>
      </w:pPr>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49</w:t>
      </w:r>
      <w:r w:rsidR="008A3CE6" w:rsidRPr="005970C9">
        <w:rPr>
          <w:noProof/>
        </w:rPr>
        <w:fldChar w:fldCharType="end"/>
      </w:r>
      <w:r w:rsidRPr="005970C9">
        <w:t xml:space="preserve"> - </w:t>
      </w:r>
      <w:r w:rsidRPr="005970C9">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5970C9" w:rsidRPr="005970C9"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5970C9" w:rsidRDefault="00E44D80" w:rsidP="0006129B">
            <w:pPr>
              <w:jc w:val="center"/>
              <w:rPr>
                <w:rStyle w:val="headeraff6"/>
                <w:sz w:val="22"/>
              </w:rPr>
            </w:pPr>
            <w:r w:rsidRPr="005970C9">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5970C9" w:rsidRDefault="00E44D80" w:rsidP="0006129B">
            <w:pPr>
              <w:jc w:val="center"/>
              <w:rPr>
                <w:sz w:val="22"/>
              </w:rPr>
            </w:pPr>
            <w:r w:rsidRPr="005970C9">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5970C9" w:rsidRDefault="00E44D80" w:rsidP="0006129B">
            <w:pPr>
              <w:jc w:val="center"/>
              <w:rPr>
                <w:sz w:val="22"/>
              </w:rPr>
            </w:pPr>
            <w:r w:rsidRPr="005970C9">
              <w:rPr>
                <w:rStyle w:val="headeraff6"/>
                <w:sz w:val="22"/>
              </w:rPr>
              <w:t>Расчетная температура наружного воздуха для проектирования отопления</w:t>
            </w:r>
            <w:r w:rsidRPr="005970C9">
              <w:rPr>
                <w:rStyle w:val="apple-converted-space"/>
                <w:sz w:val="22"/>
              </w:rPr>
              <w:t> </w:t>
            </w:r>
            <w:r w:rsidRPr="005970C9">
              <w:rPr>
                <w:noProof/>
                <w:sz w:val="22"/>
              </w:rPr>
              <w:drawing>
                <wp:inline distT="0" distB="0" distL="0" distR="0" wp14:anchorId="258E7E35" wp14:editId="4F9C4FFC">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5970C9">
              <w:rPr>
                <w:rStyle w:val="apple-converted-space"/>
                <w:sz w:val="22"/>
              </w:rPr>
              <w:t> </w:t>
            </w:r>
            <w:r w:rsidRPr="005970C9">
              <w:rPr>
                <w:rStyle w:val="headeraff6"/>
                <w:sz w:val="22"/>
              </w:rPr>
              <w:t>,°C</w:t>
            </w:r>
          </w:p>
        </w:tc>
      </w:tr>
      <w:tr w:rsidR="005970C9" w:rsidRPr="005970C9"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5970C9"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5970C9"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5970C9" w:rsidRDefault="00E44D80" w:rsidP="0006129B">
            <w:pPr>
              <w:jc w:val="center"/>
              <w:rPr>
                <w:sz w:val="22"/>
              </w:rPr>
            </w:pPr>
            <w:r w:rsidRPr="005970C9">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5970C9" w:rsidRDefault="00E44D80" w:rsidP="0006129B">
            <w:pPr>
              <w:jc w:val="center"/>
              <w:rPr>
                <w:sz w:val="22"/>
              </w:rPr>
            </w:pPr>
            <w:r w:rsidRPr="005970C9">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5970C9" w:rsidRDefault="00E44D80" w:rsidP="0006129B">
            <w:pPr>
              <w:jc w:val="center"/>
              <w:rPr>
                <w:sz w:val="22"/>
              </w:rPr>
            </w:pPr>
            <w:r w:rsidRPr="005970C9">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5970C9" w:rsidRDefault="00E44D80" w:rsidP="0006129B">
            <w:pPr>
              <w:jc w:val="center"/>
              <w:rPr>
                <w:sz w:val="22"/>
              </w:rPr>
            </w:pPr>
            <w:r w:rsidRPr="005970C9">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5970C9" w:rsidRDefault="00E44D80" w:rsidP="0006129B">
            <w:pPr>
              <w:jc w:val="center"/>
              <w:rPr>
                <w:sz w:val="22"/>
              </w:rPr>
            </w:pPr>
            <w:r w:rsidRPr="005970C9">
              <w:rPr>
                <w:rStyle w:val="headeraff6"/>
                <w:sz w:val="22"/>
              </w:rPr>
              <w:t>минус 50</w:t>
            </w:r>
          </w:p>
        </w:tc>
      </w:tr>
      <w:tr w:rsidR="005970C9" w:rsidRPr="005970C9"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5970C9" w:rsidRDefault="00E44D80" w:rsidP="0006129B">
            <w:pPr>
              <w:jc w:val="center"/>
              <w:rPr>
                <w:rStyle w:val="headerafff0"/>
                <w:sz w:val="22"/>
              </w:rPr>
            </w:pPr>
            <w:r w:rsidRPr="005970C9">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5970C9" w:rsidRDefault="00E44D80" w:rsidP="0006129B">
            <w:pPr>
              <w:rPr>
                <w:sz w:val="22"/>
              </w:rPr>
            </w:pPr>
            <w:r w:rsidRPr="005970C9">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5970C9" w:rsidRDefault="00E44D80" w:rsidP="0006129B">
            <w:pPr>
              <w:jc w:val="center"/>
              <w:rPr>
                <w:sz w:val="22"/>
              </w:rPr>
            </w:pPr>
            <w:r w:rsidRPr="005970C9">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5970C9" w:rsidRDefault="00E44D80" w:rsidP="0006129B">
            <w:pPr>
              <w:jc w:val="center"/>
              <w:rPr>
                <w:sz w:val="22"/>
              </w:rPr>
            </w:pPr>
            <w:r w:rsidRPr="005970C9">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5970C9" w:rsidRDefault="00E44D80" w:rsidP="0006129B">
            <w:pPr>
              <w:jc w:val="center"/>
              <w:rPr>
                <w:sz w:val="22"/>
              </w:rPr>
            </w:pPr>
            <w:r w:rsidRPr="005970C9">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5970C9" w:rsidRDefault="00E44D80" w:rsidP="0006129B">
            <w:pPr>
              <w:jc w:val="center"/>
              <w:rPr>
                <w:sz w:val="22"/>
              </w:rPr>
            </w:pPr>
            <w:r w:rsidRPr="005970C9">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5970C9" w:rsidRDefault="00E44D80" w:rsidP="0006129B">
            <w:pPr>
              <w:jc w:val="center"/>
              <w:rPr>
                <w:sz w:val="22"/>
              </w:rPr>
            </w:pPr>
            <w:r w:rsidRPr="005970C9">
              <w:rPr>
                <w:rStyle w:val="headeraff6"/>
                <w:sz w:val="22"/>
              </w:rPr>
              <w:t>91</w:t>
            </w:r>
          </w:p>
        </w:tc>
      </w:tr>
      <w:tr w:rsidR="00E44D80" w:rsidRPr="005970C9" w14:paraId="20887CC6" w14:textId="77777777" w:rsidTr="00E44D80">
        <w:tc>
          <w:tcPr>
            <w:tcW w:w="5000" w:type="pct"/>
            <w:gridSpan w:val="7"/>
            <w:tcBorders>
              <w:top w:val="single" w:sz="4" w:space="0" w:color="000000"/>
              <w:left w:val="nil"/>
              <w:bottom w:val="nil"/>
              <w:right w:val="nil"/>
            </w:tcBorders>
          </w:tcPr>
          <w:p w14:paraId="3A81CC54" w14:textId="77777777" w:rsidR="00E44D80" w:rsidRPr="005970C9" w:rsidRDefault="00E44D80" w:rsidP="0006129B">
            <w:pPr>
              <w:rPr>
                <w:sz w:val="22"/>
              </w:rPr>
            </w:pPr>
            <w:r w:rsidRPr="005970C9">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5970C9" w:rsidRDefault="00302B66" w:rsidP="0006129B">
      <w:pPr>
        <w:tabs>
          <w:tab w:val="left" w:pos="0"/>
        </w:tabs>
        <w:ind w:firstLine="709"/>
      </w:pPr>
    </w:p>
    <w:p w14:paraId="1658E611" w14:textId="77777777" w:rsidR="00302B66" w:rsidRPr="005970C9" w:rsidRDefault="00302B66" w:rsidP="0006129B">
      <w:pPr>
        <w:tabs>
          <w:tab w:val="left" w:pos="0"/>
        </w:tabs>
        <w:ind w:firstLine="709"/>
      </w:pPr>
      <w:r w:rsidRPr="005970C9">
        <w:t xml:space="preserve">Согласно </w:t>
      </w:r>
      <w:r w:rsidR="00DE55A1" w:rsidRPr="005970C9">
        <w:t>Постановления</w:t>
      </w:r>
      <w:r w:rsidRPr="005970C9">
        <w:t xml:space="preserve"> Правительства РФ от </w:t>
      </w:r>
      <w:r w:rsidR="00DE55A1" w:rsidRPr="005970C9">
        <w:t>0</w:t>
      </w:r>
      <w:r w:rsidRPr="005970C9">
        <w:t>8</w:t>
      </w:r>
      <w:r w:rsidR="00DE55A1" w:rsidRPr="005970C9">
        <w:t>.08.</w:t>
      </w:r>
      <w:r w:rsidRPr="005970C9">
        <w:t>2012</w:t>
      </w:r>
      <w:r w:rsidR="00C479E2" w:rsidRPr="005970C9">
        <w:t xml:space="preserve"> </w:t>
      </w:r>
      <w:r w:rsidR="00DE55A1" w:rsidRPr="005970C9">
        <w:t>№</w:t>
      </w:r>
      <w:r w:rsidRPr="005970C9">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5970C9">
        <w:t xml:space="preserve">период </w:t>
      </w:r>
      <w:r w:rsidRPr="005970C9">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65F56028" w:rsidR="00302B66" w:rsidRPr="005970C9" w:rsidRDefault="00302B66" w:rsidP="0006129B">
      <w:pPr>
        <w:tabs>
          <w:tab w:val="left" w:pos="0"/>
        </w:tabs>
        <w:ind w:firstLine="709"/>
      </w:pPr>
      <w:r w:rsidRPr="005970C9">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w:t>
      </w:r>
      <w:r w:rsidR="00B35084" w:rsidRPr="005970C9">
        <w:t>,</w:t>
      </w:r>
      <w:r w:rsidRPr="005970C9">
        <w:t xml:space="preserve"> отпускаемого с источника тепловой энергии.</w:t>
      </w:r>
    </w:p>
    <w:p w14:paraId="7E78853C" w14:textId="77777777" w:rsidR="00302B66" w:rsidRPr="005970C9" w:rsidRDefault="00302B66" w:rsidP="0006129B">
      <w:pPr>
        <w:tabs>
          <w:tab w:val="left" w:pos="0"/>
        </w:tabs>
        <w:ind w:firstLine="709"/>
      </w:pPr>
      <w:r w:rsidRPr="005970C9">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w:t>
      </w:r>
      <w:r w:rsidRPr="005970C9">
        <w:lastRenderedPageBreak/>
        <w:t>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709C5CC9" w14:textId="77777777" w:rsidR="00302B66" w:rsidRPr="005970C9" w:rsidRDefault="00302B66" w:rsidP="0006129B">
      <w:pPr>
        <w:pStyle w:val="21"/>
        <w:spacing w:line="240" w:lineRule="auto"/>
        <w:rPr>
          <w:rFonts w:eastAsia="Microsoft YaHei"/>
        </w:rPr>
      </w:pPr>
      <w:bookmarkStart w:id="377" w:name="_Toc74659440"/>
      <w:bookmarkStart w:id="378" w:name="_Toc152312443"/>
      <w:r w:rsidRPr="005970C9">
        <w:rPr>
          <w:rFonts w:eastAsia="Microsoft YaHei"/>
        </w:rPr>
        <w:t>11.</w:t>
      </w:r>
      <w:r w:rsidR="00CC521F" w:rsidRPr="005970C9">
        <w:rPr>
          <w:rFonts w:eastAsia="Microsoft YaHei"/>
        </w:rPr>
        <w:t>6</w:t>
      </w:r>
      <w:r w:rsidRPr="005970C9">
        <w:rPr>
          <w:rFonts w:eastAsia="Microsoft YaHei"/>
        </w:rPr>
        <w:t xml:space="preserve"> Состав изменений </w:t>
      </w:r>
      <w:r w:rsidR="00540956" w:rsidRPr="005970C9">
        <w:rPr>
          <w:rFonts w:eastAsia="Microsoft YaHei"/>
        </w:rPr>
        <w:t>выполненных в доработанной и (или) актуализированной схеме теплоснабжения</w:t>
      </w:r>
      <w:bookmarkEnd w:id="377"/>
      <w:bookmarkEnd w:id="378"/>
    </w:p>
    <w:p w14:paraId="39A06CF4" w14:textId="0E4943E9" w:rsidR="00C066EE" w:rsidRPr="005970C9" w:rsidRDefault="00100839" w:rsidP="0006129B">
      <w:pPr>
        <w:ind w:firstLine="567"/>
      </w:pPr>
      <w:bookmarkStart w:id="379" w:name="_Toc422303801"/>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18.03.2016 № 208, от 23.03.2016 № 229, от 12.07.2016 № 666, от 03.04.2018 № 405, от 16.03.2019 № </w:t>
      </w:r>
      <w:r w:rsidR="00127490" w:rsidRPr="005970C9">
        <w:t>276) и Методическими указаниями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5A808FB3" w14:textId="77777777" w:rsidR="00A66169" w:rsidRPr="005970C9" w:rsidRDefault="00A66169" w:rsidP="0006129B">
      <w:pPr>
        <w:pStyle w:val="1"/>
        <w:sectPr w:rsidR="00A66169" w:rsidRPr="005970C9" w:rsidSect="00F83FC4">
          <w:pgSz w:w="11906" w:h="16838"/>
          <w:pgMar w:top="1134" w:right="851" w:bottom="1134" w:left="1134" w:header="709" w:footer="709" w:gutter="0"/>
          <w:cols w:space="708"/>
          <w:docGrid w:linePitch="360"/>
        </w:sectPr>
      </w:pPr>
    </w:p>
    <w:p w14:paraId="1115B5AC" w14:textId="77777777" w:rsidR="003A5836" w:rsidRPr="005970C9" w:rsidRDefault="003A5836" w:rsidP="0006129B">
      <w:pPr>
        <w:pStyle w:val="1"/>
      </w:pPr>
      <w:bookmarkStart w:id="380" w:name="_Toc152312444"/>
      <w:r w:rsidRPr="005970C9">
        <w:lastRenderedPageBreak/>
        <w:t>ГЛАВА 1</w:t>
      </w:r>
      <w:r w:rsidR="00231152" w:rsidRPr="005970C9">
        <w:t>2</w:t>
      </w:r>
      <w:r w:rsidRPr="005970C9">
        <w:t xml:space="preserve"> </w:t>
      </w:r>
      <w:bookmarkEnd w:id="379"/>
      <w:r w:rsidR="00B35576" w:rsidRPr="005970C9">
        <w:t>Обоснование инвестиций в строительство, реконструкцию, техническое перевооружение и (или) модернизацию</w:t>
      </w:r>
      <w:bookmarkEnd w:id="380"/>
    </w:p>
    <w:p w14:paraId="08E753B1" w14:textId="77777777" w:rsidR="00495E2C" w:rsidRPr="005970C9" w:rsidRDefault="00CC521F" w:rsidP="0006129B">
      <w:pPr>
        <w:pStyle w:val="21"/>
        <w:spacing w:line="240" w:lineRule="auto"/>
      </w:pPr>
      <w:bookmarkStart w:id="381" w:name="_Toc152312445"/>
      <w:r w:rsidRPr="005970C9">
        <w:t>12.1</w:t>
      </w:r>
      <w:r w:rsidR="00495E2C" w:rsidRPr="005970C9">
        <w:t xml:space="preserve"> </w:t>
      </w:r>
      <w:r w:rsidRPr="005970C9">
        <w:t>Оценка</w:t>
      </w:r>
      <w:r w:rsidR="00B35576" w:rsidRPr="005970C9">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81"/>
    </w:p>
    <w:p w14:paraId="2D82565D" w14:textId="77777777" w:rsidR="00302B66" w:rsidRPr="005970C9" w:rsidRDefault="00302B66" w:rsidP="0006129B">
      <w:pPr>
        <w:pStyle w:val="Affb"/>
      </w:pPr>
      <w:r w:rsidRPr="005970C9">
        <w:t>Анализ состояния существующей системы теплоснабжения</w:t>
      </w:r>
      <w:r w:rsidR="00D458C1" w:rsidRPr="005970C9">
        <w:t xml:space="preserve"> </w:t>
      </w:r>
      <w:r w:rsidR="00070E4F" w:rsidRPr="005970C9">
        <w:t>показал</w:t>
      </w:r>
      <w:r w:rsidRPr="005970C9">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5970C9" w:rsidRDefault="00302B66" w:rsidP="0006129B">
      <w:pPr>
        <w:pStyle w:val="Affb"/>
      </w:pPr>
      <w:r w:rsidRPr="005970C9">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55DD4FFC" w:rsidR="00302B66" w:rsidRPr="005970C9" w:rsidRDefault="00302B66" w:rsidP="0006129B">
      <w:pPr>
        <w:tabs>
          <w:tab w:val="left" w:pos="0"/>
        </w:tabs>
        <w:ind w:firstLine="709"/>
      </w:pPr>
      <w:r w:rsidRPr="005970C9">
        <w:t>Предложения по величине необходимых инвестиций в техническое перевооружение и строительство источников тепла</w:t>
      </w:r>
      <w:r w:rsidR="00EF6A30" w:rsidRPr="005970C9">
        <w:t xml:space="preserve"> и реконструкции тепловых сетей</w:t>
      </w:r>
      <w:r w:rsidRPr="005970C9">
        <w:t xml:space="preserve"> на каждом этапе планируемого периода пред</w:t>
      </w:r>
      <w:r w:rsidR="003E78D9" w:rsidRPr="005970C9">
        <w:t>ставлено в таблиц</w:t>
      </w:r>
      <w:r w:rsidR="00833352" w:rsidRPr="005970C9">
        <w:t>е</w:t>
      </w:r>
      <w:r w:rsidR="003E78D9" w:rsidRPr="005970C9">
        <w:t xml:space="preserve"> </w:t>
      </w:r>
      <w:r w:rsidR="005B7508">
        <w:t>50</w:t>
      </w:r>
      <w:r w:rsidRPr="005970C9">
        <w:t>.</w:t>
      </w:r>
    </w:p>
    <w:p w14:paraId="62EA0B73" w14:textId="77777777" w:rsidR="00562379" w:rsidRPr="005970C9" w:rsidRDefault="00562379" w:rsidP="0006129B">
      <w:pPr>
        <w:tabs>
          <w:tab w:val="left" w:pos="0"/>
        </w:tabs>
        <w:ind w:firstLine="709"/>
      </w:pPr>
    </w:p>
    <w:p w14:paraId="12342064" w14:textId="1A33DB88" w:rsidR="006E1C9D" w:rsidRPr="005970C9" w:rsidRDefault="006E1C9D" w:rsidP="006E1C9D">
      <w:pPr>
        <w:widowControl w:val="0"/>
        <w:adjustRightInd w:val="0"/>
        <w:textAlignment w:val="baseline"/>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50</w:t>
      </w:r>
      <w:r w:rsidRPr="005970C9">
        <w:rPr>
          <w:rFonts w:eastAsia="Microsoft YaHei"/>
          <w:bCs/>
          <w:spacing w:val="-5"/>
          <w:szCs w:val="18"/>
        </w:rPr>
        <w:fldChar w:fldCharType="end"/>
      </w:r>
      <w:r w:rsidRPr="005970C9">
        <w:rPr>
          <w:rFonts w:eastAsia="Microsoft YaHei"/>
          <w:bCs/>
          <w:spacing w:val="-5"/>
          <w:szCs w:val="18"/>
        </w:rPr>
        <w:t xml:space="preserve"> </w:t>
      </w:r>
      <w:r w:rsidRPr="005970C9">
        <w:rPr>
          <w:rFonts w:eastAsia="Microsoft YaHei"/>
          <w:spacing w:val="-5"/>
          <w:szCs w:val="18"/>
        </w:rPr>
        <w:t xml:space="preserve">– Мероприятия по техническое перевооружение и строительство источников тепла </w:t>
      </w:r>
      <w:r w:rsidRPr="005970C9">
        <w:t>(Централизованное теплоснабжение), в тыс. руб.</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627"/>
        <w:gridCol w:w="1039"/>
        <w:gridCol w:w="873"/>
        <w:gridCol w:w="930"/>
        <w:gridCol w:w="930"/>
        <w:gridCol w:w="930"/>
        <w:gridCol w:w="930"/>
        <w:gridCol w:w="939"/>
        <w:gridCol w:w="1085"/>
        <w:gridCol w:w="9"/>
      </w:tblGrid>
      <w:tr w:rsidR="005970C9" w:rsidRPr="005970C9" w14:paraId="63A9C0F2" w14:textId="5CCA6D57" w:rsidTr="003F1A6F">
        <w:trPr>
          <w:cantSplit/>
          <w:tblHeader/>
        </w:trPr>
        <w:tc>
          <w:tcPr>
            <w:tcW w:w="219" w:type="pct"/>
            <w:vMerge w:val="restart"/>
            <w:shd w:val="clear" w:color="000000" w:fill="FFFFFF"/>
            <w:vAlign w:val="center"/>
            <w:hideMark/>
          </w:tcPr>
          <w:p w14:paraId="10BED145" w14:textId="77777777" w:rsidR="000F770F" w:rsidRPr="005970C9" w:rsidRDefault="000F770F" w:rsidP="00A175C8">
            <w:pPr>
              <w:jc w:val="center"/>
              <w:rPr>
                <w:sz w:val="22"/>
                <w:szCs w:val="22"/>
              </w:rPr>
            </w:pPr>
            <w:bookmarkStart w:id="382" w:name="_Hlk141347008"/>
            <w:bookmarkStart w:id="383" w:name="_Hlk137291760"/>
            <w:r w:rsidRPr="005970C9">
              <w:rPr>
                <w:sz w:val="22"/>
                <w:szCs w:val="22"/>
              </w:rPr>
              <w:t>№ п/п</w:t>
            </w:r>
          </w:p>
        </w:tc>
        <w:tc>
          <w:tcPr>
            <w:tcW w:w="2217" w:type="pct"/>
            <w:vMerge w:val="restart"/>
            <w:shd w:val="clear" w:color="000000" w:fill="FFFFFF"/>
            <w:vAlign w:val="center"/>
            <w:hideMark/>
          </w:tcPr>
          <w:p w14:paraId="036F10F2" w14:textId="77777777" w:rsidR="000F770F" w:rsidRPr="005970C9" w:rsidRDefault="000F770F" w:rsidP="00A175C8">
            <w:pPr>
              <w:jc w:val="center"/>
              <w:rPr>
                <w:sz w:val="22"/>
                <w:szCs w:val="22"/>
              </w:rPr>
            </w:pPr>
            <w:r w:rsidRPr="005970C9">
              <w:rPr>
                <w:sz w:val="22"/>
                <w:szCs w:val="22"/>
              </w:rPr>
              <w:t>Наименование мероприятий</w:t>
            </w:r>
          </w:p>
        </w:tc>
        <w:tc>
          <w:tcPr>
            <w:tcW w:w="2564" w:type="pct"/>
            <w:gridSpan w:val="9"/>
            <w:shd w:val="clear" w:color="000000" w:fill="FFFFFF"/>
            <w:vAlign w:val="center"/>
            <w:hideMark/>
          </w:tcPr>
          <w:p w14:paraId="5CD17BB2" w14:textId="7A37EF21" w:rsidR="000F770F" w:rsidRPr="005970C9" w:rsidRDefault="000F770F" w:rsidP="00A175C8">
            <w:pPr>
              <w:jc w:val="center"/>
              <w:rPr>
                <w:sz w:val="22"/>
                <w:szCs w:val="22"/>
              </w:rPr>
            </w:pPr>
            <w:r w:rsidRPr="005970C9">
              <w:rPr>
                <w:sz w:val="22"/>
                <w:szCs w:val="22"/>
              </w:rPr>
              <w:t>Необходимые капитальные затраты, тыс. руб.</w:t>
            </w:r>
          </w:p>
        </w:tc>
      </w:tr>
      <w:tr w:rsidR="005970C9" w:rsidRPr="005970C9" w14:paraId="23671824" w14:textId="6B833460" w:rsidTr="003F1A6F">
        <w:trPr>
          <w:cantSplit/>
          <w:tblHeader/>
        </w:trPr>
        <w:tc>
          <w:tcPr>
            <w:tcW w:w="219" w:type="pct"/>
            <w:vMerge/>
            <w:vAlign w:val="center"/>
            <w:hideMark/>
          </w:tcPr>
          <w:p w14:paraId="025BDE0F" w14:textId="77777777" w:rsidR="00076D7D" w:rsidRPr="005970C9" w:rsidRDefault="00076D7D" w:rsidP="00076D7D">
            <w:pPr>
              <w:jc w:val="center"/>
              <w:rPr>
                <w:sz w:val="22"/>
                <w:szCs w:val="22"/>
              </w:rPr>
            </w:pPr>
          </w:p>
        </w:tc>
        <w:tc>
          <w:tcPr>
            <w:tcW w:w="2217" w:type="pct"/>
            <w:vMerge/>
            <w:vAlign w:val="center"/>
            <w:hideMark/>
          </w:tcPr>
          <w:p w14:paraId="19628645" w14:textId="77777777" w:rsidR="00076D7D" w:rsidRPr="005970C9" w:rsidRDefault="00076D7D" w:rsidP="00076D7D">
            <w:pPr>
              <w:jc w:val="left"/>
              <w:rPr>
                <w:sz w:val="22"/>
                <w:szCs w:val="22"/>
              </w:rPr>
            </w:pPr>
          </w:p>
        </w:tc>
        <w:tc>
          <w:tcPr>
            <w:tcW w:w="348" w:type="pct"/>
            <w:shd w:val="clear" w:color="000000" w:fill="FFFFFF"/>
            <w:vAlign w:val="center"/>
            <w:hideMark/>
          </w:tcPr>
          <w:p w14:paraId="73C5CDF9" w14:textId="77777777" w:rsidR="00076D7D" w:rsidRPr="005970C9" w:rsidRDefault="00076D7D" w:rsidP="00076D7D">
            <w:pPr>
              <w:jc w:val="center"/>
              <w:rPr>
                <w:bCs/>
                <w:sz w:val="22"/>
                <w:szCs w:val="22"/>
              </w:rPr>
            </w:pPr>
            <w:r w:rsidRPr="005970C9">
              <w:rPr>
                <w:bCs/>
                <w:sz w:val="22"/>
                <w:szCs w:val="22"/>
              </w:rPr>
              <w:t>Всего</w:t>
            </w:r>
          </w:p>
        </w:tc>
        <w:tc>
          <w:tcPr>
            <w:tcW w:w="292" w:type="pct"/>
            <w:shd w:val="clear" w:color="auto" w:fill="auto"/>
            <w:vAlign w:val="center"/>
            <w:hideMark/>
          </w:tcPr>
          <w:p w14:paraId="067BB030" w14:textId="52AA587E" w:rsidR="00076D7D" w:rsidRPr="005970C9" w:rsidRDefault="00076D7D" w:rsidP="00076D7D">
            <w:pPr>
              <w:jc w:val="center"/>
              <w:rPr>
                <w:sz w:val="22"/>
                <w:szCs w:val="22"/>
              </w:rPr>
            </w:pPr>
            <w:r w:rsidRPr="005970C9">
              <w:rPr>
                <w:iCs/>
                <w:sz w:val="22"/>
                <w:szCs w:val="22"/>
              </w:rPr>
              <w:t>2023 год</w:t>
            </w:r>
          </w:p>
        </w:tc>
        <w:tc>
          <w:tcPr>
            <w:tcW w:w="311" w:type="pct"/>
            <w:shd w:val="clear" w:color="auto" w:fill="auto"/>
            <w:vAlign w:val="center"/>
            <w:hideMark/>
          </w:tcPr>
          <w:p w14:paraId="5222D61C" w14:textId="7D4709A9" w:rsidR="00076D7D" w:rsidRPr="005970C9" w:rsidRDefault="00076D7D" w:rsidP="00076D7D">
            <w:pPr>
              <w:jc w:val="center"/>
              <w:rPr>
                <w:sz w:val="22"/>
                <w:szCs w:val="22"/>
              </w:rPr>
            </w:pPr>
            <w:r w:rsidRPr="005970C9">
              <w:rPr>
                <w:iCs/>
                <w:sz w:val="22"/>
                <w:szCs w:val="22"/>
              </w:rPr>
              <w:t>2024 год</w:t>
            </w:r>
          </w:p>
        </w:tc>
        <w:tc>
          <w:tcPr>
            <w:tcW w:w="311" w:type="pct"/>
            <w:shd w:val="clear" w:color="auto" w:fill="auto"/>
            <w:vAlign w:val="center"/>
          </w:tcPr>
          <w:p w14:paraId="1D7CE49D" w14:textId="2F4E2600" w:rsidR="00076D7D" w:rsidRPr="005970C9" w:rsidRDefault="00076D7D" w:rsidP="00076D7D">
            <w:pPr>
              <w:jc w:val="center"/>
              <w:rPr>
                <w:sz w:val="22"/>
                <w:szCs w:val="22"/>
              </w:rPr>
            </w:pPr>
            <w:r w:rsidRPr="005970C9">
              <w:rPr>
                <w:iCs/>
                <w:sz w:val="22"/>
                <w:szCs w:val="22"/>
              </w:rPr>
              <w:t>2025 год</w:t>
            </w:r>
          </w:p>
        </w:tc>
        <w:tc>
          <w:tcPr>
            <w:tcW w:w="311" w:type="pct"/>
            <w:shd w:val="clear" w:color="auto" w:fill="auto"/>
            <w:vAlign w:val="center"/>
          </w:tcPr>
          <w:p w14:paraId="5B5B18DA" w14:textId="062D23A7" w:rsidR="00076D7D" w:rsidRPr="005970C9" w:rsidRDefault="00076D7D" w:rsidP="00076D7D">
            <w:pPr>
              <w:jc w:val="center"/>
              <w:rPr>
                <w:sz w:val="22"/>
                <w:szCs w:val="22"/>
              </w:rPr>
            </w:pPr>
            <w:r w:rsidRPr="005970C9">
              <w:rPr>
                <w:iCs/>
                <w:sz w:val="22"/>
                <w:szCs w:val="22"/>
              </w:rPr>
              <w:t>2026 год</w:t>
            </w:r>
          </w:p>
        </w:tc>
        <w:tc>
          <w:tcPr>
            <w:tcW w:w="311" w:type="pct"/>
            <w:shd w:val="clear" w:color="auto" w:fill="auto"/>
            <w:vAlign w:val="center"/>
          </w:tcPr>
          <w:p w14:paraId="50D5376A" w14:textId="5CA1737B" w:rsidR="00076D7D" w:rsidRPr="005970C9" w:rsidRDefault="00076D7D" w:rsidP="00076D7D">
            <w:pPr>
              <w:jc w:val="center"/>
              <w:rPr>
                <w:sz w:val="22"/>
                <w:szCs w:val="22"/>
              </w:rPr>
            </w:pPr>
            <w:r w:rsidRPr="005970C9">
              <w:rPr>
                <w:iCs/>
                <w:sz w:val="22"/>
                <w:szCs w:val="22"/>
              </w:rPr>
              <w:t>2027 год</w:t>
            </w:r>
          </w:p>
        </w:tc>
        <w:tc>
          <w:tcPr>
            <w:tcW w:w="314" w:type="pct"/>
            <w:shd w:val="clear" w:color="auto" w:fill="auto"/>
            <w:vAlign w:val="center"/>
            <w:hideMark/>
          </w:tcPr>
          <w:p w14:paraId="1EBBBDA5" w14:textId="54EF2CCE" w:rsidR="00076D7D" w:rsidRPr="005970C9" w:rsidRDefault="00076D7D" w:rsidP="00076D7D">
            <w:pPr>
              <w:jc w:val="center"/>
              <w:rPr>
                <w:sz w:val="22"/>
                <w:szCs w:val="22"/>
              </w:rPr>
            </w:pPr>
            <w:r w:rsidRPr="005970C9">
              <w:rPr>
                <w:sz w:val="22"/>
                <w:szCs w:val="22"/>
              </w:rPr>
              <w:t>2028 год</w:t>
            </w:r>
          </w:p>
        </w:tc>
        <w:tc>
          <w:tcPr>
            <w:tcW w:w="366" w:type="pct"/>
            <w:gridSpan w:val="2"/>
            <w:shd w:val="clear" w:color="auto" w:fill="auto"/>
            <w:vAlign w:val="center"/>
          </w:tcPr>
          <w:p w14:paraId="237D497A" w14:textId="480EC34B" w:rsidR="00076D7D" w:rsidRPr="005970C9" w:rsidRDefault="00AD2444" w:rsidP="00076D7D">
            <w:pPr>
              <w:jc w:val="center"/>
              <w:rPr>
                <w:sz w:val="22"/>
                <w:szCs w:val="22"/>
              </w:rPr>
            </w:pPr>
            <w:r>
              <w:rPr>
                <w:sz w:val="22"/>
                <w:szCs w:val="22"/>
              </w:rPr>
              <w:t>2029 год</w:t>
            </w:r>
          </w:p>
        </w:tc>
      </w:tr>
      <w:tr w:rsidR="005970C9" w:rsidRPr="005970C9" w14:paraId="5AC0785A" w14:textId="187897E0" w:rsidTr="00423706">
        <w:trPr>
          <w:gridAfter w:val="1"/>
          <w:wAfter w:w="3" w:type="pct"/>
          <w:cantSplit/>
          <w:trHeight w:val="519"/>
        </w:trPr>
        <w:tc>
          <w:tcPr>
            <w:tcW w:w="219" w:type="pct"/>
            <w:shd w:val="clear" w:color="000000" w:fill="FFFFFF"/>
            <w:vAlign w:val="center"/>
          </w:tcPr>
          <w:p w14:paraId="4515F592" w14:textId="77777777" w:rsidR="00076D7D" w:rsidRPr="005970C9" w:rsidRDefault="00076D7D" w:rsidP="00076D7D">
            <w:pPr>
              <w:jc w:val="center"/>
              <w:rPr>
                <w:sz w:val="22"/>
                <w:szCs w:val="22"/>
              </w:rPr>
            </w:pPr>
            <w:r w:rsidRPr="005970C9">
              <w:rPr>
                <w:b/>
                <w:sz w:val="22"/>
                <w:szCs w:val="22"/>
              </w:rPr>
              <w:t>1.</w:t>
            </w:r>
          </w:p>
        </w:tc>
        <w:tc>
          <w:tcPr>
            <w:tcW w:w="4778" w:type="pct"/>
            <w:gridSpan w:val="9"/>
            <w:shd w:val="clear" w:color="000000" w:fill="FFFFFF"/>
            <w:vAlign w:val="center"/>
          </w:tcPr>
          <w:p w14:paraId="65673BF2" w14:textId="255BADDB" w:rsidR="00076D7D" w:rsidRPr="005970C9" w:rsidRDefault="00076D7D" w:rsidP="00076D7D">
            <w:pPr>
              <w:jc w:val="left"/>
              <w:rPr>
                <w:b/>
                <w:sz w:val="22"/>
                <w:szCs w:val="22"/>
              </w:rPr>
            </w:pPr>
            <w:r w:rsidRPr="005970C9">
              <w:rPr>
                <w:b/>
                <w:sz w:val="22"/>
                <w:szCs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5970C9" w:rsidRPr="005970C9" w14:paraId="61F234FB" w14:textId="4473AF5F" w:rsidTr="003F1A6F">
        <w:trPr>
          <w:cantSplit/>
        </w:trPr>
        <w:tc>
          <w:tcPr>
            <w:tcW w:w="219" w:type="pct"/>
            <w:shd w:val="clear" w:color="000000" w:fill="FFFFFF"/>
            <w:vAlign w:val="center"/>
            <w:hideMark/>
          </w:tcPr>
          <w:p w14:paraId="24D6029E" w14:textId="7F18423B" w:rsidR="00076D7D" w:rsidRPr="005970C9" w:rsidRDefault="00076D7D" w:rsidP="00076D7D">
            <w:pPr>
              <w:jc w:val="center"/>
              <w:rPr>
                <w:sz w:val="22"/>
                <w:szCs w:val="22"/>
              </w:rPr>
            </w:pPr>
            <w:r w:rsidRPr="005970C9">
              <w:rPr>
                <w:sz w:val="22"/>
                <w:szCs w:val="22"/>
                <w:lang w:val="en-US"/>
              </w:rPr>
              <w:t>1</w:t>
            </w:r>
            <w:r w:rsidR="00887D8E" w:rsidRPr="005970C9">
              <w:rPr>
                <w:sz w:val="22"/>
                <w:szCs w:val="22"/>
              </w:rPr>
              <w:t>.1</w:t>
            </w:r>
          </w:p>
        </w:tc>
        <w:tc>
          <w:tcPr>
            <w:tcW w:w="2217" w:type="pct"/>
            <w:shd w:val="clear" w:color="000000" w:fill="FFFFFF"/>
            <w:vAlign w:val="center"/>
          </w:tcPr>
          <w:p w14:paraId="412F2CC8" w14:textId="693B496D" w:rsidR="00076D7D" w:rsidRPr="005970C9" w:rsidRDefault="00A346A6" w:rsidP="00887D8E">
            <w:pPr>
              <w:rPr>
                <w:sz w:val="22"/>
                <w:szCs w:val="22"/>
              </w:rPr>
            </w:pPr>
            <w:r w:rsidRPr="00A346A6">
              <w:rPr>
                <w:sz w:val="22"/>
                <w:szCs w:val="22"/>
              </w:rPr>
              <w:t>Зона действия ОГКП «Корпорация развития коммунального комплекса Ульяновской области»</w:t>
            </w:r>
          </w:p>
        </w:tc>
        <w:tc>
          <w:tcPr>
            <w:tcW w:w="348" w:type="pct"/>
            <w:tcBorders>
              <w:bottom w:val="single" w:sz="4" w:space="0" w:color="auto"/>
            </w:tcBorders>
            <w:shd w:val="clear" w:color="000000" w:fill="FFFFFF"/>
            <w:vAlign w:val="center"/>
          </w:tcPr>
          <w:p w14:paraId="49D5D623" w14:textId="77777777" w:rsidR="00076D7D" w:rsidRPr="005970C9" w:rsidRDefault="00076D7D" w:rsidP="00076D7D">
            <w:pPr>
              <w:rPr>
                <w:b/>
                <w:bCs/>
                <w:sz w:val="22"/>
                <w:szCs w:val="22"/>
              </w:rPr>
            </w:pPr>
          </w:p>
        </w:tc>
        <w:tc>
          <w:tcPr>
            <w:tcW w:w="292" w:type="pct"/>
            <w:tcBorders>
              <w:bottom w:val="single" w:sz="4" w:space="0" w:color="auto"/>
            </w:tcBorders>
            <w:shd w:val="clear" w:color="000000" w:fill="FFFFFF"/>
            <w:vAlign w:val="center"/>
          </w:tcPr>
          <w:p w14:paraId="2B84E29E" w14:textId="77777777" w:rsidR="00076D7D" w:rsidRPr="005970C9" w:rsidRDefault="00076D7D" w:rsidP="00076D7D">
            <w:pPr>
              <w:rPr>
                <w:sz w:val="22"/>
                <w:szCs w:val="22"/>
              </w:rPr>
            </w:pPr>
          </w:p>
        </w:tc>
        <w:tc>
          <w:tcPr>
            <w:tcW w:w="311" w:type="pct"/>
            <w:tcBorders>
              <w:bottom w:val="single" w:sz="4" w:space="0" w:color="auto"/>
            </w:tcBorders>
            <w:shd w:val="clear" w:color="000000" w:fill="FFFFFF"/>
            <w:vAlign w:val="center"/>
          </w:tcPr>
          <w:p w14:paraId="23F6A270" w14:textId="77777777" w:rsidR="00076D7D" w:rsidRPr="005970C9" w:rsidRDefault="00076D7D" w:rsidP="00076D7D">
            <w:pPr>
              <w:rPr>
                <w:sz w:val="22"/>
                <w:szCs w:val="22"/>
              </w:rPr>
            </w:pPr>
          </w:p>
        </w:tc>
        <w:tc>
          <w:tcPr>
            <w:tcW w:w="311" w:type="pct"/>
            <w:tcBorders>
              <w:bottom w:val="single" w:sz="4" w:space="0" w:color="auto"/>
            </w:tcBorders>
            <w:shd w:val="clear" w:color="000000" w:fill="FFFFFF"/>
            <w:vAlign w:val="center"/>
          </w:tcPr>
          <w:p w14:paraId="47C270C3" w14:textId="77777777" w:rsidR="00076D7D" w:rsidRPr="005970C9" w:rsidRDefault="00076D7D" w:rsidP="00076D7D">
            <w:pPr>
              <w:rPr>
                <w:sz w:val="22"/>
                <w:szCs w:val="22"/>
              </w:rPr>
            </w:pPr>
          </w:p>
        </w:tc>
        <w:tc>
          <w:tcPr>
            <w:tcW w:w="311" w:type="pct"/>
            <w:tcBorders>
              <w:bottom w:val="single" w:sz="4" w:space="0" w:color="auto"/>
            </w:tcBorders>
            <w:shd w:val="clear" w:color="000000" w:fill="FFFFFF"/>
            <w:vAlign w:val="center"/>
          </w:tcPr>
          <w:p w14:paraId="096CCD06" w14:textId="77777777" w:rsidR="00076D7D" w:rsidRPr="005970C9" w:rsidRDefault="00076D7D" w:rsidP="00076D7D">
            <w:pPr>
              <w:rPr>
                <w:b/>
                <w:bCs/>
                <w:sz w:val="22"/>
                <w:szCs w:val="22"/>
              </w:rPr>
            </w:pPr>
          </w:p>
        </w:tc>
        <w:tc>
          <w:tcPr>
            <w:tcW w:w="311" w:type="pct"/>
            <w:tcBorders>
              <w:bottom w:val="single" w:sz="4" w:space="0" w:color="auto"/>
            </w:tcBorders>
            <w:shd w:val="clear" w:color="000000" w:fill="FFFFFF"/>
            <w:vAlign w:val="center"/>
          </w:tcPr>
          <w:p w14:paraId="2E020D0A" w14:textId="77777777" w:rsidR="00076D7D" w:rsidRPr="005970C9" w:rsidRDefault="00076D7D" w:rsidP="00076D7D">
            <w:pPr>
              <w:rPr>
                <w:b/>
                <w:bCs/>
                <w:sz w:val="22"/>
                <w:szCs w:val="22"/>
              </w:rPr>
            </w:pPr>
          </w:p>
        </w:tc>
        <w:tc>
          <w:tcPr>
            <w:tcW w:w="314" w:type="pct"/>
            <w:tcBorders>
              <w:bottom w:val="single" w:sz="4" w:space="0" w:color="auto"/>
            </w:tcBorders>
            <w:shd w:val="clear" w:color="000000" w:fill="FFFFFF"/>
            <w:vAlign w:val="center"/>
          </w:tcPr>
          <w:p w14:paraId="1FBAF268" w14:textId="77777777" w:rsidR="00076D7D" w:rsidRPr="005970C9" w:rsidRDefault="00076D7D" w:rsidP="00076D7D">
            <w:pPr>
              <w:rPr>
                <w:b/>
                <w:bCs/>
                <w:sz w:val="22"/>
                <w:szCs w:val="22"/>
              </w:rPr>
            </w:pPr>
          </w:p>
        </w:tc>
        <w:tc>
          <w:tcPr>
            <w:tcW w:w="366" w:type="pct"/>
            <w:gridSpan w:val="2"/>
            <w:tcBorders>
              <w:bottom w:val="single" w:sz="4" w:space="0" w:color="auto"/>
            </w:tcBorders>
            <w:shd w:val="clear" w:color="000000" w:fill="FFFFFF"/>
          </w:tcPr>
          <w:p w14:paraId="251B9E0A" w14:textId="77777777" w:rsidR="00076D7D" w:rsidRPr="005970C9" w:rsidRDefault="00076D7D" w:rsidP="00076D7D">
            <w:pPr>
              <w:rPr>
                <w:b/>
                <w:bCs/>
                <w:sz w:val="22"/>
                <w:szCs w:val="22"/>
              </w:rPr>
            </w:pPr>
          </w:p>
        </w:tc>
      </w:tr>
      <w:tr w:rsidR="00F33E29" w:rsidRPr="005970C9" w14:paraId="19FAE21C" w14:textId="77777777" w:rsidTr="003F1A6F">
        <w:trPr>
          <w:cantSplit/>
        </w:trPr>
        <w:tc>
          <w:tcPr>
            <w:tcW w:w="219" w:type="pct"/>
            <w:shd w:val="clear" w:color="000000" w:fill="FFFFFF"/>
            <w:vAlign w:val="center"/>
          </w:tcPr>
          <w:p w14:paraId="53D10364" w14:textId="3780C5E6" w:rsidR="00F33E29" w:rsidRPr="005970C9" w:rsidRDefault="00F33E29" w:rsidP="00F33E29">
            <w:pPr>
              <w:jc w:val="center"/>
              <w:rPr>
                <w:sz w:val="22"/>
                <w:szCs w:val="22"/>
              </w:rPr>
            </w:pPr>
            <w:r w:rsidRPr="005970C9">
              <w:rPr>
                <w:sz w:val="22"/>
                <w:szCs w:val="22"/>
              </w:rPr>
              <w:t>1.1.</w:t>
            </w:r>
            <w:r>
              <w:rPr>
                <w:sz w:val="22"/>
                <w:szCs w:val="22"/>
              </w:rPr>
              <w:t>1</w:t>
            </w:r>
          </w:p>
        </w:tc>
        <w:tc>
          <w:tcPr>
            <w:tcW w:w="2217" w:type="pct"/>
            <w:shd w:val="clear" w:color="000000" w:fill="FFFFFF"/>
            <w:vAlign w:val="center"/>
          </w:tcPr>
          <w:p w14:paraId="147BE946" w14:textId="66F00B95" w:rsidR="00F33E29" w:rsidRPr="005970C9" w:rsidRDefault="00F33E29" w:rsidP="00F33E29">
            <w:pPr>
              <w:rPr>
                <w:sz w:val="22"/>
                <w:szCs w:val="22"/>
              </w:rPr>
            </w:pPr>
            <w:r w:rsidRPr="005970C9">
              <w:rPr>
                <w:sz w:val="22"/>
                <w:szCs w:val="22"/>
              </w:rPr>
              <w:t>Модернизация котельных (ремонт, замена изношенного оборудования)</w:t>
            </w:r>
          </w:p>
        </w:tc>
        <w:tc>
          <w:tcPr>
            <w:tcW w:w="348" w:type="pct"/>
            <w:tcBorders>
              <w:top w:val="nil"/>
              <w:left w:val="nil"/>
              <w:bottom w:val="single" w:sz="8" w:space="0" w:color="auto"/>
              <w:right w:val="single" w:sz="8" w:space="0" w:color="auto"/>
            </w:tcBorders>
            <w:shd w:val="clear" w:color="000000" w:fill="FFFFFF"/>
            <w:vAlign w:val="center"/>
          </w:tcPr>
          <w:p w14:paraId="70B0E304" w14:textId="4DA8863F" w:rsidR="00F33E29" w:rsidRPr="005970C9" w:rsidRDefault="00F33E29" w:rsidP="00F33E29">
            <w:pPr>
              <w:jc w:val="center"/>
              <w:rPr>
                <w:sz w:val="22"/>
                <w:szCs w:val="22"/>
              </w:rPr>
            </w:pPr>
            <w:r w:rsidRPr="00F33E29">
              <w:rPr>
                <w:color w:val="000000"/>
                <w:sz w:val="22"/>
                <w:szCs w:val="22"/>
              </w:rPr>
              <w:t>4150,0</w:t>
            </w:r>
          </w:p>
        </w:tc>
        <w:tc>
          <w:tcPr>
            <w:tcW w:w="292" w:type="pct"/>
            <w:tcBorders>
              <w:top w:val="nil"/>
              <w:left w:val="nil"/>
              <w:bottom w:val="single" w:sz="8" w:space="0" w:color="auto"/>
              <w:right w:val="single" w:sz="8" w:space="0" w:color="auto"/>
            </w:tcBorders>
            <w:shd w:val="clear" w:color="000000" w:fill="FFFFFF"/>
            <w:vAlign w:val="center"/>
          </w:tcPr>
          <w:p w14:paraId="4D020052" w14:textId="1F96A815" w:rsidR="00F33E29" w:rsidRPr="005970C9" w:rsidRDefault="00F33E29" w:rsidP="00F33E29">
            <w:pPr>
              <w:jc w:val="center"/>
              <w:rPr>
                <w:sz w:val="22"/>
                <w:szCs w:val="22"/>
              </w:rPr>
            </w:pPr>
            <w:r w:rsidRPr="00F33E29">
              <w:rPr>
                <w:color w:val="000000"/>
                <w:sz w:val="22"/>
                <w:szCs w:val="22"/>
              </w:rPr>
              <w:t>250</w:t>
            </w:r>
          </w:p>
        </w:tc>
        <w:tc>
          <w:tcPr>
            <w:tcW w:w="311" w:type="pct"/>
            <w:tcBorders>
              <w:top w:val="nil"/>
              <w:left w:val="nil"/>
              <w:bottom w:val="single" w:sz="8" w:space="0" w:color="auto"/>
              <w:right w:val="single" w:sz="8" w:space="0" w:color="auto"/>
            </w:tcBorders>
            <w:shd w:val="clear" w:color="000000" w:fill="FFFFFF"/>
            <w:vAlign w:val="center"/>
          </w:tcPr>
          <w:p w14:paraId="60D32AF8" w14:textId="297A390F" w:rsidR="00F33E29" w:rsidRPr="005970C9" w:rsidRDefault="00F33E29" w:rsidP="00F33E2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0245C7D" w14:textId="003C0B3C" w:rsidR="00F33E29" w:rsidRPr="005970C9" w:rsidRDefault="00F33E29" w:rsidP="00F33E2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DFCEC92" w14:textId="5FB95F2D" w:rsidR="00F33E29" w:rsidRPr="005970C9" w:rsidRDefault="00F33E29" w:rsidP="00F33E2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B0C699D" w14:textId="3E75D9E7" w:rsidR="00F33E29" w:rsidRPr="005970C9" w:rsidRDefault="00F33E29" w:rsidP="00F33E29">
            <w:pPr>
              <w:jc w:val="center"/>
              <w:rPr>
                <w:sz w:val="22"/>
                <w:szCs w:val="22"/>
              </w:rPr>
            </w:pPr>
            <w:r w:rsidRPr="00F33E29">
              <w:rPr>
                <w:color w:val="000000"/>
                <w:sz w:val="22"/>
                <w:szCs w:val="22"/>
              </w:rPr>
              <w:t>650</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063C9E4E" w14:textId="78EB6A5D" w:rsidR="00F33E29" w:rsidRPr="005970C9" w:rsidRDefault="00F33E29" w:rsidP="00F33E29">
            <w:pPr>
              <w:jc w:val="right"/>
              <w:rPr>
                <w:sz w:val="22"/>
                <w:szCs w:val="22"/>
              </w:rPr>
            </w:pPr>
            <w:r w:rsidRPr="00F33E29">
              <w:rPr>
                <w:color w:val="000000"/>
                <w:sz w:val="22"/>
                <w:szCs w:val="22"/>
              </w:rPr>
              <w:t>650</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91C9E3" w14:textId="44888B85" w:rsidR="00F33E29" w:rsidRPr="005970C9" w:rsidRDefault="00F33E29" w:rsidP="00F33E29">
            <w:pPr>
              <w:jc w:val="right"/>
              <w:rPr>
                <w:sz w:val="22"/>
                <w:szCs w:val="22"/>
              </w:rPr>
            </w:pPr>
            <w:r w:rsidRPr="00F33E29">
              <w:rPr>
                <w:color w:val="000000"/>
                <w:sz w:val="22"/>
                <w:szCs w:val="22"/>
              </w:rPr>
              <w:t>650</w:t>
            </w:r>
          </w:p>
        </w:tc>
      </w:tr>
      <w:tr w:rsidR="00F33E29" w:rsidRPr="005970C9" w14:paraId="767219F0" w14:textId="77777777" w:rsidTr="003F1A6F">
        <w:trPr>
          <w:cantSplit/>
        </w:trPr>
        <w:tc>
          <w:tcPr>
            <w:tcW w:w="219" w:type="pct"/>
            <w:shd w:val="clear" w:color="000000" w:fill="FFFFFF"/>
            <w:vAlign w:val="center"/>
          </w:tcPr>
          <w:p w14:paraId="4FCB38F1" w14:textId="6B9EAE8F" w:rsidR="00F33E29" w:rsidRPr="005970C9" w:rsidRDefault="00F33E29" w:rsidP="00F33E29">
            <w:pPr>
              <w:jc w:val="center"/>
              <w:rPr>
                <w:sz w:val="22"/>
                <w:szCs w:val="22"/>
              </w:rPr>
            </w:pPr>
            <w:r w:rsidRPr="005970C9">
              <w:rPr>
                <w:b/>
                <w:sz w:val="22"/>
                <w:szCs w:val="22"/>
              </w:rPr>
              <w:t>2.</w:t>
            </w:r>
          </w:p>
        </w:tc>
        <w:tc>
          <w:tcPr>
            <w:tcW w:w="2217" w:type="pct"/>
            <w:shd w:val="clear" w:color="000000" w:fill="FFFFFF"/>
            <w:vAlign w:val="center"/>
          </w:tcPr>
          <w:p w14:paraId="42545203" w14:textId="419BA0B4" w:rsidR="00F33E29" w:rsidRPr="005970C9" w:rsidRDefault="00F33E29" w:rsidP="00F33E29">
            <w:pPr>
              <w:rPr>
                <w:sz w:val="22"/>
                <w:szCs w:val="22"/>
              </w:rPr>
            </w:pPr>
            <w:r w:rsidRPr="005970C9">
              <w:rPr>
                <w:b/>
                <w:sz w:val="22"/>
                <w:szCs w:val="22"/>
              </w:rPr>
              <w:t>Реконструкция и (или) модернизация сетей теплоснабжения</w:t>
            </w:r>
          </w:p>
        </w:tc>
        <w:tc>
          <w:tcPr>
            <w:tcW w:w="348" w:type="pct"/>
            <w:tcBorders>
              <w:top w:val="single" w:sz="4" w:space="0" w:color="auto"/>
              <w:left w:val="nil"/>
              <w:bottom w:val="single" w:sz="4" w:space="0" w:color="auto"/>
              <w:right w:val="single" w:sz="4" w:space="0" w:color="auto"/>
            </w:tcBorders>
            <w:shd w:val="clear" w:color="000000" w:fill="FFFFFF"/>
            <w:vAlign w:val="center"/>
          </w:tcPr>
          <w:p w14:paraId="37DB1C79" w14:textId="2469A70C" w:rsidR="00F33E29" w:rsidRPr="005970C9" w:rsidRDefault="00F33E29" w:rsidP="00F33E29">
            <w:pPr>
              <w:jc w:val="center"/>
              <w:rPr>
                <w:sz w:val="22"/>
                <w:szCs w:val="22"/>
              </w:rPr>
            </w:pPr>
            <w:r w:rsidRPr="005970C9">
              <w:rPr>
                <w:sz w:val="22"/>
                <w:szCs w:val="22"/>
              </w:rPr>
              <w:t> </w:t>
            </w: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6BE0308F" w14:textId="4A1F1C29"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2B3DFA7" w14:textId="4F413276"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997CD55" w14:textId="298C2447"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FACEA2D" w14:textId="5F76356E"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7A0B84F" w14:textId="148A2937" w:rsidR="00F33E29" w:rsidRPr="005970C9" w:rsidRDefault="00F33E29" w:rsidP="00F33E29">
            <w:pPr>
              <w:jc w:val="center"/>
              <w:rPr>
                <w:sz w:val="22"/>
                <w:szCs w:val="22"/>
              </w:rPr>
            </w:pPr>
            <w:r w:rsidRPr="005970C9">
              <w:rPr>
                <w:sz w:val="22"/>
                <w:szCs w:val="22"/>
              </w:rPr>
              <w:t> </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4BCB8132" w14:textId="4417057F" w:rsidR="00F33E29" w:rsidRPr="005970C9" w:rsidRDefault="00F33E29" w:rsidP="00F33E29">
            <w:pPr>
              <w:jc w:val="right"/>
              <w:rPr>
                <w:sz w:val="22"/>
                <w:szCs w:val="22"/>
              </w:rPr>
            </w:pPr>
            <w:r w:rsidRPr="005970C9">
              <w:rPr>
                <w:sz w:val="22"/>
                <w:szCs w:val="22"/>
              </w:rPr>
              <w:t> </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28347A" w14:textId="613E8F00" w:rsidR="00F33E29" w:rsidRPr="005970C9" w:rsidRDefault="00F33E29" w:rsidP="00F33E29">
            <w:pPr>
              <w:jc w:val="right"/>
              <w:rPr>
                <w:sz w:val="22"/>
                <w:szCs w:val="22"/>
              </w:rPr>
            </w:pPr>
            <w:r w:rsidRPr="005970C9">
              <w:rPr>
                <w:sz w:val="22"/>
                <w:szCs w:val="22"/>
              </w:rPr>
              <w:t> </w:t>
            </w:r>
          </w:p>
        </w:tc>
      </w:tr>
      <w:tr w:rsidR="00F33E29" w:rsidRPr="005970C9" w14:paraId="2ED80608" w14:textId="77777777" w:rsidTr="003F1A6F">
        <w:trPr>
          <w:cantSplit/>
        </w:trPr>
        <w:tc>
          <w:tcPr>
            <w:tcW w:w="219" w:type="pct"/>
            <w:shd w:val="clear" w:color="000000" w:fill="FFFFFF"/>
            <w:vAlign w:val="center"/>
          </w:tcPr>
          <w:p w14:paraId="72673E65" w14:textId="242F0012" w:rsidR="00F33E29" w:rsidRPr="005970C9" w:rsidRDefault="00F33E29" w:rsidP="00F33E29">
            <w:pPr>
              <w:jc w:val="center"/>
              <w:rPr>
                <w:b/>
                <w:sz w:val="22"/>
                <w:szCs w:val="22"/>
              </w:rPr>
            </w:pPr>
            <w:r w:rsidRPr="005970C9">
              <w:rPr>
                <w:sz w:val="22"/>
                <w:szCs w:val="22"/>
              </w:rPr>
              <w:t>2.</w:t>
            </w:r>
            <w:r w:rsidRPr="005970C9">
              <w:rPr>
                <w:sz w:val="22"/>
                <w:szCs w:val="22"/>
                <w:lang w:val="en-US"/>
              </w:rPr>
              <w:t>1</w:t>
            </w:r>
          </w:p>
        </w:tc>
        <w:tc>
          <w:tcPr>
            <w:tcW w:w="2217" w:type="pct"/>
            <w:tcBorders>
              <w:top w:val="single" w:sz="8" w:space="0" w:color="auto"/>
              <w:left w:val="nil"/>
              <w:bottom w:val="single" w:sz="8" w:space="0" w:color="auto"/>
              <w:right w:val="single" w:sz="4" w:space="0" w:color="auto"/>
            </w:tcBorders>
            <w:shd w:val="clear" w:color="auto" w:fill="auto"/>
            <w:vAlign w:val="center"/>
          </w:tcPr>
          <w:p w14:paraId="7DD1B062" w14:textId="549BAB66" w:rsidR="00F33E29" w:rsidRPr="005970C9" w:rsidRDefault="00F33E29" w:rsidP="00F33E29">
            <w:pPr>
              <w:rPr>
                <w:b/>
                <w:sz w:val="22"/>
                <w:szCs w:val="22"/>
              </w:rPr>
            </w:pPr>
            <w:r w:rsidRPr="00A346A6">
              <w:rPr>
                <w:sz w:val="22"/>
                <w:szCs w:val="22"/>
              </w:rPr>
              <w:t>Зона действия ОГКП «Корпорация развития коммунального комплекса Ульяновской области»</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70689E01" w14:textId="730B37ED" w:rsidR="00F33E29" w:rsidRPr="005970C9" w:rsidRDefault="00F33E29" w:rsidP="00F33E29">
            <w:pPr>
              <w:jc w:val="center"/>
              <w:rPr>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788276AF" w14:textId="0BD84CED"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0100E30" w14:textId="57A33ED6"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2FD0F98" w14:textId="3D78B995"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14C10FD" w14:textId="1B41F30D" w:rsidR="00F33E29" w:rsidRPr="005970C9" w:rsidRDefault="00F33E29" w:rsidP="00F33E2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E347A6C" w14:textId="046F7EB5" w:rsidR="00F33E29" w:rsidRPr="005970C9" w:rsidRDefault="00F33E29" w:rsidP="00F33E29">
            <w:pPr>
              <w:jc w:val="center"/>
              <w:rPr>
                <w:sz w:val="22"/>
                <w:szCs w:val="22"/>
              </w:rPr>
            </w:pPr>
            <w:r w:rsidRPr="005970C9">
              <w:rPr>
                <w:sz w:val="22"/>
                <w:szCs w:val="22"/>
              </w:rPr>
              <w:t> </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1E496A23" w14:textId="2DBD31A3" w:rsidR="00F33E29" w:rsidRPr="005970C9" w:rsidRDefault="00F33E29" w:rsidP="00F33E29">
            <w:pPr>
              <w:jc w:val="right"/>
              <w:rPr>
                <w:sz w:val="22"/>
                <w:szCs w:val="22"/>
              </w:rPr>
            </w:pPr>
            <w:r w:rsidRPr="005970C9">
              <w:rPr>
                <w:sz w:val="22"/>
                <w:szCs w:val="22"/>
              </w:rPr>
              <w:t> </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798B0C" w14:textId="21500323" w:rsidR="00F33E29" w:rsidRPr="005970C9" w:rsidRDefault="00F33E29" w:rsidP="00F33E29">
            <w:pPr>
              <w:jc w:val="right"/>
              <w:rPr>
                <w:sz w:val="22"/>
                <w:szCs w:val="22"/>
              </w:rPr>
            </w:pPr>
            <w:r w:rsidRPr="005970C9">
              <w:rPr>
                <w:sz w:val="22"/>
                <w:szCs w:val="22"/>
              </w:rPr>
              <w:t> </w:t>
            </w:r>
          </w:p>
        </w:tc>
      </w:tr>
      <w:tr w:rsidR="00F33E29" w:rsidRPr="005970C9" w14:paraId="38D150B0" w14:textId="77777777" w:rsidTr="003F1A6F">
        <w:trPr>
          <w:cantSplit/>
        </w:trPr>
        <w:tc>
          <w:tcPr>
            <w:tcW w:w="219" w:type="pct"/>
            <w:shd w:val="clear" w:color="000000" w:fill="FFFFFF"/>
            <w:vAlign w:val="center"/>
          </w:tcPr>
          <w:p w14:paraId="173FA67F" w14:textId="7F2BC9B0" w:rsidR="00F33E29" w:rsidRPr="005970C9" w:rsidRDefault="00F33E29" w:rsidP="00F33E29">
            <w:pPr>
              <w:jc w:val="center"/>
              <w:rPr>
                <w:sz w:val="22"/>
                <w:szCs w:val="22"/>
              </w:rPr>
            </w:pPr>
            <w:r w:rsidRPr="005970C9">
              <w:rPr>
                <w:sz w:val="22"/>
                <w:szCs w:val="22"/>
              </w:rPr>
              <w:t>2.1.1</w:t>
            </w:r>
          </w:p>
        </w:tc>
        <w:tc>
          <w:tcPr>
            <w:tcW w:w="2217" w:type="pct"/>
            <w:tcBorders>
              <w:top w:val="nil"/>
              <w:left w:val="nil"/>
              <w:bottom w:val="single" w:sz="8" w:space="0" w:color="auto"/>
              <w:right w:val="single" w:sz="4" w:space="0" w:color="auto"/>
            </w:tcBorders>
            <w:shd w:val="clear" w:color="auto" w:fill="auto"/>
            <w:vAlign w:val="center"/>
          </w:tcPr>
          <w:p w14:paraId="7FE309D5" w14:textId="0A09C581" w:rsidR="00F33E29" w:rsidRPr="005970C9" w:rsidRDefault="00F33E29" w:rsidP="00F33E29">
            <w:pPr>
              <w:rPr>
                <w:sz w:val="22"/>
                <w:szCs w:val="22"/>
              </w:rPr>
            </w:pPr>
            <w:r w:rsidRPr="005970C9">
              <w:rPr>
                <w:sz w:val="22"/>
                <w:szCs w:val="22"/>
              </w:rPr>
              <w:t>Поэтапная замена изношенных сетей теплоснабжения, ремонт и замена запорной арматуры</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43FD3D52" w14:textId="3DA06EA5" w:rsidR="00F33E29" w:rsidRPr="005970C9" w:rsidRDefault="00F33E29" w:rsidP="00F33E29">
            <w:pPr>
              <w:jc w:val="center"/>
              <w:rPr>
                <w:sz w:val="22"/>
                <w:szCs w:val="22"/>
              </w:rPr>
            </w:pPr>
            <w:r w:rsidRPr="00F33E29">
              <w:rPr>
                <w:color w:val="000000"/>
                <w:sz w:val="22"/>
                <w:szCs w:val="22"/>
              </w:rPr>
              <w:t>2950,0</w:t>
            </w: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65263FE3" w14:textId="6EF8500C" w:rsidR="00F33E29" w:rsidRPr="005970C9" w:rsidRDefault="00F33E29" w:rsidP="00F33E29">
            <w:pPr>
              <w:jc w:val="center"/>
              <w:rPr>
                <w:sz w:val="22"/>
                <w:szCs w:val="22"/>
              </w:rPr>
            </w:pPr>
            <w:r w:rsidRPr="00F33E29">
              <w:rPr>
                <w:color w:val="000000"/>
                <w:sz w:val="22"/>
                <w:szCs w:val="22"/>
              </w:rPr>
              <w:t>250,0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76DE426" w14:textId="4105E935" w:rsidR="00F33E29" w:rsidRPr="005970C9" w:rsidRDefault="00F33E29" w:rsidP="00F33E2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DD642E0" w14:textId="489743D5" w:rsidR="00F33E29" w:rsidRPr="005970C9" w:rsidRDefault="00F33E29" w:rsidP="00F33E2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FD04046" w14:textId="46D74D44" w:rsidR="00F33E29" w:rsidRPr="005970C9" w:rsidRDefault="00F33E29" w:rsidP="00F33E2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33EA069" w14:textId="65CF26EC" w:rsidR="00F33E29" w:rsidRPr="005970C9" w:rsidRDefault="00F33E29" w:rsidP="00F33E29">
            <w:pPr>
              <w:jc w:val="center"/>
              <w:rPr>
                <w:sz w:val="22"/>
                <w:szCs w:val="22"/>
              </w:rPr>
            </w:pPr>
            <w:r w:rsidRPr="00F33E29">
              <w:rPr>
                <w:color w:val="000000"/>
                <w:sz w:val="22"/>
                <w:szCs w:val="22"/>
              </w:rPr>
              <w:t>450,0</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049CB3F7" w14:textId="5F74C830" w:rsidR="00F33E29" w:rsidRPr="005970C9" w:rsidRDefault="00F33E29" w:rsidP="00F33E29">
            <w:pPr>
              <w:jc w:val="right"/>
              <w:rPr>
                <w:sz w:val="22"/>
                <w:szCs w:val="22"/>
              </w:rPr>
            </w:pPr>
            <w:r w:rsidRPr="00F33E29">
              <w:rPr>
                <w:color w:val="000000"/>
                <w:sz w:val="22"/>
                <w:szCs w:val="22"/>
              </w:rPr>
              <w:t>450,0</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B0B9B7" w14:textId="52344498" w:rsidR="00F33E29" w:rsidRPr="005970C9" w:rsidRDefault="00F33E29" w:rsidP="00F33E29">
            <w:pPr>
              <w:jc w:val="right"/>
              <w:rPr>
                <w:sz w:val="22"/>
                <w:szCs w:val="22"/>
              </w:rPr>
            </w:pPr>
            <w:r w:rsidRPr="00F33E29">
              <w:rPr>
                <w:color w:val="000000"/>
                <w:sz w:val="22"/>
                <w:szCs w:val="22"/>
              </w:rPr>
              <w:t>450,0</w:t>
            </w:r>
          </w:p>
        </w:tc>
      </w:tr>
      <w:tr w:rsidR="00F33E29" w:rsidRPr="005970C9" w14:paraId="3CA29822" w14:textId="77777777" w:rsidTr="003F1A6F">
        <w:trPr>
          <w:cantSplit/>
        </w:trPr>
        <w:tc>
          <w:tcPr>
            <w:tcW w:w="219" w:type="pct"/>
            <w:shd w:val="clear" w:color="000000" w:fill="FFFFFF"/>
            <w:vAlign w:val="center"/>
          </w:tcPr>
          <w:p w14:paraId="7CEDCB4E" w14:textId="22FACC4C" w:rsidR="00F33E29" w:rsidRPr="005970C9" w:rsidRDefault="00F33E29" w:rsidP="00F33E29">
            <w:pPr>
              <w:jc w:val="center"/>
              <w:rPr>
                <w:sz w:val="22"/>
                <w:szCs w:val="22"/>
              </w:rPr>
            </w:pPr>
          </w:p>
        </w:tc>
        <w:tc>
          <w:tcPr>
            <w:tcW w:w="2217" w:type="pct"/>
            <w:shd w:val="clear" w:color="000000" w:fill="FFFFFF"/>
            <w:vAlign w:val="center"/>
          </w:tcPr>
          <w:p w14:paraId="499D71A3" w14:textId="0A7C3EDA" w:rsidR="00F33E29" w:rsidRPr="005970C9" w:rsidRDefault="00F33E29" w:rsidP="00F33E29">
            <w:pPr>
              <w:rPr>
                <w:sz w:val="22"/>
                <w:szCs w:val="22"/>
              </w:rPr>
            </w:pPr>
            <w:r w:rsidRPr="005970C9">
              <w:rPr>
                <w:sz w:val="22"/>
                <w:szCs w:val="22"/>
              </w:rPr>
              <w:t>ВСЕГО:</w:t>
            </w:r>
          </w:p>
        </w:tc>
        <w:tc>
          <w:tcPr>
            <w:tcW w:w="348" w:type="pct"/>
            <w:tcBorders>
              <w:top w:val="nil"/>
              <w:left w:val="nil"/>
              <w:bottom w:val="single" w:sz="8" w:space="0" w:color="auto"/>
              <w:right w:val="single" w:sz="8" w:space="0" w:color="auto"/>
            </w:tcBorders>
            <w:shd w:val="clear" w:color="000000" w:fill="FFFFFF"/>
            <w:vAlign w:val="center"/>
          </w:tcPr>
          <w:p w14:paraId="381D4F42" w14:textId="55C8D95F" w:rsidR="00F33E29" w:rsidRPr="005970C9" w:rsidRDefault="00F33E29" w:rsidP="00F33E29">
            <w:pPr>
              <w:jc w:val="center"/>
              <w:rPr>
                <w:sz w:val="22"/>
                <w:szCs w:val="22"/>
              </w:rPr>
            </w:pPr>
            <w:r w:rsidRPr="00F33E29">
              <w:rPr>
                <w:color w:val="000000"/>
                <w:sz w:val="22"/>
                <w:szCs w:val="22"/>
              </w:rPr>
              <w:t>7100,0</w:t>
            </w:r>
          </w:p>
        </w:tc>
        <w:tc>
          <w:tcPr>
            <w:tcW w:w="292" w:type="pct"/>
            <w:tcBorders>
              <w:top w:val="nil"/>
              <w:left w:val="nil"/>
              <w:bottom w:val="single" w:sz="8" w:space="0" w:color="auto"/>
              <w:right w:val="single" w:sz="8" w:space="0" w:color="auto"/>
            </w:tcBorders>
            <w:shd w:val="clear" w:color="000000" w:fill="FFFFFF"/>
            <w:vAlign w:val="center"/>
          </w:tcPr>
          <w:p w14:paraId="57767709" w14:textId="06C00378" w:rsidR="00F33E29" w:rsidRPr="005970C9" w:rsidRDefault="00F33E29" w:rsidP="00F33E29">
            <w:pPr>
              <w:jc w:val="center"/>
              <w:rPr>
                <w:sz w:val="22"/>
                <w:szCs w:val="22"/>
              </w:rPr>
            </w:pPr>
            <w:r w:rsidRPr="00F33E29">
              <w:rPr>
                <w:color w:val="000000"/>
                <w:sz w:val="22"/>
                <w:szCs w:val="22"/>
              </w:rPr>
              <w:t>500,0</w:t>
            </w:r>
          </w:p>
        </w:tc>
        <w:tc>
          <w:tcPr>
            <w:tcW w:w="311" w:type="pct"/>
            <w:tcBorders>
              <w:top w:val="nil"/>
              <w:left w:val="nil"/>
              <w:bottom w:val="single" w:sz="8" w:space="0" w:color="auto"/>
              <w:right w:val="single" w:sz="8" w:space="0" w:color="auto"/>
            </w:tcBorders>
            <w:shd w:val="clear" w:color="000000" w:fill="FFFFFF"/>
            <w:vAlign w:val="center"/>
          </w:tcPr>
          <w:p w14:paraId="76C168DC" w14:textId="5036A60E" w:rsidR="00F33E29" w:rsidRPr="005970C9" w:rsidRDefault="00F33E29" w:rsidP="00F33E2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74E0C2E5" w14:textId="545F9D03" w:rsidR="00F33E29" w:rsidRPr="005970C9" w:rsidRDefault="00F33E29" w:rsidP="00F33E2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6DA1B882" w14:textId="614E1CDF" w:rsidR="00F33E29" w:rsidRPr="005970C9" w:rsidRDefault="00F33E29" w:rsidP="00F33E2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70305407" w14:textId="528679A7" w:rsidR="00F33E29" w:rsidRPr="005970C9" w:rsidRDefault="00F33E29" w:rsidP="00F33E29">
            <w:pPr>
              <w:jc w:val="center"/>
              <w:rPr>
                <w:sz w:val="22"/>
                <w:szCs w:val="22"/>
              </w:rPr>
            </w:pPr>
            <w:r w:rsidRPr="00F33E29">
              <w:rPr>
                <w:color w:val="000000"/>
                <w:sz w:val="22"/>
                <w:szCs w:val="22"/>
              </w:rPr>
              <w:t>1100,0</w:t>
            </w:r>
          </w:p>
        </w:tc>
        <w:tc>
          <w:tcPr>
            <w:tcW w:w="314" w:type="pct"/>
            <w:tcBorders>
              <w:top w:val="nil"/>
              <w:left w:val="nil"/>
              <w:bottom w:val="single" w:sz="8" w:space="0" w:color="auto"/>
              <w:right w:val="single" w:sz="8" w:space="0" w:color="auto"/>
            </w:tcBorders>
            <w:shd w:val="clear" w:color="000000" w:fill="FFFFFF"/>
            <w:vAlign w:val="center"/>
          </w:tcPr>
          <w:p w14:paraId="091473AD" w14:textId="73A1D027" w:rsidR="00F33E29" w:rsidRPr="005970C9" w:rsidRDefault="00F33E29" w:rsidP="00F33E29">
            <w:pPr>
              <w:jc w:val="right"/>
              <w:rPr>
                <w:sz w:val="22"/>
                <w:szCs w:val="22"/>
              </w:rPr>
            </w:pPr>
            <w:r w:rsidRPr="00F33E29">
              <w:rPr>
                <w:color w:val="000000"/>
                <w:sz w:val="22"/>
                <w:szCs w:val="22"/>
              </w:rPr>
              <w:t>1100,0</w:t>
            </w:r>
          </w:p>
        </w:tc>
        <w:tc>
          <w:tcPr>
            <w:tcW w:w="366" w:type="pct"/>
            <w:gridSpan w:val="2"/>
            <w:tcBorders>
              <w:top w:val="nil"/>
              <w:left w:val="nil"/>
              <w:bottom w:val="single" w:sz="8" w:space="0" w:color="auto"/>
              <w:right w:val="single" w:sz="8" w:space="0" w:color="auto"/>
            </w:tcBorders>
            <w:shd w:val="clear" w:color="000000" w:fill="FFFFFF"/>
            <w:vAlign w:val="center"/>
          </w:tcPr>
          <w:p w14:paraId="70A6734F" w14:textId="297E05DA" w:rsidR="00F33E29" w:rsidRPr="005970C9" w:rsidRDefault="00F33E29" w:rsidP="00F33E29">
            <w:pPr>
              <w:jc w:val="right"/>
              <w:rPr>
                <w:sz w:val="22"/>
                <w:szCs w:val="22"/>
              </w:rPr>
            </w:pPr>
            <w:r w:rsidRPr="00F33E29">
              <w:rPr>
                <w:color w:val="000000"/>
                <w:sz w:val="22"/>
                <w:szCs w:val="22"/>
              </w:rPr>
              <w:t>1100,0</w:t>
            </w:r>
          </w:p>
        </w:tc>
      </w:tr>
    </w:tbl>
    <w:bookmarkEnd w:id="382"/>
    <w:p w14:paraId="53B49C12" w14:textId="759D8A1F" w:rsidR="006E1C9D" w:rsidRPr="005970C9" w:rsidRDefault="006E1C9D" w:rsidP="006E1C9D">
      <w:pPr>
        <w:tabs>
          <w:tab w:val="left" w:pos="0"/>
        </w:tabs>
      </w:pPr>
      <w:r w:rsidRPr="005970C9">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1EF60D58" w14:textId="77777777" w:rsidR="0014160C" w:rsidRPr="005970C9" w:rsidRDefault="0014160C" w:rsidP="0014160C">
      <w:pPr>
        <w:pStyle w:val="21"/>
        <w:spacing w:line="240" w:lineRule="auto"/>
      </w:pPr>
      <w:bookmarkStart w:id="384" w:name="_Toc152312446"/>
      <w:bookmarkEnd w:id="383"/>
      <w:r w:rsidRPr="005970C9">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84"/>
    </w:p>
    <w:p w14:paraId="606AA9A1" w14:textId="77777777" w:rsidR="0014160C" w:rsidRPr="005970C9" w:rsidRDefault="0014160C" w:rsidP="0014160C">
      <w:pPr>
        <w:tabs>
          <w:tab w:val="left" w:pos="0"/>
        </w:tabs>
        <w:ind w:firstLine="709"/>
      </w:pPr>
      <w:r w:rsidRPr="005970C9">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6FA7C52" w14:textId="77777777" w:rsidR="0014160C" w:rsidRPr="005970C9" w:rsidRDefault="0014160C" w:rsidP="0014160C">
      <w:pPr>
        <w:tabs>
          <w:tab w:val="left" w:pos="0"/>
        </w:tabs>
        <w:ind w:firstLine="709"/>
      </w:pPr>
      <w:r w:rsidRPr="005970C9">
        <w:t>В качестве источников финансирования рассматриваются:</w:t>
      </w:r>
    </w:p>
    <w:p w14:paraId="02805924" w14:textId="77777777" w:rsidR="0014160C" w:rsidRPr="005970C9" w:rsidRDefault="0014160C" w:rsidP="0014160C">
      <w:pPr>
        <w:tabs>
          <w:tab w:val="left" w:pos="0"/>
          <w:tab w:val="left" w:pos="993"/>
        </w:tabs>
        <w:ind w:left="709"/>
      </w:pPr>
      <w:r w:rsidRPr="005970C9">
        <w:t>1) собственные средства теплоснабжающих организаций;</w:t>
      </w:r>
    </w:p>
    <w:p w14:paraId="10E87D97" w14:textId="77777777" w:rsidR="0014160C" w:rsidRPr="005970C9" w:rsidRDefault="0014160C" w:rsidP="0014160C">
      <w:pPr>
        <w:tabs>
          <w:tab w:val="left" w:pos="0"/>
          <w:tab w:val="left" w:pos="993"/>
        </w:tabs>
        <w:ind w:left="709"/>
      </w:pPr>
      <w:r w:rsidRPr="005970C9">
        <w:t>2) заемные средства;</w:t>
      </w:r>
    </w:p>
    <w:p w14:paraId="4226D696" w14:textId="77777777" w:rsidR="0014160C" w:rsidRPr="005970C9" w:rsidRDefault="0014160C" w:rsidP="0014160C">
      <w:pPr>
        <w:tabs>
          <w:tab w:val="left" w:pos="0"/>
          <w:tab w:val="left" w:pos="993"/>
        </w:tabs>
        <w:ind w:left="709"/>
      </w:pPr>
      <w:r w:rsidRPr="005970C9">
        <w:t>3) бюджетные средства;</w:t>
      </w:r>
    </w:p>
    <w:p w14:paraId="670302F8" w14:textId="77777777" w:rsidR="0014160C" w:rsidRPr="005970C9" w:rsidRDefault="0014160C" w:rsidP="0014160C">
      <w:pPr>
        <w:tabs>
          <w:tab w:val="left" w:pos="0"/>
          <w:tab w:val="left" w:pos="993"/>
        </w:tabs>
        <w:ind w:left="709"/>
      </w:pPr>
      <w:r w:rsidRPr="005970C9">
        <w:t>4) инвестиционная программа.</w:t>
      </w:r>
    </w:p>
    <w:p w14:paraId="7995D30F" w14:textId="77777777" w:rsidR="0014160C" w:rsidRPr="005970C9" w:rsidRDefault="0014160C" w:rsidP="0014160C">
      <w:pPr>
        <w:tabs>
          <w:tab w:val="left" w:pos="0"/>
        </w:tabs>
        <w:ind w:firstLine="709"/>
      </w:pPr>
      <w:r w:rsidRPr="005970C9">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03CEE708" w14:textId="77777777" w:rsidR="0014160C" w:rsidRPr="005970C9" w:rsidRDefault="0014160C" w:rsidP="0014160C">
      <w:pPr>
        <w:tabs>
          <w:tab w:val="left" w:pos="0"/>
        </w:tabs>
        <w:ind w:firstLine="709"/>
      </w:pPr>
      <w:r w:rsidRPr="005970C9">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3381C5B2" w14:textId="77777777" w:rsidR="0014160C" w:rsidRPr="005970C9" w:rsidRDefault="0014160C" w:rsidP="0014160C">
      <w:pPr>
        <w:tabs>
          <w:tab w:val="left" w:pos="0"/>
        </w:tabs>
        <w:ind w:firstLine="709"/>
      </w:pPr>
      <w:r w:rsidRPr="005970C9">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0D8CC5E1" w14:textId="77777777" w:rsidR="0014160C" w:rsidRPr="005970C9" w:rsidRDefault="0014160C" w:rsidP="0006129B">
      <w:pPr>
        <w:tabs>
          <w:tab w:val="left" w:pos="0"/>
        </w:tabs>
      </w:pPr>
    </w:p>
    <w:p w14:paraId="6C9002E1" w14:textId="77777777" w:rsidR="00D023B5" w:rsidRPr="005970C9" w:rsidRDefault="00D023B5" w:rsidP="0006129B">
      <w:pPr>
        <w:tabs>
          <w:tab w:val="left" w:pos="0"/>
        </w:tabs>
        <w:ind w:firstLine="709"/>
        <w:rPr>
          <w:b/>
        </w:rPr>
        <w:sectPr w:rsidR="00D023B5" w:rsidRPr="005970C9" w:rsidSect="00F83FC4">
          <w:footerReference w:type="first" r:id="rId40"/>
          <w:pgSz w:w="16838" w:h="11906" w:orient="landscape"/>
          <w:pgMar w:top="1134" w:right="851" w:bottom="1134" w:left="1134" w:header="708" w:footer="708" w:gutter="0"/>
          <w:cols w:space="708"/>
          <w:docGrid w:linePitch="360"/>
        </w:sectPr>
      </w:pPr>
    </w:p>
    <w:p w14:paraId="6BCB7024" w14:textId="77777777" w:rsidR="00495E2C" w:rsidRPr="005970C9" w:rsidRDefault="00CC521F" w:rsidP="0006129B">
      <w:pPr>
        <w:pStyle w:val="21"/>
        <w:spacing w:line="240" w:lineRule="auto"/>
      </w:pPr>
      <w:bookmarkStart w:id="385" w:name="_Toc152312447"/>
      <w:r w:rsidRPr="005970C9">
        <w:lastRenderedPageBreak/>
        <w:t>12.3 Р</w:t>
      </w:r>
      <w:r w:rsidR="00B35576" w:rsidRPr="005970C9">
        <w:t>асчеты экономической эффективности инвестиций</w:t>
      </w:r>
      <w:bookmarkEnd w:id="385"/>
    </w:p>
    <w:p w14:paraId="7699FF66" w14:textId="77777777" w:rsidR="00302B66" w:rsidRPr="005970C9" w:rsidRDefault="00302B66" w:rsidP="0006129B">
      <w:pPr>
        <w:tabs>
          <w:tab w:val="left" w:pos="0"/>
        </w:tabs>
        <w:ind w:firstLine="567"/>
      </w:pPr>
      <w:r w:rsidRPr="005970C9">
        <w:t>Экономическая эффективность реализации мероприятий по сохранению существующей</w:t>
      </w:r>
      <w:r w:rsidR="002F5504" w:rsidRPr="005970C9">
        <w:t xml:space="preserve"> </w:t>
      </w:r>
      <w:r w:rsidRPr="005970C9">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5970C9" w:rsidRDefault="00302B66" w:rsidP="0006129B">
      <w:pPr>
        <w:tabs>
          <w:tab w:val="left" w:pos="0"/>
        </w:tabs>
        <w:ind w:firstLine="567"/>
      </w:pPr>
      <w:r w:rsidRPr="005970C9">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5970C9" w:rsidRDefault="00CC521F" w:rsidP="0006129B">
      <w:pPr>
        <w:pStyle w:val="21"/>
        <w:spacing w:line="240" w:lineRule="auto"/>
      </w:pPr>
      <w:bookmarkStart w:id="386" w:name="_Toc152312448"/>
      <w:r w:rsidRPr="005970C9">
        <w:t>12.4</w:t>
      </w:r>
      <w:r w:rsidR="00495E2C" w:rsidRPr="005970C9">
        <w:t xml:space="preserve"> </w:t>
      </w:r>
      <w:r w:rsidRPr="005970C9">
        <w:t>Р</w:t>
      </w:r>
      <w:r w:rsidR="00B35576" w:rsidRPr="005970C9">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86"/>
    </w:p>
    <w:p w14:paraId="1D65B490" w14:textId="77777777" w:rsidR="00495E2C" w:rsidRPr="005970C9" w:rsidRDefault="00495E2C" w:rsidP="0006129B">
      <w:pPr>
        <w:ind w:firstLine="567"/>
      </w:pPr>
      <w:r w:rsidRPr="005970C9">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5970C9" w:rsidRDefault="00495E2C" w:rsidP="0006129B">
      <w:pPr>
        <w:ind w:firstLine="567"/>
      </w:pPr>
      <w:r w:rsidRPr="005970C9">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5970C9" w:rsidRDefault="00495E2C" w:rsidP="0006129B">
      <w:pPr>
        <w:ind w:firstLine="567"/>
      </w:pPr>
      <w:r w:rsidRPr="005970C9">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5970C9" w:rsidRDefault="00495E2C" w:rsidP="0006129B">
      <w:pPr>
        <w:ind w:firstLine="567"/>
      </w:pPr>
      <w:r w:rsidRPr="005970C9">
        <w:t>При подключении новых потребителей, реализации мероприятий</w:t>
      </w:r>
      <w:r w:rsidR="00630C68" w:rsidRPr="005970C9">
        <w:t>,</w:t>
      </w:r>
      <w:r w:rsidRPr="005970C9">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5970C9" w:rsidRDefault="00E57D05" w:rsidP="0006129B">
      <w:pPr>
        <w:ind w:firstLine="567"/>
      </w:pPr>
      <w:r w:rsidRPr="005970C9">
        <w:t>Расчеты</w:t>
      </w:r>
      <w:r w:rsidR="00BB7B26" w:rsidRPr="005970C9">
        <w:t xml:space="preserve"> </w:t>
      </w:r>
      <w:r w:rsidRPr="005970C9">
        <w:t>ценовых</w:t>
      </w:r>
      <w:r w:rsidR="00BB7B26" w:rsidRPr="005970C9">
        <w:t xml:space="preserve"> </w:t>
      </w:r>
      <w:r w:rsidRPr="005970C9">
        <w:t>(тарифных)</w:t>
      </w:r>
      <w:r w:rsidR="00BB7B26" w:rsidRPr="005970C9">
        <w:t xml:space="preserve"> </w:t>
      </w:r>
      <w:r w:rsidRPr="005970C9">
        <w:t>последствий</w:t>
      </w:r>
      <w:r w:rsidR="00BB7B26" w:rsidRPr="005970C9">
        <w:t xml:space="preserve"> </w:t>
      </w:r>
      <w:r w:rsidRPr="005970C9">
        <w:t>для</w:t>
      </w:r>
      <w:r w:rsidR="00BB7B26" w:rsidRPr="005970C9">
        <w:t xml:space="preserve"> </w:t>
      </w:r>
      <w:r w:rsidRPr="005970C9">
        <w:t>потребителей</w:t>
      </w:r>
      <w:r w:rsidR="00BB7B26" w:rsidRPr="005970C9">
        <w:t xml:space="preserve"> </w:t>
      </w:r>
      <w:r w:rsidRPr="005970C9">
        <w:t>при</w:t>
      </w:r>
      <w:r w:rsidR="00BB7B26" w:rsidRPr="005970C9">
        <w:t xml:space="preserve"> </w:t>
      </w:r>
      <w:r w:rsidRPr="005970C9">
        <w:t>реализации</w:t>
      </w:r>
      <w:r w:rsidR="00BB7B26" w:rsidRPr="005970C9">
        <w:t xml:space="preserve"> </w:t>
      </w:r>
      <w:r w:rsidRPr="005970C9">
        <w:t>программ строительства,</w:t>
      </w:r>
      <w:r w:rsidR="00BB7B26" w:rsidRPr="005970C9">
        <w:t xml:space="preserve"> </w:t>
      </w:r>
      <w:r w:rsidRPr="005970C9">
        <w:t>реконструкции</w:t>
      </w:r>
      <w:r w:rsidR="00BB7B26" w:rsidRPr="005970C9">
        <w:t xml:space="preserve"> </w:t>
      </w:r>
      <w:r w:rsidRPr="005970C9">
        <w:t>и</w:t>
      </w:r>
      <w:r w:rsidR="00BB7B26" w:rsidRPr="005970C9">
        <w:t xml:space="preserve"> </w:t>
      </w:r>
      <w:r w:rsidRPr="005970C9">
        <w:t>технического</w:t>
      </w:r>
      <w:r w:rsidR="00BB7B26" w:rsidRPr="005970C9">
        <w:t xml:space="preserve"> </w:t>
      </w:r>
      <w:r w:rsidRPr="005970C9">
        <w:t>перевооружения</w:t>
      </w:r>
      <w:r w:rsidR="00BB7B26" w:rsidRPr="005970C9">
        <w:t xml:space="preserve"> </w:t>
      </w:r>
      <w:r w:rsidRPr="005970C9">
        <w:t>систем</w:t>
      </w:r>
      <w:r w:rsidR="00BB7B26" w:rsidRPr="005970C9">
        <w:t xml:space="preserve"> </w:t>
      </w:r>
      <w:r w:rsidRPr="005970C9">
        <w:t>теплоснабжения приведены в главе 14.</w:t>
      </w:r>
    </w:p>
    <w:p w14:paraId="211D36D2" w14:textId="77777777" w:rsidR="00AC01BD" w:rsidRPr="005970C9" w:rsidRDefault="007D12AB" w:rsidP="0006129B">
      <w:pPr>
        <w:pStyle w:val="21"/>
        <w:spacing w:line="240" w:lineRule="auto"/>
        <w:rPr>
          <w:rFonts w:eastAsia="Microsoft YaHei"/>
        </w:rPr>
      </w:pPr>
      <w:bookmarkStart w:id="387" w:name="_Toc152312449"/>
      <w:r w:rsidRPr="005970C9">
        <w:rPr>
          <w:rFonts w:eastAsia="Microsoft YaHei"/>
        </w:rPr>
        <w:t>12.</w:t>
      </w:r>
      <w:r w:rsidR="00CC521F" w:rsidRPr="005970C9">
        <w:rPr>
          <w:rFonts w:eastAsia="Microsoft YaHei"/>
        </w:rPr>
        <w:t>5</w:t>
      </w:r>
      <w:r w:rsidRPr="005970C9">
        <w:rPr>
          <w:rFonts w:eastAsia="Microsoft YaHei"/>
        </w:rPr>
        <w:t xml:space="preserve"> </w:t>
      </w:r>
      <w:r w:rsidR="00AC01BD"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387"/>
    </w:p>
    <w:p w14:paraId="78CCD0CE" w14:textId="58BA2D54" w:rsidR="00DD0BFB"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18.03.2016 № 208, от 23.03.2016 № 229, от 12.07.2016 № 666, от 03.04.2018 № 405, от 16.03.2019 № 276) и Методическими указаниями</w:t>
      </w:r>
      <w:r w:rsidR="00127490" w:rsidRPr="005970C9">
        <w:t xml:space="preserve"> (</w:t>
      </w:r>
      <w:r w:rsidR="003965AF" w:rsidRPr="005970C9">
        <w:t>утв. Приказом Минэнерго России от 05.03.2019 № 212 «Об утверждении Методических указаний по разработке схем теплоснабжения»</w:t>
      </w:r>
      <w:r w:rsidR="00127490" w:rsidRPr="005970C9">
        <w:t>).</w:t>
      </w:r>
    </w:p>
    <w:p w14:paraId="647369B7" w14:textId="77777777" w:rsidR="00302B66" w:rsidRPr="005970C9" w:rsidRDefault="00302B66" w:rsidP="0006129B">
      <w:pPr>
        <w:ind w:firstLine="567"/>
        <w:sectPr w:rsidR="00302B66" w:rsidRPr="005970C9" w:rsidSect="00F83FC4">
          <w:pgSz w:w="11906" w:h="16838"/>
          <w:pgMar w:top="1134" w:right="851" w:bottom="1134" w:left="1134" w:header="709" w:footer="709" w:gutter="0"/>
          <w:cols w:space="708"/>
          <w:docGrid w:linePitch="360"/>
        </w:sectPr>
      </w:pPr>
    </w:p>
    <w:p w14:paraId="3AAB8D7D" w14:textId="23698F17" w:rsidR="00E847F5" w:rsidRPr="005970C9" w:rsidRDefault="00E847F5" w:rsidP="0006129B">
      <w:pPr>
        <w:pStyle w:val="1"/>
        <w:rPr>
          <w:shd w:val="clear" w:color="auto" w:fill="FFFFFF"/>
        </w:rPr>
      </w:pPr>
      <w:bookmarkStart w:id="388" w:name="_Toc152312450"/>
      <w:r w:rsidRPr="005970C9">
        <w:lastRenderedPageBreak/>
        <w:t>ГЛАВА 1</w:t>
      </w:r>
      <w:r w:rsidR="00231152" w:rsidRPr="005970C9">
        <w:t>3</w:t>
      </w:r>
      <w:r w:rsidR="00B35576" w:rsidRPr="005970C9">
        <w:t xml:space="preserve"> Индикаторы развития систем </w:t>
      </w:r>
      <w:r w:rsidR="00B72BF9" w:rsidRPr="005970C9">
        <w:t xml:space="preserve">теплоснабжения </w:t>
      </w:r>
      <w:r w:rsidR="001E65C3" w:rsidRPr="005970C9">
        <w:t>поселения</w:t>
      </w:r>
      <w:bookmarkEnd w:id="388"/>
    </w:p>
    <w:p w14:paraId="625FBF7D" w14:textId="380CD7D0" w:rsidR="00043924" w:rsidRPr="005970C9" w:rsidRDefault="00043924" w:rsidP="0006129B">
      <w:pPr>
        <w:ind w:firstLine="426"/>
      </w:pPr>
      <w:r w:rsidRPr="005970C9">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5970C9">
        <w:t xml:space="preserve">период </w:t>
      </w:r>
      <w:r w:rsidRPr="005970C9">
        <w:t>времени.</w:t>
      </w:r>
      <w:r w:rsidR="00851204" w:rsidRPr="005970C9">
        <w:t xml:space="preserve"> </w:t>
      </w:r>
    </w:p>
    <w:p w14:paraId="0E41F867" w14:textId="77777777" w:rsidR="00043924" w:rsidRPr="005970C9" w:rsidRDefault="00043924" w:rsidP="0006129B">
      <w:pPr>
        <w:ind w:firstLine="426"/>
      </w:pPr>
      <w:r w:rsidRPr="005970C9">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5970C9" w:rsidRDefault="00231152" w:rsidP="0006129B">
      <w:pPr>
        <w:ind w:firstLine="426"/>
      </w:pPr>
      <w:r w:rsidRPr="005970C9">
        <w:t>Индикаторами развития системы теплоснабжения являются:</w:t>
      </w:r>
    </w:p>
    <w:p w14:paraId="10348AE9" w14:textId="77777777" w:rsidR="00A96857" w:rsidRPr="005970C9" w:rsidRDefault="00A96857" w:rsidP="0006129B">
      <w:pPr>
        <w:tabs>
          <w:tab w:val="left" w:pos="567"/>
          <w:tab w:val="left" w:pos="1134"/>
        </w:tabs>
        <w:autoSpaceDE w:val="0"/>
        <w:autoSpaceDN w:val="0"/>
        <w:adjustRightInd w:val="0"/>
        <w:ind w:firstLine="567"/>
        <w:contextualSpacing/>
      </w:pPr>
      <w:r w:rsidRPr="005970C9">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5970C9" w:rsidRDefault="00A96857" w:rsidP="0006129B">
      <w:pPr>
        <w:tabs>
          <w:tab w:val="left" w:pos="567"/>
          <w:tab w:val="left" w:pos="1134"/>
        </w:tabs>
        <w:autoSpaceDE w:val="0"/>
        <w:autoSpaceDN w:val="0"/>
        <w:adjustRightInd w:val="0"/>
        <w:ind w:firstLine="567"/>
        <w:contextualSpacing/>
      </w:pPr>
      <w:r w:rsidRPr="005970C9">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5970C9" w:rsidRDefault="00A96857" w:rsidP="0006129B">
      <w:pPr>
        <w:tabs>
          <w:tab w:val="left" w:pos="567"/>
          <w:tab w:val="left" w:pos="1134"/>
        </w:tabs>
        <w:autoSpaceDE w:val="0"/>
        <w:autoSpaceDN w:val="0"/>
        <w:adjustRightInd w:val="0"/>
        <w:ind w:firstLine="567"/>
        <w:contextualSpacing/>
      </w:pPr>
      <w:r w:rsidRPr="005970C9">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5970C9" w:rsidRDefault="00A96857" w:rsidP="0006129B">
      <w:pPr>
        <w:tabs>
          <w:tab w:val="left" w:pos="567"/>
          <w:tab w:val="left" w:pos="1134"/>
        </w:tabs>
        <w:autoSpaceDE w:val="0"/>
        <w:autoSpaceDN w:val="0"/>
        <w:adjustRightInd w:val="0"/>
        <w:ind w:firstLine="567"/>
        <w:contextualSpacing/>
      </w:pPr>
      <w:r w:rsidRPr="005970C9">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5970C9" w:rsidRDefault="00A96857" w:rsidP="0006129B">
      <w:pPr>
        <w:tabs>
          <w:tab w:val="left" w:pos="567"/>
          <w:tab w:val="left" w:pos="1134"/>
        </w:tabs>
        <w:autoSpaceDE w:val="0"/>
        <w:autoSpaceDN w:val="0"/>
        <w:adjustRightInd w:val="0"/>
        <w:ind w:firstLine="567"/>
        <w:contextualSpacing/>
      </w:pPr>
      <w:r w:rsidRPr="005970C9">
        <w:t>5) коэффициент использования установленной тепловой мощности;</w:t>
      </w:r>
    </w:p>
    <w:p w14:paraId="5714A480" w14:textId="77777777" w:rsidR="00A96857" w:rsidRPr="005970C9" w:rsidRDefault="00A96857" w:rsidP="0006129B">
      <w:pPr>
        <w:tabs>
          <w:tab w:val="left" w:pos="567"/>
          <w:tab w:val="left" w:pos="1134"/>
        </w:tabs>
        <w:autoSpaceDE w:val="0"/>
        <w:autoSpaceDN w:val="0"/>
        <w:adjustRightInd w:val="0"/>
        <w:ind w:firstLine="567"/>
        <w:contextualSpacing/>
      </w:pPr>
      <w:r w:rsidRPr="005970C9">
        <w:t>6) удельная материальная характеристика тепловых сетей, приведенная к расчетной тепловой нагрузке;</w:t>
      </w:r>
    </w:p>
    <w:p w14:paraId="4DF7B045" w14:textId="460D31BF" w:rsidR="00A96857" w:rsidRPr="005970C9" w:rsidRDefault="00A96857" w:rsidP="0006129B">
      <w:pPr>
        <w:tabs>
          <w:tab w:val="left" w:pos="567"/>
          <w:tab w:val="left" w:pos="1134"/>
        </w:tabs>
        <w:autoSpaceDE w:val="0"/>
        <w:autoSpaceDN w:val="0"/>
        <w:adjustRightInd w:val="0"/>
        <w:ind w:firstLine="567"/>
        <w:contextualSpacing/>
      </w:pPr>
      <w:r w:rsidRPr="005970C9">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E65C3" w:rsidRPr="005970C9">
        <w:t>поселения</w:t>
      </w:r>
      <w:r w:rsidRPr="005970C9">
        <w:t>);</w:t>
      </w:r>
    </w:p>
    <w:p w14:paraId="323224E1" w14:textId="77777777" w:rsidR="00A96857" w:rsidRPr="005970C9" w:rsidRDefault="00A96857" w:rsidP="0006129B">
      <w:pPr>
        <w:tabs>
          <w:tab w:val="left" w:pos="567"/>
          <w:tab w:val="left" w:pos="1134"/>
        </w:tabs>
        <w:autoSpaceDE w:val="0"/>
        <w:autoSpaceDN w:val="0"/>
        <w:adjustRightInd w:val="0"/>
        <w:ind w:firstLine="567"/>
        <w:contextualSpacing/>
      </w:pPr>
      <w:r w:rsidRPr="005970C9">
        <w:t>8) удельный расход условного топлива на отпуск электрической энергии;</w:t>
      </w:r>
    </w:p>
    <w:p w14:paraId="48BD8F19" w14:textId="77777777" w:rsidR="00A96857" w:rsidRPr="005970C9" w:rsidRDefault="00A96857" w:rsidP="0006129B">
      <w:pPr>
        <w:tabs>
          <w:tab w:val="left" w:pos="567"/>
          <w:tab w:val="left" w:pos="1134"/>
        </w:tabs>
        <w:autoSpaceDE w:val="0"/>
        <w:autoSpaceDN w:val="0"/>
        <w:adjustRightInd w:val="0"/>
        <w:ind w:firstLine="567"/>
        <w:contextualSpacing/>
      </w:pPr>
      <w:r w:rsidRPr="005970C9">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5970C9" w:rsidRDefault="00A96857" w:rsidP="0006129B">
      <w:pPr>
        <w:tabs>
          <w:tab w:val="left" w:pos="567"/>
          <w:tab w:val="left" w:pos="1134"/>
        </w:tabs>
        <w:autoSpaceDE w:val="0"/>
        <w:autoSpaceDN w:val="0"/>
        <w:adjustRightInd w:val="0"/>
        <w:ind w:firstLine="567"/>
        <w:contextualSpacing/>
      </w:pPr>
      <w:r w:rsidRPr="005970C9">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5970C9" w:rsidRDefault="00A96857" w:rsidP="0006129B">
      <w:pPr>
        <w:tabs>
          <w:tab w:val="left" w:pos="567"/>
          <w:tab w:val="left" w:pos="1134"/>
        </w:tabs>
        <w:autoSpaceDE w:val="0"/>
        <w:autoSpaceDN w:val="0"/>
        <w:adjustRightInd w:val="0"/>
        <w:ind w:firstLine="567"/>
        <w:contextualSpacing/>
      </w:pPr>
      <w:r w:rsidRPr="005970C9">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5970C9" w:rsidRDefault="00A96857" w:rsidP="0006129B">
      <w:pPr>
        <w:tabs>
          <w:tab w:val="left" w:pos="567"/>
          <w:tab w:val="left" w:pos="1134"/>
        </w:tabs>
        <w:autoSpaceDE w:val="0"/>
        <w:autoSpaceDN w:val="0"/>
        <w:adjustRightInd w:val="0"/>
        <w:ind w:firstLine="567"/>
        <w:contextualSpacing/>
      </w:pPr>
      <w:r w:rsidRPr="005970C9">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5970C9" w:rsidRDefault="00A96857" w:rsidP="0006129B">
      <w:pPr>
        <w:tabs>
          <w:tab w:val="left" w:pos="567"/>
          <w:tab w:val="left" w:pos="1134"/>
        </w:tabs>
        <w:autoSpaceDE w:val="0"/>
        <w:autoSpaceDN w:val="0"/>
        <w:adjustRightInd w:val="0"/>
        <w:ind w:firstLine="567"/>
        <w:contextualSpacing/>
      </w:pPr>
      <w:r w:rsidRPr="005970C9">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5970C9">
        <w:t>;</w:t>
      </w:r>
    </w:p>
    <w:p w14:paraId="4148872A" w14:textId="77777777" w:rsidR="00A96857" w:rsidRPr="005970C9" w:rsidRDefault="00A96857" w:rsidP="0006129B">
      <w:pPr>
        <w:tabs>
          <w:tab w:val="left" w:pos="567"/>
          <w:tab w:val="left" w:pos="1134"/>
        </w:tabs>
        <w:autoSpaceDE w:val="0"/>
        <w:autoSpaceDN w:val="0"/>
        <w:adjustRightInd w:val="0"/>
        <w:ind w:firstLine="567"/>
        <w:contextualSpacing/>
      </w:pPr>
      <w:r w:rsidRPr="005970C9">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4B26CF22" w:rsidR="00E72600" w:rsidRPr="005970C9" w:rsidRDefault="00E72600" w:rsidP="0006129B">
      <w:pPr>
        <w:tabs>
          <w:tab w:val="left" w:pos="567"/>
          <w:tab w:val="left" w:pos="1134"/>
        </w:tabs>
        <w:autoSpaceDE w:val="0"/>
        <w:autoSpaceDN w:val="0"/>
        <w:adjustRightInd w:val="0"/>
        <w:ind w:firstLine="567"/>
        <w:contextualSpacing/>
      </w:pPr>
      <w:r w:rsidRPr="005970C9">
        <w:t xml:space="preserve">Индикаторы развития системы теплоснабжения приведены в таблице </w:t>
      </w:r>
      <w:r w:rsidR="009A0936" w:rsidRPr="005970C9">
        <w:t>5</w:t>
      </w:r>
      <w:r w:rsidR="005B7508">
        <w:t>1</w:t>
      </w:r>
      <w:r w:rsidR="00833352" w:rsidRPr="005970C9">
        <w:t>.</w:t>
      </w:r>
    </w:p>
    <w:p w14:paraId="4D7F3381" w14:textId="77777777" w:rsidR="001E6038" w:rsidRPr="005970C9" w:rsidRDefault="001E6038" w:rsidP="0006129B">
      <w:pPr>
        <w:tabs>
          <w:tab w:val="left" w:pos="1134"/>
        </w:tabs>
        <w:autoSpaceDE w:val="0"/>
        <w:autoSpaceDN w:val="0"/>
        <w:adjustRightInd w:val="0"/>
        <w:ind w:left="709"/>
        <w:contextualSpacing/>
      </w:pPr>
    </w:p>
    <w:p w14:paraId="23E7CB5C" w14:textId="6AF35A9B" w:rsidR="00E72600" w:rsidRPr="005970C9" w:rsidRDefault="00CD1318" w:rsidP="0006129B">
      <w:pPr>
        <w:pStyle w:val="aff9"/>
        <w:spacing w:line="240" w:lineRule="auto"/>
        <w:rPr>
          <w:rFonts w:eastAsia="Times New Roman"/>
          <w:szCs w:val="24"/>
        </w:rPr>
      </w:pPr>
      <w:r w:rsidRPr="005970C9">
        <w:lastRenderedPageBreak/>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51</w:t>
      </w:r>
      <w:r w:rsidR="008A3CE6" w:rsidRPr="005970C9">
        <w:rPr>
          <w:noProof/>
        </w:rPr>
        <w:fldChar w:fldCharType="end"/>
      </w:r>
      <w:r w:rsidRPr="005970C9">
        <w:t xml:space="preserve"> </w:t>
      </w:r>
      <w:r w:rsidR="00E72600" w:rsidRPr="005970C9">
        <w:t xml:space="preserve">- </w:t>
      </w:r>
      <w:r w:rsidR="00043924" w:rsidRPr="005970C9">
        <w:t>Индикаторы развития систем</w:t>
      </w:r>
      <w:r w:rsidR="004858B5" w:rsidRPr="005970C9">
        <w:t xml:space="preserve"> централизованного</w:t>
      </w:r>
      <w:r w:rsidR="00515A17" w:rsidRPr="005970C9">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4889"/>
        <w:gridCol w:w="1372"/>
        <w:gridCol w:w="938"/>
        <w:gridCol w:w="908"/>
        <w:gridCol w:w="962"/>
        <w:gridCol w:w="928"/>
        <w:gridCol w:w="928"/>
        <w:gridCol w:w="979"/>
        <w:gridCol w:w="1196"/>
        <w:gridCol w:w="1196"/>
      </w:tblGrid>
      <w:tr w:rsidR="005970C9" w:rsidRPr="005970C9" w14:paraId="5E63350A" w14:textId="77777777" w:rsidTr="00F33E29">
        <w:trPr>
          <w:cantSplit/>
          <w:tblHeader/>
        </w:trPr>
        <w:tc>
          <w:tcPr>
            <w:tcW w:w="256" w:type="pct"/>
            <w:shd w:val="clear" w:color="auto" w:fill="auto"/>
            <w:vAlign w:val="center"/>
          </w:tcPr>
          <w:p w14:paraId="0E7146B1" w14:textId="77777777" w:rsidR="0060798E" w:rsidRPr="005970C9" w:rsidRDefault="0060798E" w:rsidP="0060798E">
            <w:pPr>
              <w:jc w:val="center"/>
              <w:rPr>
                <w:bCs/>
                <w:sz w:val="20"/>
                <w:szCs w:val="20"/>
              </w:rPr>
            </w:pPr>
            <w:bookmarkStart w:id="389" w:name="_Hlk147231899"/>
            <w:bookmarkStart w:id="390" w:name="_Hlk128492158"/>
            <w:bookmarkStart w:id="391" w:name="_Hlk144551658"/>
            <w:r w:rsidRPr="005970C9">
              <w:rPr>
                <w:bCs/>
                <w:sz w:val="20"/>
                <w:szCs w:val="20"/>
              </w:rPr>
              <w:t>№ п/п</w:t>
            </w:r>
          </w:p>
        </w:tc>
        <w:tc>
          <w:tcPr>
            <w:tcW w:w="1622" w:type="pct"/>
            <w:tcBorders>
              <w:bottom w:val="single" w:sz="4" w:space="0" w:color="auto"/>
            </w:tcBorders>
            <w:shd w:val="clear" w:color="auto" w:fill="auto"/>
            <w:noWrap/>
            <w:vAlign w:val="center"/>
            <w:hideMark/>
          </w:tcPr>
          <w:p w14:paraId="2AB1A59B" w14:textId="77777777" w:rsidR="0060798E" w:rsidRPr="005970C9" w:rsidRDefault="0060798E" w:rsidP="0060798E">
            <w:pPr>
              <w:jc w:val="center"/>
              <w:rPr>
                <w:bCs/>
                <w:sz w:val="20"/>
                <w:szCs w:val="20"/>
              </w:rPr>
            </w:pPr>
            <w:r w:rsidRPr="005970C9">
              <w:rPr>
                <w:bCs/>
                <w:sz w:val="20"/>
                <w:szCs w:val="20"/>
              </w:rPr>
              <w:t>Наименование</w:t>
            </w:r>
          </w:p>
        </w:tc>
        <w:tc>
          <w:tcPr>
            <w:tcW w:w="455" w:type="pct"/>
            <w:tcBorders>
              <w:bottom w:val="single" w:sz="4" w:space="0" w:color="auto"/>
            </w:tcBorders>
            <w:shd w:val="clear" w:color="auto" w:fill="auto"/>
            <w:noWrap/>
            <w:vAlign w:val="center"/>
            <w:hideMark/>
          </w:tcPr>
          <w:p w14:paraId="7C2AF2B6" w14:textId="77777777" w:rsidR="0060798E" w:rsidRPr="005970C9" w:rsidRDefault="0060798E" w:rsidP="0060798E">
            <w:pPr>
              <w:jc w:val="center"/>
              <w:rPr>
                <w:bCs/>
                <w:sz w:val="20"/>
                <w:szCs w:val="20"/>
              </w:rPr>
            </w:pPr>
            <w:r w:rsidRPr="005970C9">
              <w:rPr>
                <w:bCs/>
                <w:sz w:val="20"/>
                <w:szCs w:val="20"/>
              </w:rPr>
              <w:t>Ед. изм</w:t>
            </w:r>
          </w:p>
        </w:tc>
        <w:tc>
          <w:tcPr>
            <w:tcW w:w="311" w:type="pct"/>
            <w:tcBorders>
              <w:bottom w:val="single" w:sz="4" w:space="0" w:color="auto"/>
            </w:tcBorders>
            <w:shd w:val="clear" w:color="auto" w:fill="auto"/>
            <w:noWrap/>
            <w:vAlign w:val="center"/>
            <w:hideMark/>
          </w:tcPr>
          <w:p w14:paraId="16AE344B" w14:textId="226CE3E3" w:rsidR="0060798E" w:rsidRPr="005970C9" w:rsidRDefault="0060798E" w:rsidP="0060798E">
            <w:pPr>
              <w:jc w:val="center"/>
              <w:rPr>
                <w:iCs/>
                <w:sz w:val="20"/>
                <w:szCs w:val="20"/>
              </w:rPr>
            </w:pPr>
            <w:r w:rsidRPr="005970C9">
              <w:rPr>
                <w:iCs/>
                <w:sz w:val="20"/>
                <w:szCs w:val="20"/>
              </w:rPr>
              <w:t>2022 год</w:t>
            </w:r>
          </w:p>
        </w:tc>
        <w:tc>
          <w:tcPr>
            <w:tcW w:w="301" w:type="pct"/>
            <w:tcBorders>
              <w:bottom w:val="single" w:sz="4" w:space="0" w:color="auto"/>
            </w:tcBorders>
            <w:shd w:val="clear" w:color="auto" w:fill="auto"/>
            <w:noWrap/>
            <w:vAlign w:val="center"/>
            <w:hideMark/>
          </w:tcPr>
          <w:p w14:paraId="3418E49C" w14:textId="3557DC56" w:rsidR="0060798E" w:rsidRPr="005970C9" w:rsidRDefault="0060798E" w:rsidP="0060798E">
            <w:pPr>
              <w:jc w:val="center"/>
              <w:rPr>
                <w:iCs/>
                <w:sz w:val="20"/>
                <w:szCs w:val="20"/>
              </w:rPr>
            </w:pPr>
            <w:r w:rsidRPr="005970C9">
              <w:rPr>
                <w:iCs/>
                <w:sz w:val="20"/>
                <w:szCs w:val="20"/>
              </w:rPr>
              <w:t>2023 год</w:t>
            </w:r>
          </w:p>
        </w:tc>
        <w:tc>
          <w:tcPr>
            <w:tcW w:w="319" w:type="pct"/>
            <w:tcBorders>
              <w:bottom w:val="single" w:sz="4" w:space="0" w:color="auto"/>
            </w:tcBorders>
            <w:shd w:val="clear" w:color="auto" w:fill="auto"/>
            <w:noWrap/>
            <w:vAlign w:val="center"/>
            <w:hideMark/>
          </w:tcPr>
          <w:p w14:paraId="3A06F376" w14:textId="2638FAD3" w:rsidR="0060798E" w:rsidRPr="005970C9" w:rsidRDefault="0060798E" w:rsidP="0060798E">
            <w:pPr>
              <w:jc w:val="center"/>
              <w:rPr>
                <w:iCs/>
                <w:sz w:val="20"/>
                <w:szCs w:val="20"/>
              </w:rPr>
            </w:pPr>
            <w:r w:rsidRPr="005970C9">
              <w:rPr>
                <w:iCs/>
                <w:sz w:val="20"/>
                <w:szCs w:val="20"/>
              </w:rPr>
              <w:t>2024 год</w:t>
            </w:r>
          </w:p>
        </w:tc>
        <w:tc>
          <w:tcPr>
            <w:tcW w:w="308" w:type="pct"/>
            <w:tcBorders>
              <w:bottom w:val="single" w:sz="4" w:space="0" w:color="auto"/>
            </w:tcBorders>
            <w:shd w:val="clear" w:color="auto" w:fill="auto"/>
            <w:noWrap/>
            <w:vAlign w:val="center"/>
            <w:hideMark/>
          </w:tcPr>
          <w:p w14:paraId="37B6D7F3" w14:textId="299A0129" w:rsidR="0060798E" w:rsidRPr="005970C9" w:rsidRDefault="0060798E" w:rsidP="0060798E">
            <w:pPr>
              <w:jc w:val="center"/>
              <w:rPr>
                <w:iCs/>
                <w:sz w:val="20"/>
                <w:szCs w:val="20"/>
              </w:rPr>
            </w:pPr>
            <w:r w:rsidRPr="005970C9">
              <w:rPr>
                <w:iCs/>
                <w:sz w:val="20"/>
                <w:szCs w:val="20"/>
              </w:rPr>
              <w:t>2025 год</w:t>
            </w:r>
          </w:p>
        </w:tc>
        <w:tc>
          <w:tcPr>
            <w:tcW w:w="308" w:type="pct"/>
            <w:tcBorders>
              <w:bottom w:val="single" w:sz="4" w:space="0" w:color="auto"/>
            </w:tcBorders>
            <w:shd w:val="clear" w:color="auto" w:fill="auto"/>
            <w:noWrap/>
            <w:vAlign w:val="center"/>
            <w:hideMark/>
          </w:tcPr>
          <w:p w14:paraId="7C875632" w14:textId="5A603B86" w:rsidR="0060798E" w:rsidRPr="005970C9" w:rsidRDefault="0060798E" w:rsidP="0060798E">
            <w:pPr>
              <w:jc w:val="center"/>
              <w:rPr>
                <w:iCs/>
                <w:sz w:val="20"/>
                <w:szCs w:val="20"/>
              </w:rPr>
            </w:pPr>
            <w:r w:rsidRPr="005970C9">
              <w:rPr>
                <w:iCs/>
                <w:sz w:val="20"/>
                <w:szCs w:val="20"/>
              </w:rPr>
              <w:t>2026 год</w:t>
            </w:r>
          </w:p>
        </w:tc>
        <w:tc>
          <w:tcPr>
            <w:tcW w:w="325" w:type="pct"/>
            <w:tcBorders>
              <w:bottom w:val="single" w:sz="4" w:space="0" w:color="auto"/>
            </w:tcBorders>
            <w:shd w:val="clear" w:color="auto" w:fill="auto"/>
            <w:noWrap/>
            <w:vAlign w:val="center"/>
            <w:hideMark/>
          </w:tcPr>
          <w:p w14:paraId="6F02C2F5" w14:textId="63541D46" w:rsidR="0060798E" w:rsidRPr="005970C9" w:rsidRDefault="0060798E" w:rsidP="0060798E">
            <w:pPr>
              <w:jc w:val="center"/>
              <w:rPr>
                <w:iCs/>
                <w:sz w:val="20"/>
                <w:szCs w:val="20"/>
              </w:rPr>
            </w:pPr>
            <w:r w:rsidRPr="005970C9">
              <w:rPr>
                <w:iCs/>
                <w:sz w:val="20"/>
                <w:szCs w:val="20"/>
              </w:rPr>
              <w:t>2027 год</w:t>
            </w:r>
          </w:p>
        </w:tc>
        <w:tc>
          <w:tcPr>
            <w:tcW w:w="397" w:type="pct"/>
            <w:tcBorders>
              <w:bottom w:val="single" w:sz="4" w:space="0" w:color="auto"/>
            </w:tcBorders>
            <w:shd w:val="clear" w:color="auto" w:fill="auto"/>
            <w:vAlign w:val="center"/>
          </w:tcPr>
          <w:p w14:paraId="66734FDF" w14:textId="26D7DBBC" w:rsidR="0060798E" w:rsidRPr="005970C9" w:rsidRDefault="0060798E" w:rsidP="0060798E">
            <w:pPr>
              <w:jc w:val="center"/>
              <w:rPr>
                <w:sz w:val="20"/>
                <w:szCs w:val="20"/>
              </w:rPr>
            </w:pPr>
            <w:r w:rsidRPr="005970C9">
              <w:rPr>
                <w:sz w:val="20"/>
                <w:szCs w:val="20"/>
              </w:rPr>
              <w:t>2028 год</w:t>
            </w:r>
          </w:p>
        </w:tc>
        <w:tc>
          <w:tcPr>
            <w:tcW w:w="397" w:type="pct"/>
            <w:tcBorders>
              <w:bottom w:val="single" w:sz="4" w:space="0" w:color="auto"/>
            </w:tcBorders>
            <w:shd w:val="clear" w:color="auto" w:fill="auto"/>
            <w:noWrap/>
            <w:vAlign w:val="center"/>
            <w:hideMark/>
          </w:tcPr>
          <w:p w14:paraId="57FE2883" w14:textId="7E9D1E95" w:rsidR="0060798E" w:rsidRPr="005970C9" w:rsidRDefault="00AD2444" w:rsidP="0060798E">
            <w:pPr>
              <w:jc w:val="center"/>
              <w:rPr>
                <w:sz w:val="20"/>
                <w:szCs w:val="20"/>
              </w:rPr>
            </w:pPr>
            <w:r>
              <w:rPr>
                <w:sz w:val="20"/>
                <w:szCs w:val="20"/>
              </w:rPr>
              <w:t>2029 год</w:t>
            </w:r>
          </w:p>
        </w:tc>
      </w:tr>
      <w:tr w:rsidR="00F33E29" w:rsidRPr="005970C9" w14:paraId="75F44BE0" w14:textId="3A45FC01" w:rsidTr="00F33E29">
        <w:trPr>
          <w:cantSplit/>
        </w:trPr>
        <w:tc>
          <w:tcPr>
            <w:tcW w:w="256" w:type="pct"/>
            <w:tcBorders>
              <w:right w:val="single" w:sz="4" w:space="0" w:color="auto"/>
            </w:tcBorders>
            <w:shd w:val="clear" w:color="auto" w:fill="auto"/>
            <w:vAlign w:val="center"/>
          </w:tcPr>
          <w:p w14:paraId="1EF6AC02" w14:textId="77777777" w:rsidR="00F33E29" w:rsidRPr="005970C9" w:rsidRDefault="00F33E29" w:rsidP="00F33E29">
            <w:pPr>
              <w:jc w:val="center"/>
              <w:rPr>
                <w:sz w:val="20"/>
                <w:szCs w:val="20"/>
              </w:rPr>
            </w:pPr>
            <w:r w:rsidRPr="005970C9">
              <w:rPr>
                <w:sz w:val="20"/>
                <w:szCs w:val="20"/>
              </w:rPr>
              <w:t>1</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1875D" w14:textId="5925E0BD" w:rsidR="00F33E29" w:rsidRPr="00F33E29" w:rsidRDefault="00F33E29" w:rsidP="00F33E29">
            <w:pPr>
              <w:jc w:val="center"/>
              <w:rPr>
                <w:sz w:val="20"/>
                <w:szCs w:val="20"/>
              </w:rPr>
            </w:pPr>
            <w:r w:rsidRPr="00F33E29">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2F54C" w14:textId="2E34F415" w:rsidR="00F33E29" w:rsidRPr="00F33E29" w:rsidRDefault="00F33E29" w:rsidP="00F33E29">
            <w:pPr>
              <w:jc w:val="center"/>
              <w:rPr>
                <w:sz w:val="20"/>
                <w:szCs w:val="20"/>
              </w:rPr>
            </w:pPr>
            <w:r w:rsidRPr="00F33E29">
              <w:rPr>
                <w:color w:val="000000"/>
                <w:sz w:val="20"/>
                <w:szCs w:val="20"/>
              </w:rPr>
              <w:t>ед. год</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9177D" w14:textId="39B418F5" w:rsidR="00F33E29" w:rsidRPr="00F33E29" w:rsidRDefault="00F33E29" w:rsidP="00F33E29">
            <w:pPr>
              <w:jc w:val="center"/>
              <w:rPr>
                <w:sz w:val="20"/>
                <w:szCs w:val="20"/>
              </w:rPr>
            </w:pPr>
            <w:r w:rsidRPr="00F33E29">
              <w:rPr>
                <w:color w:val="000000"/>
                <w:sz w:val="20"/>
                <w:szCs w:val="20"/>
              </w:rPr>
              <w:t>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6D6B4" w14:textId="04B00C81" w:rsidR="00F33E29" w:rsidRPr="00F33E29" w:rsidRDefault="00F33E29" w:rsidP="00F33E29">
            <w:pPr>
              <w:jc w:val="center"/>
              <w:rPr>
                <w:sz w:val="20"/>
                <w:szCs w:val="20"/>
              </w:rPr>
            </w:pPr>
            <w:r w:rsidRPr="00F33E29">
              <w:rPr>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76505" w14:textId="53D99A11"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B6268" w14:textId="1D7D4A4C"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B17B5" w14:textId="65523A9C" w:rsidR="00F33E29" w:rsidRPr="00F33E29" w:rsidRDefault="00F33E29" w:rsidP="00F33E29">
            <w:pPr>
              <w:jc w:val="center"/>
              <w:rPr>
                <w:sz w:val="20"/>
                <w:szCs w:val="20"/>
              </w:rPr>
            </w:pPr>
            <w:r w:rsidRPr="00F33E29">
              <w:rPr>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1D9521E" w14:textId="60528EBE"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231BFD" w14:textId="243A52F9"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9304128" w14:textId="18A909E9" w:rsidR="00F33E29" w:rsidRPr="00F33E29" w:rsidRDefault="00F33E29" w:rsidP="00F33E29">
            <w:pPr>
              <w:jc w:val="center"/>
              <w:rPr>
                <w:sz w:val="20"/>
                <w:szCs w:val="20"/>
              </w:rPr>
            </w:pPr>
            <w:r w:rsidRPr="00F33E29">
              <w:rPr>
                <w:color w:val="000000"/>
                <w:sz w:val="20"/>
                <w:szCs w:val="20"/>
              </w:rPr>
              <w:t>0</w:t>
            </w:r>
          </w:p>
        </w:tc>
      </w:tr>
      <w:tr w:rsidR="00F33E29" w:rsidRPr="005970C9" w14:paraId="51D9F2F5" w14:textId="77777777" w:rsidTr="00F33E29">
        <w:trPr>
          <w:cantSplit/>
        </w:trPr>
        <w:tc>
          <w:tcPr>
            <w:tcW w:w="256" w:type="pct"/>
            <w:tcBorders>
              <w:right w:val="single" w:sz="4" w:space="0" w:color="auto"/>
            </w:tcBorders>
            <w:shd w:val="clear" w:color="auto" w:fill="auto"/>
            <w:vAlign w:val="center"/>
          </w:tcPr>
          <w:p w14:paraId="6400F1D8" w14:textId="11EE7E65" w:rsidR="00F33E29" w:rsidRPr="005970C9" w:rsidRDefault="00F33E29" w:rsidP="00F33E29">
            <w:pPr>
              <w:jc w:val="center"/>
              <w:rPr>
                <w:sz w:val="20"/>
                <w:szCs w:val="20"/>
              </w:rPr>
            </w:pPr>
            <w:r w:rsidRPr="005970C9">
              <w:rPr>
                <w:sz w:val="20"/>
                <w:szCs w:val="20"/>
              </w:rPr>
              <w:t>2</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ACCE1" w14:textId="6E625495" w:rsidR="00F33E29" w:rsidRPr="00F33E29" w:rsidRDefault="00F33E29" w:rsidP="00F33E29">
            <w:pPr>
              <w:jc w:val="center"/>
              <w:rPr>
                <w:sz w:val="20"/>
                <w:szCs w:val="20"/>
              </w:rPr>
            </w:pPr>
            <w:r w:rsidRPr="00F33E29">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28C4F" w14:textId="243D4B06" w:rsidR="00F33E29" w:rsidRPr="00F33E29" w:rsidRDefault="00F33E29" w:rsidP="00F33E29">
            <w:pPr>
              <w:jc w:val="center"/>
              <w:rPr>
                <w:sz w:val="20"/>
                <w:szCs w:val="20"/>
              </w:rPr>
            </w:pPr>
            <w:r w:rsidRPr="00F33E29">
              <w:rPr>
                <w:color w:val="000000"/>
                <w:sz w:val="20"/>
                <w:szCs w:val="20"/>
              </w:rPr>
              <w:t>ед. год</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D91DB" w14:textId="2205A042" w:rsidR="00F33E29" w:rsidRPr="00F33E29" w:rsidRDefault="00F33E29" w:rsidP="00F33E29">
            <w:pPr>
              <w:jc w:val="center"/>
              <w:rPr>
                <w:sz w:val="20"/>
                <w:szCs w:val="20"/>
              </w:rPr>
            </w:pPr>
            <w:r w:rsidRPr="00F33E29">
              <w:rPr>
                <w:color w:val="000000"/>
                <w:sz w:val="20"/>
                <w:szCs w:val="20"/>
              </w:rPr>
              <w:t>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1729F" w14:textId="0EAB9C40" w:rsidR="00F33E29" w:rsidRPr="00F33E29" w:rsidRDefault="00F33E29" w:rsidP="00F33E29">
            <w:pPr>
              <w:jc w:val="center"/>
              <w:rPr>
                <w:sz w:val="20"/>
                <w:szCs w:val="20"/>
              </w:rPr>
            </w:pPr>
            <w:r w:rsidRPr="00F33E29">
              <w:rPr>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72589" w14:textId="5C12F025"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7E890" w14:textId="06142BD1"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1B674" w14:textId="430222DB" w:rsidR="00F33E29" w:rsidRPr="00F33E29" w:rsidRDefault="00F33E29" w:rsidP="00F33E29">
            <w:pPr>
              <w:jc w:val="center"/>
              <w:rPr>
                <w:sz w:val="20"/>
                <w:szCs w:val="20"/>
              </w:rPr>
            </w:pPr>
            <w:r w:rsidRPr="00F33E29">
              <w:rPr>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0F14752" w14:textId="4EF31634"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34A040E" w14:textId="5E51A62B"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98A833F" w14:textId="7E50B102" w:rsidR="00F33E29" w:rsidRPr="00F33E29" w:rsidRDefault="00F33E29" w:rsidP="00F33E29">
            <w:pPr>
              <w:jc w:val="center"/>
              <w:rPr>
                <w:sz w:val="20"/>
                <w:szCs w:val="20"/>
              </w:rPr>
            </w:pPr>
            <w:r w:rsidRPr="00F33E29">
              <w:rPr>
                <w:color w:val="000000"/>
                <w:sz w:val="20"/>
                <w:szCs w:val="20"/>
              </w:rPr>
              <w:t>0</w:t>
            </w:r>
          </w:p>
        </w:tc>
      </w:tr>
      <w:tr w:rsidR="00F33E29" w:rsidRPr="005970C9" w14:paraId="6747A6E9" w14:textId="77777777" w:rsidTr="00F33E29">
        <w:trPr>
          <w:cantSplit/>
        </w:trPr>
        <w:tc>
          <w:tcPr>
            <w:tcW w:w="256" w:type="pct"/>
            <w:tcBorders>
              <w:right w:val="single" w:sz="4" w:space="0" w:color="auto"/>
            </w:tcBorders>
            <w:shd w:val="clear" w:color="auto" w:fill="auto"/>
            <w:vAlign w:val="center"/>
          </w:tcPr>
          <w:p w14:paraId="1E63D4FB" w14:textId="0573A28A" w:rsidR="00F33E29" w:rsidRPr="005970C9" w:rsidRDefault="00F33E29" w:rsidP="00F33E29">
            <w:pPr>
              <w:jc w:val="center"/>
              <w:rPr>
                <w:sz w:val="20"/>
                <w:szCs w:val="20"/>
              </w:rPr>
            </w:pPr>
            <w:r w:rsidRPr="005970C9">
              <w:rPr>
                <w:sz w:val="20"/>
                <w:szCs w:val="20"/>
              </w:rPr>
              <w:t>3</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E667D" w14:textId="38A841F3" w:rsidR="00F33E29" w:rsidRPr="00F33E29" w:rsidRDefault="00F33E29" w:rsidP="00F33E29">
            <w:pPr>
              <w:jc w:val="center"/>
              <w:rPr>
                <w:sz w:val="20"/>
                <w:szCs w:val="20"/>
              </w:rPr>
            </w:pPr>
            <w:r w:rsidRPr="00F33E29">
              <w:rPr>
                <w:color w:val="000000"/>
                <w:sz w:val="20"/>
                <w:szCs w:val="20"/>
              </w:rPr>
              <w:t xml:space="preserve">Удельный расход условного топлива на единицу отпускаемой тепловой энергии </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ECA4A" w14:textId="7C416EEF"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33C8B" w14:textId="28B03CF3" w:rsidR="00F33E29" w:rsidRPr="00F33E29" w:rsidRDefault="00F33E29" w:rsidP="00F33E29">
            <w:pPr>
              <w:jc w:val="center"/>
              <w:rPr>
                <w:sz w:val="20"/>
                <w:szCs w:val="20"/>
              </w:rPr>
            </w:pPr>
            <w:r w:rsidRPr="00F33E29">
              <w:rPr>
                <w:color w:val="000000"/>
                <w:sz w:val="20"/>
                <w:szCs w:val="20"/>
              </w:rPr>
              <w:t> </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67B29" w14:textId="1BDA41AE" w:rsidR="00F33E29" w:rsidRPr="00F33E29" w:rsidRDefault="00F33E29" w:rsidP="00F33E29">
            <w:pPr>
              <w:jc w:val="center"/>
              <w:rPr>
                <w:sz w:val="20"/>
                <w:szCs w:val="20"/>
              </w:rPr>
            </w:pPr>
            <w:r w:rsidRPr="00F33E29">
              <w:rPr>
                <w:color w:val="000000"/>
                <w:sz w:val="20"/>
                <w:szCs w:val="20"/>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FA57F" w14:textId="3BC9C847"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CA532" w14:textId="121500BB"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A4184" w14:textId="3BC8D58E" w:rsidR="00F33E29" w:rsidRPr="00F33E29" w:rsidRDefault="00F33E29" w:rsidP="00F33E29">
            <w:pPr>
              <w:jc w:val="center"/>
              <w:rPr>
                <w:sz w:val="20"/>
                <w:szCs w:val="20"/>
              </w:rPr>
            </w:pPr>
            <w:r w:rsidRPr="00F33E29">
              <w:rPr>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5B009F7" w14:textId="24D8899F"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D7B3E98" w14:textId="68733077"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C1D3358" w14:textId="61A2351B" w:rsidR="00F33E29" w:rsidRPr="00F33E29" w:rsidRDefault="00F33E29" w:rsidP="00F33E29">
            <w:pPr>
              <w:jc w:val="center"/>
              <w:rPr>
                <w:sz w:val="20"/>
                <w:szCs w:val="20"/>
              </w:rPr>
            </w:pPr>
            <w:r w:rsidRPr="00F33E29">
              <w:rPr>
                <w:color w:val="000000"/>
                <w:sz w:val="20"/>
                <w:szCs w:val="20"/>
              </w:rPr>
              <w:t> </w:t>
            </w:r>
          </w:p>
        </w:tc>
      </w:tr>
      <w:tr w:rsidR="00F33E29" w:rsidRPr="005970C9" w14:paraId="6532B732" w14:textId="77777777" w:rsidTr="00F33E29">
        <w:trPr>
          <w:cantSplit/>
        </w:trPr>
        <w:tc>
          <w:tcPr>
            <w:tcW w:w="256" w:type="pct"/>
            <w:tcBorders>
              <w:right w:val="single" w:sz="4" w:space="0" w:color="auto"/>
            </w:tcBorders>
            <w:shd w:val="clear" w:color="auto" w:fill="auto"/>
            <w:vAlign w:val="center"/>
          </w:tcPr>
          <w:p w14:paraId="0B9701CE" w14:textId="402F444D" w:rsidR="00F33E29" w:rsidRPr="005970C9" w:rsidRDefault="00F33E29" w:rsidP="00F33E29">
            <w:pPr>
              <w:jc w:val="center"/>
              <w:rPr>
                <w:sz w:val="20"/>
                <w:szCs w:val="20"/>
              </w:rPr>
            </w:pPr>
            <w:r w:rsidRPr="005970C9">
              <w:rPr>
                <w:sz w:val="20"/>
                <w:szCs w:val="20"/>
              </w:rPr>
              <w:t>3.1</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CF66E" w14:textId="6678C356" w:rsidR="00F33E29" w:rsidRPr="00F33E29" w:rsidRDefault="00F33E29" w:rsidP="00F33E29">
            <w:pPr>
              <w:jc w:val="center"/>
              <w:rPr>
                <w:sz w:val="20"/>
                <w:szCs w:val="20"/>
              </w:rPr>
            </w:pPr>
            <w:r w:rsidRPr="00F33E29">
              <w:rPr>
                <w:color w:val="000000"/>
                <w:sz w:val="20"/>
                <w:szCs w:val="20"/>
              </w:rPr>
              <w:t>Котельная (ул. Октябрьская, 3б)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B573" w14:textId="63BD8792" w:rsidR="00F33E29" w:rsidRPr="00F33E29" w:rsidRDefault="00F33E29" w:rsidP="00F33E29">
            <w:pPr>
              <w:jc w:val="center"/>
              <w:rPr>
                <w:sz w:val="20"/>
                <w:szCs w:val="20"/>
              </w:rPr>
            </w:pPr>
            <w:r w:rsidRPr="00F33E29">
              <w:rPr>
                <w:color w:val="000000"/>
                <w:sz w:val="20"/>
                <w:szCs w:val="20"/>
              </w:rPr>
              <w:t>кг у.т./Гкал</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BCE4E" w14:textId="13FED91F" w:rsidR="00F33E29" w:rsidRPr="00F33E29" w:rsidRDefault="00F33E29" w:rsidP="00F33E29">
            <w:pPr>
              <w:jc w:val="center"/>
              <w:rPr>
                <w:sz w:val="20"/>
                <w:szCs w:val="20"/>
              </w:rPr>
            </w:pPr>
            <w:r w:rsidRPr="00F33E29">
              <w:rPr>
                <w:color w:val="000000"/>
                <w:sz w:val="20"/>
                <w:szCs w:val="20"/>
              </w:rPr>
              <w:t>229,6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62B6D" w14:textId="43550306" w:rsidR="00F33E29" w:rsidRPr="00F33E29" w:rsidRDefault="00F33E29" w:rsidP="00F33E29">
            <w:pPr>
              <w:jc w:val="center"/>
              <w:rPr>
                <w:sz w:val="20"/>
                <w:szCs w:val="20"/>
              </w:rPr>
            </w:pPr>
            <w:r w:rsidRPr="00F33E29">
              <w:rPr>
                <w:color w:val="000000"/>
                <w:sz w:val="20"/>
                <w:szCs w:val="20"/>
              </w:rPr>
              <w:t>229,6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CCB12" w14:textId="55DEFF5E" w:rsidR="00F33E29" w:rsidRPr="00F33E29" w:rsidRDefault="00F33E29" w:rsidP="00F33E29">
            <w:pPr>
              <w:jc w:val="center"/>
              <w:rPr>
                <w:sz w:val="20"/>
                <w:szCs w:val="20"/>
              </w:rPr>
            </w:pPr>
            <w:r w:rsidRPr="00F33E29">
              <w:rPr>
                <w:color w:val="000000"/>
                <w:sz w:val="20"/>
                <w:szCs w:val="20"/>
              </w:rPr>
              <w:t>229,6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721A4" w14:textId="46AB9918" w:rsidR="00F33E29" w:rsidRPr="00F33E29" w:rsidRDefault="00F33E29" w:rsidP="00F33E29">
            <w:pPr>
              <w:jc w:val="center"/>
              <w:rPr>
                <w:sz w:val="20"/>
                <w:szCs w:val="20"/>
              </w:rPr>
            </w:pPr>
            <w:r w:rsidRPr="00F33E29">
              <w:rPr>
                <w:color w:val="000000"/>
                <w:sz w:val="20"/>
                <w:szCs w:val="20"/>
              </w:rPr>
              <w:t>229,6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281F2" w14:textId="34EB884B" w:rsidR="00F33E29" w:rsidRPr="00F33E29" w:rsidRDefault="00F33E29" w:rsidP="00F33E29">
            <w:pPr>
              <w:jc w:val="center"/>
              <w:rPr>
                <w:sz w:val="20"/>
                <w:szCs w:val="20"/>
              </w:rPr>
            </w:pPr>
            <w:r w:rsidRPr="00F33E29">
              <w:rPr>
                <w:color w:val="000000"/>
                <w:sz w:val="20"/>
                <w:szCs w:val="20"/>
              </w:rPr>
              <w:t>229,6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D5FF402" w14:textId="6EE0BD0A" w:rsidR="00F33E29" w:rsidRPr="00F33E29" w:rsidRDefault="00F33E29" w:rsidP="00F33E29">
            <w:pPr>
              <w:jc w:val="center"/>
              <w:rPr>
                <w:sz w:val="20"/>
                <w:szCs w:val="20"/>
              </w:rPr>
            </w:pPr>
            <w:r w:rsidRPr="00F33E29">
              <w:rPr>
                <w:color w:val="000000"/>
                <w:sz w:val="20"/>
                <w:szCs w:val="20"/>
              </w:rPr>
              <w:t>229,6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520DB6C" w14:textId="132BACC9" w:rsidR="00F33E29" w:rsidRPr="00F33E29" w:rsidRDefault="00F33E29" w:rsidP="00F33E29">
            <w:pPr>
              <w:jc w:val="center"/>
              <w:rPr>
                <w:sz w:val="20"/>
                <w:szCs w:val="20"/>
              </w:rPr>
            </w:pPr>
            <w:r w:rsidRPr="00F33E29">
              <w:rPr>
                <w:color w:val="000000"/>
                <w:sz w:val="20"/>
                <w:szCs w:val="20"/>
              </w:rPr>
              <w:t>229,6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88EB141" w14:textId="75877FA4" w:rsidR="00F33E29" w:rsidRPr="00F33E29" w:rsidRDefault="00F33E29" w:rsidP="00F33E29">
            <w:pPr>
              <w:jc w:val="center"/>
              <w:rPr>
                <w:sz w:val="20"/>
                <w:szCs w:val="20"/>
              </w:rPr>
            </w:pPr>
            <w:r w:rsidRPr="00F33E29">
              <w:rPr>
                <w:color w:val="000000"/>
                <w:sz w:val="20"/>
                <w:szCs w:val="20"/>
              </w:rPr>
              <w:t>229,6</w:t>
            </w:r>
          </w:p>
        </w:tc>
      </w:tr>
      <w:tr w:rsidR="00F33E29" w:rsidRPr="005970C9" w14:paraId="4598528D" w14:textId="77777777" w:rsidTr="00F33E29">
        <w:trPr>
          <w:cantSplit/>
        </w:trPr>
        <w:tc>
          <w:tcPr>
            <w:tcW w:w="256" w:type="pct"/>
            <w:tcBorders>
              <w:right w:val="single" w:sz="4" w:space="0" w:color="auto"/>
            </w:tcBorders>
            <w:shd w:val="clear" w:color="auto" w:fill="auto"/>
            <w:vAlign w:val="center"/>
          </w:tcPr>
          <w:p w14:paraId="4DB0F2A6" w14:textId="705C1257" w:rsidR="00F33E29" w:rsidRPr="005970C9" w:rsidRDefault="00F33E29" w:rsidP="00F33E29">
            <w:pPr>
              <w:jc w:val="center"/>
              <w:rPr>
                <w:sz w:val="20"/>
                <w:szCs w:val="20"/>
              </w:rPr>
            </w:pPr>
            <w:r w:rsidRPr="005970C9">
              <w:rPr>
                <w:sz w:val="20"/>
                <w:szCs w:val="20"/>
              </w:rPr>
              <w:t>3.2</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9ADF7" w14:textId="1A422594" w:rsidR="00F33E29" w:rsidRPr="00F33E29" w:rsidRDefault="00F33E29" w:rsidP="00F33E29">
            <w:pPr>
              <w:jc w:val="center"/>
              <w:rPr>
                <w:sz w:val="20"/>
                <w:szCs w:val="20"/>
              </w:rPr>
            </w:pPr>
            <w:r w:rsidRPr="00F33E29">
              <w:rPr>
                <w:color w:val="000000"/>
                <w:sz w:val="20"/>
                <w:szCs w:val="20"/>
              </w:rPr>
              <w:t>Котельная (ул. Заводская, 8б)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3972D" w14:textId="356763AB" w:rsidR="00F33E29" w:rsidRPr="00F33E29" w:rsidRDefault="00F33E29" w:rsidP="00F33E29">
            <w:pPr>
              <w:jc w:val="center"/>
              <w:rPr>
                <w:sz w:val="20"/>
                <w:szCs w:val="20"/>
              </w:rPr>
            </w:pPr>
            <w:r w:rsidRPr="00F33E29">
              <w:rPr>
                <w:color w:val="000000"/>
                <w:sz w:val="20"/>
                <w:szCs w:val="20"/>
              </w:rPr>
              <w:t>кг у.т./Гкал</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B66E6" w14:textId="496BCCD2" w:rsidR="00F33E29" w:rsidRPr="00F33E29" w:rsidRDefault="00F33E29" w:rsidP="00F33E29">
            <w:pPr>
              <w:jc w:val="center"/>
              <w:rPr>
                <w:sz w:val="20"/>
                <w:szCs w:val="20"/>
              </w:rPr>
            </w:pPr>
            <w:r w:rsidRPr="00F33E29">
              <w:rPr>
                <w:color w:val="000000"/>
                <w:sz w:val="20"/>
                <w:szCs w:val="20"/>
              </w:rPr>
              <w:t>156,2</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75F51" w14:textId="7DADB89F" w:rsidR="00F33E29" w:rsidRPr="00F33E29" w:rsidRDefault="00F33E29" w:rsidP="00F33E29">
            <w:pPr>
              <w:jc w:val="center"/>
              <w:rPr>
                <w:sz w:val="20"/>
                <w:szCs w:val="20"/>
              </w:rPr>
            </w:pPr>
            <w:r w:rsidRPr="00F33E29">
              <w:rPr>
                <w:color w:val="000000"/>
                <w:sz w:val="20"/>
                <w:szCs w:val="20"/>
              </w:rPr>
              <w:t>156,2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0977D" w14:textId="25DFABF2" w:rsidR="00F33E29" w:rsidRPr="00F33E29" w:rsidRDefault="00F33E29" w:rsidP="00F33E29">
            <w:pPr>
              <w:jc w:val="center"/>
              <w:rPr>
                <w:sz w:val="20"/>
                <w:szCs w:val="20"/>
              </w:rPr>
            </w:pPr>
            <w:r w:rsidRPr="00F33E29">
              <w:rPr>
                <w:color w:val="000000"/>
                <w:sz w:val="20"/>
                <w:szCs w:val="20"/>
              </w:rPr>
              <w:t>156,2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09A49" w14:textId="33E1A6B3" w:rsidR="00F33E29" w:rsidRPr="00F33E29" w:rsidRDefault="00F33E29" w:rsidP="00F33E29">
            <w:pPr>
              <w:jc w:val="center"/>
              <w:rPr>
                <w:sz w:val="20"/>
                <w:szCs w:val="20"/>
              </w:rPr>
            </w:pPr>
            <w:r w:rsidRPr="00F33E29">
              <w:rPr>
                <w:color w:val="000000"/>
                <w:sz w:val="20"/>
                <w:szCs w:val="20"/>
              </w:rPr>
              <w:t>156,2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BB05E" w14:textId="0774A3DF" w:rsidR="00F33E29" w:rsidRPr="00F33E29" w:rsidRDefault="00F33E29" w:rsidP="00F33E29">
            <w:pPr>
              <w:jc w:val="center"/>
              <w:rPr>
                <w:sz w:val="20"/>
                <w:szCs w:val="20"/>
              </w:rPr>
            </w:pPr>
            <w:r w:rsidRPr="00F33E29">
              <w:rPr>
                <w:color w:val="000000"/>
                <w:sz w:val="20"/>
                <w:szCs w:val="20"/>
              </w:rPr>
              <w:t>156,2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559FBCA" w14:textId="6681B69E" w:rsidR="00F33E29" w:rsidRPr="00F33E29" w:rsidRDefault="00F33E29" w:rsidP="00F33E29">
            <w:pPr>
              <w:jc w:val="center"/>
              <w:rPr>
                <w:sz w:val="20"/>
                <w:szCs w:val="20"/>
              </w:rPr>
            </w:pPr>
            <w:r w:rsidRPr="00F33E29">
              <w:rPr>
                <w:color w:val="000000"/>
                <w:sz w:val="20"/>
                <w:szCs w:val="20"/>
              </w:rPr>
              <w:t>156,2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81D2EC0" w14:textId="6D0DE1A8" w:rsidR="00F33E29" w:rsidRPr="00F33E29" w:rsidRDefault="00F33E29" w:rsidP="00F33E29">
            <w:pPr>
              <w:jc w:val="center"/>
              <w:rPr>
                <w:sz w:val="20"/>
                <w:szCs w:val="20"/>
              </w:rPr>
            </w:pPr>
            <w:r w:rsidRPr="00F33E29">
              <w:rPr>
                <w:color w:val="000000"/>
                <w:sz w:val="20"/>
                <w:szCs w:val="20"/>
              </w:rPr>
              <w:t>156,2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29768B2" w14:textId="5EDEA5FA" w:rsidR="00F33E29" w:rsidRPr="00F33E29" w:rsidRDefault="00F33E29" w:rsidP="00F33E29">
            <w:pPr>
              <w:jc w:val="center"/>
              <w:rPr>
                <w:sz w:val="20"/>
                <w:szCs w:val="20"/>
              </w:rPr>
            </w:pPr>
            <w:r w:rsidRPr="00F33E29">
              <w:rPr>
                <w:color w:val="000000"/>
                <w:sz w:val="20"/>
                <w:szCs w:val="20"/>
              </w:rPr>
              <w:t>156,2</w:t>
            </w:r>
          </w:p>
        </w:tc>
      </w:tr>
      <w:tr w:rsidR="00F33E29" w:rsidRPr="005970C9" w14:paraId="52B88A7F" w14:textId="77777777" w:rsidTr="00F33E29">
        <w:trPr>
          <w:cantSplit/>
        </w:trPr>
        <w:tc>
          <w:tcPr>
            <w:tcW w:w="256" w:type="pct"/>
            <w:tcBorders>
              <w:right w:val="single" w:sz="4" w:space="0" w:color="auto"/>
            </w:tcBorders>
            <w:shd w:val="clear" w:color="auto" w:fill="auto"/>
            <w:vAlign w:val="center"/>
          </w:tcPr>
          <w:p w14:paraId="57328A49" w14:textId="173881AE" w:rsidR="00F33E29" w:rsidRPr="005970C9" w:rsidRDefault="00F33E29" w:rsidP="00F33E29">
            <w:pPr>
              <w:jc w:val="center"/>
              <w:rPr>
                <w:sz w:val="20"/>
                <w:szCs w:val="20"/>
              </w:rPr>
            </w:pPr>
            <w:r w:rsidRPr="005970C9">
              <w:rPr>
                <w:sz w:val="20"/>
                <w:szCs w:val="20"/>
              </w:rPr>
              <w:t>3.3</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FF8CC" w14:textId="6CBF98A0" w:rsidR="00F33E29" w:rsidRPr="00F33E29" w:rsidRDefault="00F33E29" w:rsidP="00F33E29">
            <w:pPr>
              <w:jc w:val="center"/>
              <w:rPr>
                <w:sz w:val="20"/>
                <w:szCs w:val="20"/>
              </w:rPr>
            </w:pPr>
            <w:r w:rsidRPr="00F33E29">
              <w:rPr>
                <w:color w:val="000000"/>
                <w:sz w:val="20"/>
                <w:szCs w:val="20"/>
              </w:rPr>
              <w:t>Котельная (ул. Октябрьская, 82)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881A0" w14:textId="2D626ADB" w:rsidR="00F33E29" w:rsidRPr="00F33E29" w:rsidRDefault="00F33E29" w:rsidP="00F33E29">
            <w:pPr>
              <w:jc w:val="center"/>
              <w:rPr>
                <w:sz w:val="20"/>
                <w:szCs w:val="20"/>
              </w:rPr>
            </w:pPr>
            <w:r w:rsidRPr="00F33E29">
              <w:rPr>
                <w:color w:val="000000"/>
                <w:sz w:val="20"/>
                <w:szCs w:val="20"/>
              </w:rPr>
              <w:t>кг у.т./Гкал</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1B6F5" w14:textId="1E8EC26A" w:rsidR="00F33E29" w:rsidRPr="00F33E29" w:rsidRDefault="00F33E29" w:rsidP="00F33E29">
            <w:pPr>
              <w:jc w:val="center"/>
              <w:rPr>
                <w:sz w:val="20"/>
                <w:szCs w:val="20"/>
              </w:rPr>
            </w:pPr>
            <w:r w:rsidRPr="00F33E29">
              <w:rPr>
                <w:color w:val="000000"/>
                <w:sz w:val="20"/>
                <w:szCs w:val="20"/>
              </w:rPr>
              <w:t>231,0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4BB0E" w14:textId="586CB564" w:rsidR="00F33E29" w:rsidRPr="00F33E29" w:rsidRDefault="00F33E29" w:rsidP="00F33E29">
            <w:pPr>
              <w:jc w:val="center"/>
              <w:rPr>
                <w:sz w:val="20"/>
                <w:szCs w:val="20"/>
              </w:rPr>
            </w:pPr>
            <w:r w:rsidRPr="00F33E29">
              <w:rPr>
                <w:color w:val="000000"/>
                <w:sz w:val="20"/>
                <w:szCs w:val="20"/>
              </w:rPr>
              <w:t>231,0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8F10F" w14:textId="545E8B35" w:rsidR="00F33E29" w:rsidRPr="00F33E29" w:rsidRDefault="00F33E29" w:rsidP="00F33E29">
            <w:pPr>
              <w:jc w:val="center"/>
              <w:rPr>
                <w:sz w:val="20"/>
                <w:szCs w:val="20"/>
              </w:rPr>
            </w:pPr>
            <w:r w:rsidRPr="00F33E29">
              <w:rPr>
                <w:color w:val="000000"/>
                <w:sz w:val="20"/>
                <w:szCs w:val="20"/>
              </w:rPr>
              <w:t>231,0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4B8B9" w14:textId="4ACD8788" w:rsidR="00F33E29" w:rsidRPr="00F33E29" w:rsidRDefault="00F33E29" w:rsidP="00F33E29">
            <w:pPr>
              <w:jc w:val="center"/>
              <w:rPr>
                <w:sz w:val="20"/>
                <w:szCs w:val="20"/>
              </w:rPr>
            </w:pPr>
            <w:r w:rsidRPr="00F33E29">
              <w:rPr>
                <w:color w:val="000000"/>
                <w:sz w:val="20"/>
                <w:szCs w:val="20"/>
              </w:rPr>
              <w:t>231,0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F56BE" w14:textId="1819B7DC" w:rsidR="00F33E29" w:rsidRPr="00F33E29" w:rsidRDefault="00F33E29" w:rsidP="00F33E29">
            <w:pPr>
              <w:jc w:val="center"/>
              <w:rPr>
                <w:sz w:val="20"/>
                <w:szCs w:val="20"/>
              </w:rPr>
            </w:pPr>
            <w:r w:rsidRPr="00F33E29">
              <w:rPr>
                <w:color w:val="000000"/>
                <w:sz w:val="20"/>
                <w:szCs w:val="20"/>
              </w:rPr>
              <w:t>231,0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3FF8014" w14:textId="3615A98F" w:rsidR="00F33E29" w:rsidRPr="00F33E29" w:rsidRDefault="00F33E29" w:rsidP="00F33E29">
            <w:pPr>
              <w:jc w:val="center"/>
              <w:rPr>
                <w:sz w:val="20"/>
                <w:szCs w:val="20"/>
              </w:rPr>
            </w:pPr>
            <w:r w:rsidRPr="00F33E29">
              <w:rPr>
                <w:color w:val="000000"/>
                <w:sz w:val="20"/>
                <w:szCs w:val="20"/>
              </w:rPr>
              <w:t>231,0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BE15CED" w14:textId="19822C76" w:rsidR="00F33E29" w:rsidRPr="00F33E29" w:rsidRDefault="00F33E29" w:rsidP="00F33E29">
            <w:pPr>
              <w:jc w:val="center"/>
              <w:rPr>
                <w:sz w:val="20"/>
                <w:szCs w:val="20"/>
              </w:rPr>
            </w:pPr>
            <w:r w:rsidRPr="00F33E29">
              <w:rPr>
                <w:color w:val="000000"/>
                <w:sz w:val="20"/>
                <w:szCs w:val="20"/>
              </w:rPr>
              <w:t>231,0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FB6CBE2" w14:textId="705145C1" w:rsidR="00F33E29" w:rsidRPr="00F33E29" w:rsidRDefault="00F33E29" w:rsidP="00F33E29">
            <w:pPr>
              <w:jc w:val="center"/>
              <w:rPr>
                <w:sz w:val="20"/>
                <w:szCs w:val="20"/>
              </w:rPr>
            </w:pPr>
            <w:r w:rsidRPr="00F33E29">
              <w:rPr>
                <w:color w:val="000000"/>
                <w:sz w:val="20"/>
                <w:szCs w:val="20"/>
              </w:rPr>
              <w:t>231,0</w:t>
            </w:r>
          </w:p>
        </w:tc>
      </w:tr>
      <w:tr w:rsidR="00F33E29" w:rsidRPr="005970C9" w14:paraId="770D86B9" w14:textId="77777777" w:rsidTr="00F33E29">
        <w:trPr>
          <w:cantSplit/>
        </w:trPr>
        <w:tc>
          <w:tcPr>
            <w:tcW w:w="256" w:type="pct"/>
            <w:tcBorders>
              <w:right w:val="single" w:sz="4" w:space="0" w:color="auto"/>
            </w:tcBorders>
            <w:shd w:val="clear" w:color="auto" w:fill="auto"/>
            <w:vAlign w:val="center"/>
          </w:tcPr>
          <w:p w14:paraId="3B2444B1" w14:textId="685F10CD" w:rsidR="00F33E29" w:rsidRPr="005970C9" w:rsidRDefault="00F33E29" w:rsidP="00F33E29">
            <w:pPr>
              <w:jc w:val="center"/>
              <w:rPr>
                <w:sz w:val="20"/>
                <w:szCs w:val="20"/>
              </w:rPr>
            </w:pPr>
            <w:r w:rsidRPr="005970C9">
              <w:rPr>
                <w:sz w:val="20"/>
                <w:szCs w:val="20"/>
              </w:rPr>
              <w:t>4</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C0E5E" w14:textId="5C35E884" w:rsidR="00F33E29" w:rsidRPr="00F33E29" w:rsidRDefault="00F33E29" w:rsidP="00F33E29">
            <w:pPr>
              <w:jc w:val="center"/>
              <w:rPr>
                <w:sz w:val="20"/>
                <w:szCs w:val="20"/>
              </w:rPr>
            </w:pPr>
            <w:r w:rsidRPr="00F33E29">
              <w:rPr>
                <w:color w:val="000000"/>
                <w:sz w:val="20"/>
                <w:szCs w:val="20"/>
              </w:rPr>
              <w:t>Отношение величины технологических потерь тепловой энергии к материальной характеристике тепловой сети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024B5" w14:textId="1CEDAFBA"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D17A3" w14:textId="3FBD340D" w:rsidR="00F33E29" w:rsidRPr="00F33E29" w:rsidRDefault="00F33E29" w:rsidP="00F33E29">
            <w:pPr>
              <w:jc w:val="center"/>
              <w:rPr>
                <w:sz w:val="20"/>
                <w:szCs w:val="20"/>
              </w:rPr>
            </w:pPr>
            <w:r w:rsidRPr="00F33E29">
              <w:rPr>
                <w:color w:val="000000"/>
                <w:sz w:val="20"/>
                <w:szCs w:val="20"/>
              </w:rPr>
              <w:t> </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0808F" w14:textId="26B6ED44" w:rsidR="00F33E29" w:rsidRPr="00F33E29" w:rsidRDefault="00F33E29" w:rsidP="00F33E29">
            <w:pPr>
              <w:jc w:val="center"/>
              <w:rPr>
                <w:sz w:val="20"/>
                <w:szCs w:val="20"/>
              </w:rPr>
            </w:pPr>
            <w:r w:rsidRPr="00F33E29">
              <w:rPr>
                <w:color w:val="000000"/>
                <w:sz w:val="20"/>
                <w:szCs w:val="20"/>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0DE92" w14:textId="1FB2C9EB"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73AD1" w14:textId="71FC1F28"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2B1B" w14:textId="021F8324" w:rsidR="00F33E29" w:rsidRPr="00F33E29" w:rsidRDefault="00F33E29" w:rsidP="00F33E29">
            <w:pPr>
              <w:jc w:val="center"/>
              <w:rPr>
                <w:sz w:val="20"/>
                <w:szCs w:val="20"/>
              </w:rPr>
            </w:pPr>
            <w:r w:rsidRPr="00F33E29">
              <w:rPr>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2FA9A14" w14:textId="48B18F2E"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2F5C111" w14:textId="38257AED"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8FC6DD0" w14:textId="6CD660F9" w:rsidR="00F33E29" w:rsidRPr="00F33E29" w:rsidRDefault="00F33E29" w:rsidP="00F33E29">
            <w:pPr>
              <w:jc w:val="center"/>
              <w:rPr>
                <w:sz w:val="20"/>
                <w:szCs w:val="20"/>
              </w:rPr>
            </w:pPr>
            <w:r w:rsidRPr="00F33E29">
              <w:rPr>
                <w:color w:val="000000"/>
                <w:sz w:val="20"/>
                <w:szCs w:val="20"/>
              </w:rPr>
              <w:t> </w:t>
            </w:r>
          </w:p>
        </w:tc>
      </w:tr>
      <w:tr w:rsidR="00F33E29" w:rsidRPr="005970C9" w14:paraId="09057B08" w14:textId="77777777" w:rsidTr="00F33E29">
        <w:trPr>
          <w:cantSplit/>
        </w:trPr>
        <w:tc>
          <w:tcPr>
            <w:tcW w:w="256" w:type="pct"/>
            <w:tcBorders>
              <w:right w:val="single" w:sz="4" w:space="0" w:color="auto"/>
            </w:tcBorders>
            <w:shd w:val="clear" w:color="auto" w:fill="auto"/>
            <w:vAlign w:val="center"/>
          </w:tcPr>
          <w:p w14:paraId="1C4AFF09" w14:textId="2214775E" w:rsidR="00F33E29" w:rsidRPr="005970C9" w:rsidRDefault="00F33E29" w:rsidP="00F33E29">
            <w:pPr>
              <w:jc w:val="center"/>
              <w:rPr>
                <w:sz w:val="20"/>
                <w:szCs w:val="20"/>
              </w:rPr>
            </w:pPr>
            <w:r w:rsidRPr="005970C9">
              <w:rPr>
                <w:sz w:val="20"/>
                <w:szCs w:val="20"/>
              </w:rPr>
              <w:t>4.1</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6BB4A" w14:textId="4C73413E" w:rsidR="00F33E29" w:rsidRPr="00F33E29" w:rsidRDefault="00F33E29" w:rsidP="00F33E29">
            <w:pPr>
              <w:jc w:val="center"/>
              <w:rPr>
                <w:sz w:val="20"/>
                <w:szCs w:val="20"/>
              </w:rPr>
            </w:pPr>
            <w:r w:rsidRPr="00F33E29">
              <w:rPr>
                <w:color w:val="000000"/>
                <w:sz w:val="20"/>
                <w:szCs w:val="20"/>
              </w:rPr>
              <w:t>Котельная (ул. Октябрьская, 3б)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BB024" w14:textId="59F2C7B2" w:rsidR="00F33E29" w:rsidRPr="00F33E29" w:rsidRDefault="00F33E29" w:rsidP="00F33E29">
            <w:pPr>
              <w:jc w:val="center"/>
              <w:rPr>
                <w:sz w:val="20"/>
                <w:szCs w:val="20"/>
              </w:rPr>
            </w:pPr>
            <w:r w:rsidRPr="00F33E29">
              <w:rPr>
                <w:color w:val="000000"/>
                <w:sz w:val="20"/>
                <w:szCs w:val="20"/>
              </w:rPr>
              <w:t>Гкал/м.кв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14000" w14:textId="2C678DD9" w:rsidR="00F33E29" w:rsidRPr="00F33E29" w:rsidRDefault="00F33E29" w:rsidP="00F33E29">
            <w:pPr>
              <w:jc w:val="center"/>
              <w:rPr>
                <w:sz w:val="20"/>
                <w:szCs w:val="20"/>
              </w:rPr>
            </w:pPr>
            <w:r w:rsidRPr="00F33E29">
              <w:rPr>
                <w:color w:val="000000"/>
                <w:sz w:val="20"/>
                <w:szCs w:val="20"/>
              </w:rPr>
              <w:t>3,074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1218E" w14:textId="35BDE40B" w:rsidR="00F33E29" w:rsidRPr="00F33E29" w:rsidRDefault="00F33E29" w:rsidP="00F33E29">
            <w:pPr>
              <w:jc w:val="center"/>
              <w:rPr>
                <w:sz w:val="20"/>
                <w:szCs w:val="20"/>
              </w:rPr>
            </w:pPr>
            <w:r w:rsidRPr="00F33E29">
              <w:rPr>
                <w:color w:val="000000"/>
                <w:sz w:val="20"/>
                <w:szCs w:val="20"/>
              </w:rPr>
              <w:t>3,058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13175" w14:textId="13612551" w:rsidR="00F33E29" w:rsidRPr="00F33E29" w:rsidRDefault="00F33E29" w:rsidP="00F33E29">
            <w:pPr>
              <w:jc w:val="center"/>
              <w:rPr>
                <w:sz w:val="20"/>
                <w:szCs w:val="20"/>
              </w:rPr>
            </w:pPr>
            <w:r w:rsidRPr="00F33E29">
              <w:rPr>
                <w:color w:val="000000"/>
                <w:sz w:val="20"/>
                <w:szCs w:val="20"/>
              </w:rPr>
              <w:t>3,043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32C7F" w14:textId="2F78E49B" w:rsidR="00F33E29" w:rsidRPr="00F33E29" w:rsidRDefault="00F33E29" w:rsidP="00F33E29">
            <w:pPr>
              <w:jc w:val="center"/>
              <w:rPr>
                <w:sz w:val="20"/>
                <w:szCs w:val="20"/>
              </w:rPr>
            </w:pPr>
            <w:r w:rsidRPr="00F33E29">
              <w:rPr>
                <w:color w:val="000000"/>
                <w:sz w:val="20"/>
                <w:szCs w:val="20"/>
              </w:rPr>
              <w:t>3,028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D98F" w14:textId="72D25D94" w:rsidR="00F33E29" w:rsidRPr="00F33E29" w:rsidRDefault="00F33E29" w:rsidP="00F33E29">
            <w:pPr>
              <w:jc w:val="center"/>
              <w:rPr>
                <w:sz w:val="20"/>
                <w:szCs w:val="20"/>
              </w:rPr>
            </w:pPr>
            <w:r w:rsidRPr="00F33E29">
              <w:rPr>
                <w:color w:val="000000"/>
                <w:sz w:val="20"/>
                <w:szCs w:val="20"/>
              </w:rPr>
              <w:t>3,013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D8CF920" w14:textId="08A39809" w:rsidR="00F33E29" w:rsidRPr="00F33E29" w:rsidRDefault="00F33E29" w:rsidP="00F33E29">
            <w:pPr>
              <w:jc w:val="center"/>
              <w:rPr>
                <w:sz w:val="20"/>
                <w:szCs w:val="20"/>
              </w:rPr>
            </w:pPr>
            <w:r w:rsidRPr="00F33E29">
              <w:rPr>
                <w:color w:val="000000"/>
                <w:sz w:val="20"/>
                <w:szCs w:val="20"/>
              </w:rPr>
              <w:t>2,998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43E009E" w14:textId="7ACA9B2C" w:rsidR="00F33E29" w:rsidRPr="00F33E29" w:rsidRDefault="00F33E29" w:rsidP="00F33E29">
            <w:pPr>
              <w:jc w:val="center"/>
              <w:rPr>
                <w:sz w:val="20"/>
                <w:szCs w:val="20"/>
              </w:rPr>
            </w:pPr>
            <w:r w:rsidRPr="00F33E29">
              <w:rPr>
                <w:color w:val="000000"/>
                <w:sz w:val="20"/>
                <w:szCs w:val="20"/>
              </w:rPr>
              <w:t>2,983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9AA6585" w14:textId="789338CE" w:rsidR="00F33E29" w:rsidRPr="00F33E29" w:rsidRDefault="00F33E29" w:rsidP="00F33E29">
            <w:pPr>
              <w:jc w:val="center"/>
              <w:rPr>
                <w:sz w:val="20"/>
                <w:szCs w:val="20"/>
              </w:rPr>
            </w:pPr>
            <w:r w:rsidRPr="00F33E29">
              <w:rPr>
                <w:color w:val="000000"/>
                <w:sz w:val="20"/>
                <w:szCs w:val="20"/>
              </w:rPr>
              <w:t>2,968</w:t>
            </w:r>
          </w:p>
        </w:tc>
      </w:tr>
      <w:tr w:rsidR="00F33E29" w:rsidRPr="005970C9" w14:paraId="34773016" w14:textId="77777777" w:rsidTr="00F33E29">
        <w:trPr>
          <w:cantSplit/>
        </w:trPr>
        <w:tc>
          <w:tcPr>
            <w:tcW w:w="256" w:type="pct"/>
            <w:tcBorders>
              <w:right w:val="single" w:sz="4" w:space="0" w:color="auto"/>
            </w:tcBorders>
            <w:shd w:val="clear" w:color="auto" w:fill="auto"/>
            <w:vAlign w:val="center"/>
          </w:tcPr>
          <w:p w14:paraId="516A9E8B" w14:textId="06342466" w:rsidR="00F33E29" w:rsidRPr="005970C9" w:rsidRDefault="00F33E29" w:rsidP="00F33E29">
            <w:pPr>
              <w:jc w:val="center"/>
              <w:rPr>
                <w:sz w:val="20"/>
                <w:szCs w:val="20"/>
              </w:rPr>
            </w:pPr>
            <w:r w:rsidRPr="005970C9">
              <w:rPr>
                <w:sz w:val="20"/>
                <w:szCs w:val="20"/>
              </w:rPr>
              <w:t>4.2</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11DB5" w14:textId="1F4400C3" w:rsidR="00F33E29" w:rsidRPr="00F33E29" w:rsidRDefault="00F33E29" w:rsidP="00F33E29">
            <w:pPr>
              <w:jc w:val="center"/>
              <w:rPr>
                <w:sz w:val="20"/>
                <w:szCs w:val="20"/>
              </w:rPr>
            </w:pPr>
            <w:r w:rsidRPr="00F33E29">
              <w:rPr>
                <w:color w:val="000000"/>
                <w:sz w:val="20"/>
                <w:szCs w:val="20"/>
              </w:rPr>
              <w:t>Котельная (ул. Заводская, 8б)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ED48BF" w14:textId="73FEC2BD" w:rsidR="00F33E29" w:rsidRPr="00F33E29" w:rsidRDefault="00F33E29" w:rsidP="00F33E29">
            <w:pPr>
              <w:jc w:val="center"/>
              <w:rPr>
                <w:sz w:val="20"/>
                <w:szCs w:val="20"/>
              </w:rPr>
            </w:pPr>
            <w:r w:rsidRPr="00F33E29">
              <w:rPr>
                <w:color w:val="000000"/>
                <w:sz w:val="20"/>
                <w:szCs w:val="20"/>
              </w:rPr>
              <w:t>Гкал/м.кв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CB6BC" w14:textId="01FBE7B1" w:rsidR="00F33E29" w:rsidRPr="00F33E29" w:rsidRDefault="00F33E29" w:rsidP="00F33E29">
            <w:pPr>
              <w:jc w:val="center"/>
              <w:rPr>
                <w:sz w:val="20"/>
                <w:szCs w:val="20"/>
              </w:rPr>
            </w:pPr>
            <w:r w:rsidRPr="00F33E29">
              <w:rPr>
                <w:color w:val="000000"/>
                <w:sz w:val="20"/>
                <w:szCs w:val="20"/>
              </w:rPr>
              <w:t>0,143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B11B5" w14:textId="2EC03A9D" w:rsidR="00F33E29" w:rsidRPr="00F33E29" w:rsidRDefault="00F33E29" w:rsidP="00F33E29">
            <w:pPr>
              <w:jc w:val="center"/>
              <w:rPr>
                <w:sz w:val="20"/>
                <w:szCs w:val="20"/>
              </w:rPr>
            </w:pPr>
            <w:r w:rsidRPr="00F33E29">
              <w:rPr>
                <w:color w:val="000000"/>
                <w:sz w:val="20"/>
                <w:szCs w:val="20"/>
              </w:rPr>
              <w:t>0,143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730434" w14:textId="3ED001D0" w:rsidR="00F33E29" w:rsidRPr="00F33E29" w:rsidRDefault="00F33E29" w:rsidP="00F33E29">
            <w:pPr>
              <w:jc w:val="center"/>
              <w:rPr>
                <w:sz w:val="20"/>
                <w:szCs w:val="20"/>
              </w:rPr>
            </w:pPr>
            <w:r w:rsidRPr="00F33E29">
              <w:rPr>
                <w:color w:val="000000"/>
                <w:sz w:val="20"/>
                <w:szCs w:val="20"/>
              </w:rPr>
              <w:t>0,143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50240" w14:textId="22D7A740" w:rsidR="00F33E29" w:rsidRPr="00F33E29" w:rsidRDefault="00F33E29" w:rsidP="00F33E29">
            <w:pPr>
              <w:jc w:val="center"/>
              <w:rPr>
                <w:sz w:val="20"/>
                <w:szCs w:val="20"/>
              </w:rPr>
            </w:pPr>
            <w:r w:rsidRPr="00F33E29">
              <w:rPr>
                <w:color w:val="000000"/>
                <w:sz w:val="20"/>
                <w:szCs w:val="20"/>
              </w:rPr>
              <w:t>0,143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43667" w14:textId="6C592C8D" w:rsidR="00F33E29" w:rsidRPr="00F33E29" w:rsidRDefault="00F33E29" w:rsidP="00F33E29">
            <w:pPr>
              <w:jc w:val="center"/>
              <w:rPr>
                <w:sz w:val="20"/>
                <w:szCs w:val="20"/>
              </w:rPr>
            </w:pPr>
            <w:r w:rsidRPr="00F33E29">
              <w:rPr>
                <w:color w:val="000000"/>
                <w:sz w:val="20"/>
                <w:szCs w:val="20"/>
              </w:rPr>
              <w:t>0,143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107EF80" w14:textId="3EAA213B" w:rsidR="00F33E29" w:rsidRPr="00F33E29" w:rsidRDefault="00F33E29" w:rsidP="00F33E29">
            <w:pPr>
              <w:jc w:val="center"/>
              <w:rPr>
                <w:sz w:val="20"/>
                <w:szCs w:val="20"/>
              </w:rPr>
            </w:pPr>
            <w:r w:rsidRPr="00F33E29">
              <w:rPr>
                <w:color w:val="000000"/>
                <w:sz w:val="20"/>
                <w:szCs w:val="20"/>
              </w:rPr>
              <w:t>0,143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87BD27F" w14:textId="15E4F3FA" w:rsidR="00F33E29" w:rsidRPr="00F33E29" w:rsidRDefault="00F33E29" w:rsidP="00F33E29">
            <w:pPr>
              <w:jc w:val="center"/>
              <w:rPr>
                <w:sz w:val="20"/>
                <w:szCs w:val="20"/>
              </w:rPr>
            </w:pPr>
            <w:r w:rsidRPr="00F33E29">
              <w:rPr>
                <w:color w:val="000000"/>
                <w:sz w:val="20"/>
                <w:szCs w:val="20"/>
              </w:rPr>
              <w:t>0,143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1473989" w14:textId="75AE4BA5" w:rsidR="00F33E29" w:rsidRPr="00F33E29" w:rsidRDefault="00F33E29" w:rsidP="00F33E29">
            <w:pPr>
              <w:jc w:val="center"/>
              <w:rPr>
                <w:sz w:val="20"/>
                <w:szCs w:val="20"/>
              </w:rPr>
            </w:pPr>
            <w:r w:rsidRPr="00F33E29">
              <w:rPr>
                <w:color w:val="000000"/>
                <w:sz w:val="20"/>
                <w:szCs w:val="20"/>
              </w:rPr>
              <w:t>0,143</w:t>
            </w:r>
          </w:p>
        </w:tc>
      </w:tr>
      <w:tr w:rsidR="00F33E29" w:rsidRPr="005970C9" w14:paraId="5AB3FF22" w14:textId="77777777" w:rsidTr="00F33E29">
        <w:trPr>
          <w:cantSplit/>
        </w:trPr>
        <w:tc>
          <w:tcPr>
            <w:tcW w:w="256" w:type="pct"/>
            <w:tcBorders>
              <w:right w:val="single" w:sz="4" w:space="0" w:color="auto"/>
            </w:tcBorders>
            <w:shd w:val="clear" w:color="auto" w:fill="auto"/>
            <w:vAlign w:val="center"/>
          </w:tcPr>
          <w:p w14:paraId="39B97777" w14:textId="196508F7" w:rsidR="00F33E29" w:rsidRPr="005970C9" w:rsidRDefault="00F33E29" w:rsidP="00F33E29">
            <w:pPr>
              <w:jc w:val="center"/>
              <w:rPr>
                <w:sz w:val="20"/>
                <w:szCs w:val="20"/>
              </w:rPr>
            </w:pPr>
            <w:r w:rsidRPr="005970C9">
              <w:rPr>
                <w:sz w:val="20"/>
                <w:szCs w:val="20"/>
              </w:rPr>
              <w:t>4.3</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8D1CC" w14:textId="1AB1A592" w:rsidR="00F33E29" w:rsidRPr="00F33E29" w:rsidRDefault="00F33E29" w:rsidP="00F33E29">
            <w:pPr>
              <w:jc w:val="center"/>
              <w:rPr>
                <w:sz w:val="20"/>
                <w:szCs w:val="20"/>
              </w:rPr>
            </w:pPr>
            <w:r w:rsidRPr="00F33E29">
              <w:rPr>
                <w:color w:val="000000"/>
                <w:sz w:val="20"/>
                <w:szCs w:val="20"/>
              </w:rPr>
              <w:t>Котельная (ул. Октябрьская, 82)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5301E" w14:textId="533864FE" w:rsidR="00F33E29" w:rsidRPr="00F33E29" w:rsidRDefault="00F33E29" w:rsidP="00F33E29">
            <w:pPr>
              <w:jc w:val="center"/>
              <w:rPr>
                <w:sz w:val="20"/>
                <w:szCs w:val="20"/>
              </w:rPr>
            </w:pPr>
            <w:r w:rsidRPr="00F33E29">
              <w:rPr>
                <w:color w:val="000000"/>
                <w:sz w:val="20"/>
                <w:szCs w:val="20"/>
              </w:rPr>
              <w:t>Гкал/м.кв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39A6E" w14:textId="1ED72230" w:rsidR="00F33E29" w:rsidRPr="00F33E29" w:rsidRDefault="00F33E29" w:rsidP="00F33E29">
            <w:pPr>
              <w:jc w:val="center"/>
              <w:rPr>
                <w:sz w:val="20"/>
                <w:szCs w:val="20"/>
              </w:rPr>
            </w:pPr>
            <w:r w:rsidRPr="00F33E29">
              <w:rPr>
                <w:color w:val="000000"/>
                <w:sz w:val="20"/>
                <w:szCs w:val="20"/>
              </w:rPr>
              <w:t>12,561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85C41" w14:textId="4DCF8DFB" w:rsidR="00F33E29" w:rsidRPr="00F33E29" w:rsidRDefault="00F33E29" w:rsidP="00F33E29">
            <w:pPr>
              <w:jc w:val="center"/>
              <w:rPr>
                <w:sz w:val="20"/>
                <w:szCs w:val="20"/>
              </w:rPr>
            </w:pPr>
            <w:r w:rsidRPr="00F33E29">
              <w:rPr>
                <w:color w:val="000000"/>
                <w:sz w:val="20"/>
                <w:szCs w:val="20"/>
              </w:rPr>
              <w:t>12,561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811D6" w14:textId="025D6DDC" w:rsidR="00F33E29" w:rsidRPr="00F33E29" w:rsidRDefault="00F33E29" w:rsidP="00F33E29">
            <w:pPr>
              <w:jc w:val="center"/>
              <w:rPr>
                <w:sz w:val="20"/>
                <w:szCs w:val="20"/>
              </w:rPr>
            </w:pPr>
            <w:r w:rsidRPr="00F33E29">
              <w:rPr>
                <w:color w:val="000000"/>
                <w:sz w:val="20"/>
                <w:szCs w:val="20"/>
              </w:rPr>
              <w:t>12,561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1320F" w14:textId="6C305479" w:rsidR="00F33E29" w:rsidRPr="00F33E29" w:rsidRDefault="00F33E29" w:rsidP="00F33E29">
            <w:pPr>
              <w:jc w:val="center"/>
              <w:rPr>
                <w:sz w:val="20"/>
                <w:szCs w:val="20"/>
              </w:rPr>
            </w:pPr>
            <w:r w:rsidRPr="00F33E29">
              <w:rPr>
                <w:color w:val="000000"/>
                <w:sz w:val="20"/>
                <w:szCs w:val="20"/>
              </w:rPr>
              <w:t>12,561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A31D5" w14:textId="5F225320" w:rsidR="00F33E29" w:rsidRPr="00F33E29" w:rsidRDefault="00F33E29" w:rsidP="00F33E29">
            <w:pPr>
              <w:jc w:val="center"/>
              <w:rPr>
                <w:sz w:val="20"/>
                <w:szCs w:val="20"/>
              </w:rPr>
            </w:pPr>
            <w:r w:rsidRPr="00F33E29">
              <w:rPr>
                <w:color w:val="000000"/>
                <w:sz w:val="20"/>
                <w:szCs w:val="20"/>
              </w:rPr>
              <w:t>12,561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DF67DB1" w14:textId="0667D596" w:rsidR="00F33E29" w:rsidRPr="00F33E29" w:rsidRDefault="00F33E29" w:rsidP="00F33E29">
            <w:pPr>
              <w:jc w:val="center"/>
              <w:rPr>
                <w:sz w:val="20"/>
                <w:szCs w:val="20"/>
              </w:rPr>
            </w:pPr>
            <w:r w:rsidRPr="00F33E29">
              <w:rPr>
                <w:color w:val="000000"/>
                <w:sz w:val="20"/>
                <w:szCs w:val="20"/>
              </w:rPr>
              <w:t>12,561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440A373" w14:textId="49FE76CF" w:rsidR="00F33E29" w:rsidRPr="00F33E29" w:rsidRDefault="00F33E29" w:rsidP="00F33E29">
            <w:pPr>
              <w:jc w:val="center"/>
              <w:rPr>
                <w:sz w:val="20"/>
                <w:szCs w:val="20"/>
              </w:rPr>
            </w:pPr>
            <w:r w:rsidRPr="00F33E29">
              <w:rPr>
                <w:color w:val="000000"/>
                <w:sz w:val="20"/>
                <w:szCs w:val="20"/>
              </w:rPr>
              <w:t>12,561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ECB5CCC" w14:textId="7E068E88" w:rsidR="00F33E29" w:rsidRPr="00F33E29" w:rsidRDefault="00F33E29" w:rsidP="00F33E29">
            <w:pPr>
              <w:jc w:val="center"/>
              <w:rPr>
                <w:sz w:val="20"/>
                <w:szCs w:val="20"/>
              </w:rPr>
            </w:pPr>
            <w:r w:rsidRPr="00F33E29">
              <w:rPr>
                <w:color w:val="000000"/>
                <w:sz w:val="20"/>
                <w:szCs w:val="20"/>
              </w:rPr>
              <w:t>12,561</w:t>
            </w:r>
          </w:p>
        </w:tc>
      </w:tr>
      <w:tr w:rsidR="00F33E29" w:rsidRPr="005970C9" w14:paraId="077D133C" w14:textId="77777777" w:rsidTr="00F33E29">
        <w:trPr>
          <w:cantSplit/>
        </w:trPr>
        <w:tc>
          <w:tcPr>
            <w:tcW w:w="256" w:type="pct"/>
            <w:tcBorders>
              <w:right w:val="single" w:sz="4" w:space="0" w:color="auto"/>
            </w:tcBorders>
            <w:shd w:val="clear" w:color="auto" w:fill="auto"/>
            <w:vAlign w:val="center"/>
          </w:tcPr>
          <w:p w14:paraId="07B876C2" w14:textId="5EB36A2E" w:rsidR="00F33E29" w:rsidRPr="005970C9" w:rsidRDefault="00F33E29" w:rsidP="00F33E29">
            <w:pPr>
              <w:jc w:val="center"/>
              <w:rPr>
                <w:sz w:val="20"/>
                <w:szCs w:val="20"/>
              </w:rPr>
            </w:pPr>
            <w:r w:rsidRPr="005970C9">
              <w:rPr>
                <w:sz w:val="20"/>
                <w:szCs w:val="20"/>
              </w:rPr>
              <w:t>5</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0A8BF" w14:textId="27DF3F40" w:rsidR="00F33E29" w:rsidRPr="00F33E29" w:rsidRDefault="00F33E29" w:rsidP="00F33E29">
            <w:pPr>
              <w:jc w:val="center"/>
              <w:rPr>
                <w:sz w:val="20"/>
                <w:szCs w:val="20"/>
              </w:rPr>
            </w:pPr>
            <w:r w:rsidRPr="00F33E29">
              <w:rPr>
                <w:color w:val="000000"/>
                <w:sz w:val="20"/>
                <w:szCs w:val="20"/>
              </w:rPr>
              <w:t>Отношение величины потерь теплоносителя к материальной характеристике тепловой сети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69108" w14:textId="63A417BF"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6E475" w14:textId="2E883D3B" w:rsidR="00F33E29" w:rsidRPr="00F33E29" w:rsidRDefault="00F33E29" w:rsidP="00F33E29">
            <w:pPr>
              <w:jc w:val="center"/>
              <w:rPr>
                <w:sz w:val="20"/>
                <w:szCs w:val="20"/>
              </w:rPr>
            </w:pPr>
            <w:r w:rsidRPr="00F33E29">
              <w:rPr>
                <w:color w:val="000000"/>
                <w:sz w:val="20"/>
                <w:szCs w:val="20"/>
              </w:rPr>
              <w:t> </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71C6B" w14:textId="486841D2" w:rsidR="00F33E29" w:rsidRPr="00F33E29" w:rsidRDefault="00F33E29" w:rsidP="00F33E29">
            <w:pPr>
              <w:jc w:val="center"/>
              <w:rPr>
                <w:sz w:val="20"/>
                <w:szCs w:val="20"/>
              </w:rPr>
            </w:pPr>
            <w:r w:rsidRPr="00F33E29">
              <w:rPr>
                <w:color w:val="000000"/>
                <w:sz w:val="20"/>
                <w:szCs w:val="20"/>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A0C64" w14:textId="6023EBAA"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A11CD" w14:textId="0302507C"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9A529" w14:textId="5B14C99B" w:rsidR="00F33E29" w:rsidRPr="00F33E29" w:rsidRDefault="00F33E29" w:rsidP="00F33E29">
            <w:pPr>
              <w:jc w:val="center"/>
              <w:rPr>
                <w:sz w:val="20"/>
                <w:szCs w:val="20"/>
              </w:rPr>
            </w:pPr>
            <w:r w:rsidRPr="00F33E29">
              <w:rPr>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591FEDE" w14:textId="247A80DD"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CEB76D8" w14:textId="5FE1D0B6"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03B2166" w14:textId="209C293E" w:rsidR="00F33E29" w:rsidRPr="00F33E29" w:rsidRDefault="00F33E29" w:rsidP="00F33E29">
            <w:pPr>
              <w:jc w:val="center"/>
              <w:rPr>
                <w:sz w:val="20"/>
                <w:szCs w:val="20"/>
              </w:rPr>
            </w:pPr>
            <w:r w:rsidRPr="00F33E29">
              <w:rPr>
                <w:color w:val="000000"/>
                <w:sz w:val="20"/>
                <w:szCs w:val="20"/>
              </w:rPr>
              <w:t> </w:t>
            </w:r>
          </w:p>
        </w:tc>
      </w:tr>
      <w:tr w:rsidR="00F33E29" w:rsidRPr="005970C9" w14:paraId="770AB018" w14:textId="77777777" w:rsidTr="00F33E29">
        <w:trPr>
          <w:cantSplit/>
        </w:trPr>
        <w:tc>
          <w:tcPr>
            <w:tcW w:w="256" w:type="pct"/>
            <w:tcBorders>
              <w:right w:val="single" w:sz="4" w:space="0" w:color="auto"/>
            </w:tcBorders>
            <w:shd w:val="clear" w:color="auto" w:fill="auto"/>
            <w:vAlign w:val="center"/>
          </w:tcPr>
          <w:p w14:paraId="56A27BF2" w14:textId="23FD3D2E" w:rsidR="00F33E29" w:rsidRPr="005970C9" w:rsidRDefault="00F33E29" w:rsidP="00F33E29">
            <w:pPr>
              <w:jc w:val="center"/>
              <w:rPr>
                <w:sz w:val="20"/>
                <w:szCs w:val="20"/>
              </w:rPr>
            </w:pPr>
            <w:r w:rsidRPr="005970C9">
              <w:rPr>
                <w:sz w:val="20"/>
                <w:szCs w:val="20"/>
              </w:rPr>
              <w:t>5.1</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9D5AC" w14:textId="32294277" w:rsidR="00F33E29" w:rsidRPr="00F33E29" w:rsidRDefault="00F33E29" w:rsidP="00F33E29">
            <w:pPr>
              <w:jc w:val="center"/>
              <w:rPr>
                <w:sz w:val="20"/>
                <w:szCs w:val="20"/>
              </w:rPr>
            </w:pPr>
            <w:r w:rsidRPr="00F33E29">
              <w:rPr>
                <w:color w:val="000000"/>
                <w:sz w:val="20"/>
                <w:szCs w:val="20"/>
              </w:rPr>
              <w:t>Котельная (ул. Октябрьская, 3б)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6EA66" w14:textId="1856B456" w:rsidR="00F33E29" w:rsidRPr="00F33E29" w:rsidRDefault="00F33E29" w:rsidP="00F33E29">
            <w:pPr>
              <w:jc w:val="center"/>
              <w:rPr>
                <w:sz w:val="20"/>
                <w:szCs w:val="20"/>
              </w:rPr>
            </w:pPr>
            <w:r w:rsidRPr="00F33E29">
              <w:rPr>
                <w:color w:val="000000"/>
                <w:sz w:val="20"/>
                <w:szCs w:val="20"/>
              </w:rPr>
              <w:t>куб.м/м.кв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B0666" w14:textId="2BFCA784" w:rsidR="00F33E29" w:rsidRPr="00F33E29" w:rsidRDefault="00F33E29" w:rsidP="00F33E29">
            <w:pPr>
              <w:jc w:val="center"/>
              <w:rPr>
                <w:sz w:val="20"/>
                <w:szCs w:val="20"/>
              </w:rPr>
            </w:pPr>
            <w:r w:rsidRPr="00F33E29">
              <w:rPr>
                <w:color w:val="000000"/>
                <w:sz w:val="20"/>
                <w:szCs w:val="20"/>
              </w:rPr>
              <w:t>10,799</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14B80" w14:textId="74DE38B6" w:rsidR="00F33E29" w:rsidRPr="00F33E29" w:rsidRDefault="00F33E29" w:rsidP="00F33E29">
            <w:pPr>
              <w:jc w:val="center"/>
              <w:rPr>
                <w:sz w:val="20"/>
                <w:szCs w:val="20"/>
              </w:rPr>
            </w:pPr>
            <w:r w:rsidRPr="00F33E29">
              <w:rPr>
                <w:color w:val="000000"/>
                <w:sz w:val="20"/>
                <w:szCs w:val="20"/>
              </w:rPr>
              <w:t>10,799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A3C2C" w14:textId="0CD98293" w:rsidR="00F33E29" w:rsidRPr="00F33E29" w:rsidRDefault="00F33E29" w:rsidP="00F33E29">
            <w:pPr>
              <w:jc w:val="center"/>
              <w:rPr>
                <w:sz w:val="20"/>
                <w:szCs w:val="20"/>
              </w:rPr>
            </w:pPr>
            <w:r w:rsidRPr="00F33E29">
              <w:rPr>
                <w:color w:val="000000"/>
                <w:sz w:val="20"/>
                <w:szCs w:val="20"/>
              </w:rPr>
              <w:t>10,799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3598C" w14:textId="48544B78" w:rsidR="00F33E29" w:rsidRPr="00F33E29" w:rsidRDefault="00F33E29" w:rsidP="00F33E29">
            <w:pPr>
              <w:jc w:val="center"/>
              <w:rPr>
                <w:sz w:val="20"/>
                <w:szCs w:val="20"/>
              </w:rPr>
            </w:pPr>
            <w:r w:rsidRPr="00F33E29">
              <w:rPr>
                <w:color w:val="000000"/>
                <w:sz w:val="20"/>
                <w:szCs w:val="20"/>
              </w:rPr>
              <w:t>10,799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F298C" w14:textId="05A77F0A" w:rsidR="00F33E29" w:rsidRPr="00F33E29" w:rsidRDefault="00F33E29" w:rsidP="00F33E29">
            <w:pPr>
              <w:jc w:val="center"/>
              <w:rPr>
                <w:sz w:val="20"/>
                <w:szCs w:val="20"/>
              </w:rPr>
            </w:pPr>
            <w:r w:rsidRPr="00F33E29">
              <w:rPr>
                <w:color w:val="000000"/>
                <w:sz w:val="20"/>
                <w:szCs w:val="20"/>
              </w:rPr>
              <w:t>10,799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1E9C9F5" w14:textId="6689D0E6" w:rsidR="00F33E29" w:rsidRPr="00F33E29" w:rsidRDefault="00F33E29" w:rsidP="00F33E29">
            <w:pPr>
              <w:jc w:val="center"/>
              <w:rPr>
                <w:sz w:val="20"/>
                <w:szCs w:val="20"/>
              </w:rPr>
            </w:pPr>
            <w:r w:rsidRPr="00F33E29">
              <w:rPr>
                <w:color w:val="000000"/>
                <w:sz w:val="20"/>
                <w:szCs w:val="20"/>
              </w:rPr>
              <w:t>10,799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0F59DA3" w14:textId="775AD4B5" w:rsidR="00F33E29" w:rsidRPr="00F33E29" w:rsidRDefault="00F33E29" w:rsidP="00F33E29">
            <w:pPr>
              <w:jc w:val="center"/>
              <w:rPr>
                <w:sz w:val="20"/>
                <w:szCs w:val="20"/>
              </w:rPr>
            </w:pPr>
            <w:r w:rsidRPr="00F33E29">
              <w:rPr>
                <w:color w:val="000000"/>
                <w:sz w:val="20"/>
                <w:szCs w:val="20"/>
              </w:rPr>
              <w:t>10,799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9AD43B1" w14:textId="5BF179D2" w:rsidR="00F33E29" w:rsidRPr="00F33E29" w:rsidRDefault="00F33E29" w:rsidP="00F33E29">
            <w:pPr>
              <w:jc w:val="center"/>
              <w:rPr>
                <w:sz w:val="20"/>
                <w:szCs w:val="20"/>
              </w:rPr>
            </w:pPr>
            <w:r w:rsidRPr="00F33E29">
              <w:rPr>
                <w:color w:val="000000"/>
                <w:sz w:val="20"/>
                <w:szCs w:val="20"/>
              </w:rPr>
              <w:t>10,799</w:t>
            </w:r>
          </w:p>
        </w:tc>
      </w:tr>
      <w:tr w:rsidR="00F33E29" w:rsidRPr="005970C9" w14:paraId="2B1EF66B" w14:textId="77777777" w:rsidTr="00F33E29">
        <w:trPr>
          <w:cantSplit/>
        </w:trPr>
        <w:tc>
          <w:tcPr>
            <w:tcW w:w="256" w:type="pct"/>
            <w:tcBorders>
              <w:right w:val="single" w:sz="4" w:space="0" w:color="auto"/>
            </w:tcBorders>
            <w:shd w:val="clear" w:color="auto" w:fill="auto"/>
            <w:vAlign w:val="center"/>
          </w:tcPr>
          <w:p w14:paraId="7E26CD77" w14:textId="4520D8B7" w:rsidR="00F33E29" w:rsidRPr="005970C9" w:rsidRDefault="00F33E29" w:rsidP="00F33E29">
            <w:pPr>
              <w:jc w:val="center"/>
              <w:rPr>
                <w:sz w:val="20"/>
                <w:szCs w:val="20"/>
              </w:rPr>
            </w:pPr>
            <w:r w:rsidRPr="005970C9">
              <w:rPr>
                <w:sz w:val="20"/>
                <w:szCs w:val="20"/>
              </w:rPr>
              <w:t>5.2</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53D0D" w14:textId="4BF41248" w:rsidR="00F33E29" w:rsidRPr="00F33E29" w:rsidRDefault="00F33E29" w:rsidP="00F33E29">
            <w:pPr>
              <w:jc w:val="center"/>
              <w:rPr>
                <w:sz w:val="20"/>
                <w:szCs w:val="20"/>
              </w:rPr>
            </w:pPr>
            <w:r w:rsidRPr="00F33E29">
              <w:rPr>
                <w:color w:val="000000"/>
                <w:sz w:val="20"/>
                <w:szCs w:val="20"/>
              </w:rPr>
              <w:t>Котельная (ул. Заводская, 8б)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3E814" w14:textId="36E1A191" w:rsidR="00F33E29" w:rsidRPr="00F33E29" w:rsidRDefault="00F33E29" w:rsidP="00F33E29">
            <w:pPr>
              <w:jc w:val="center"/>
              <w:rPr>
                <w:sz w:val="20"/>
                <w:szCs w:val="20"/>
              </w:rPr>
            </w:pPr>
            <w:r w:rsidRPr="00F33E29">
              <w:rPr>
                <w:color w:val="000000"/>
                <w:sz w:val="20"/>
                <w:szCs w:val="20"/>
              </w:rPr>
              <w:t>куб.м/м.кв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AFE44" w14:textId="63D7B92C" w:rsidR="00F33E29" w:rsidRPr="00F33E29" w:rsidRDefault="00F33E29" w:rsidP="00F33E29">
            <w:pPr>
              <w:jc w:val="center"/>
              <w:rPr>
                <w:sz w:val="20"/>
                <w:szCs w:val="20"/>
              </w:rPr>
            </w:pPr>
            <w:r w:rsidRPr="00F33E29">
              <w:rPr>
                <w:color w:val="000000"/>
                <w:sz w:val="20"/>
                <w:szCs w:val="20"/>
              </w:rPr>
              <w:t>27,012</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9369E" w14:textId="07A94845" w:rsidR="00F33E29" w:rsidRPr="00F33E29" w:rsidRDefault="00F33E29" w:rsidP="00F33E29">
            <w:pPr>
              <w:jc w:val="center"/>
              <w:rPr>
                <w:sz w:val="20"/>
                <w:szCs w:val="20"/>
              </w:rPr>
            </w:pPr>
            <w:r w:rsidRPr="00F33E29">
              <w:rPr>
                <w:color w:val="000000"/>
                <w:sz w:val="20"/>
                <w:szCs w:val="20"/>
              </w:rPr>
              <w:t>27,012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122EB" w14:textId="148C4A7B" w:rsidR="00F33E29" w:rsidRPr="00F33E29" w:rsidRDefault="00F33E29" w:rsidP="00F33E29">
            <w:pPr>
              <w:jc w:val="center"/>
              <w:rPr>
                <w:sz w:val="20"/>
                <w:szCs w:val="20"/>
              </w:rPr>
            </w:pPr>
            <w:r w:rsidRPr="00F33E29">
              <w:rPr>
                <w:color w:val="000000"/>
                <w:sz w:val="20"/>
                <w:szCs w:val="20"/>
              </w:rPr>
              <w:t>27,012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54AD8" w14:textId="00B7993E" w:rsidR="00F33E29" w:rsidRPr="00F33E29" w:rsidRDefault="00F33E29" w:rsidP="00F33E29">
            <w:pPr>
              <w:jc w:val="center"/>
              <w:rPr>
                <w:sz w:val="20"/>
                <w:szCs w:val="20"/>
              </w:rPr>
            </w:pPr>
            <w:r w:rsidRPr="00F33E29">
              <w:rPr>
                <w:color w:val="000000"/>
                <w:sz w:val="20"/>
                <w:szCs w:val="20"/>
              </w:rPr>
              <w:t>27,012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50028" w14:textId="76845392" w:rsidR="00F33E29" w:rsidRPr="00F33E29" w:rsidRDefault="00F33E29" w:rsidP="00F33E29">
            <w:pPr>
              <w:jc w:val="center"/>
              <w:rPr>
                <w:sz w:val="20"/>
                <w:szCs w:val="20"/>
              </w:rPr>
            </w:pPr>
            <w:r w:rsidRPr="00F33E29">
              <w:rPr>
                <w:color w:val="000000"/>
                <w:sz w:val="20"/>
                <w:szCs w:val="20"/>
              </w:rPr>
              <w:t>27,012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313E781" w14:textId="4E362CAF" w:rsidR="00F33E29" w:rsidRPr="00F33E29" w:rsidRDefault="00F33E29" w:rsidP="00F33E29">
            <w:pPr>
              <w:jc w:val="center"/>
              <w:rPr>
                <w:sz w:val="20"/>
                <w:szCs w:val="20"/>
              </w:rPr>
            </w:pPr>
            <w:r w:rsidRPr="00F33E29">
              <w:rPr>
                <w:color w:val="000000"/>
                <w:sz w:val="20"/>
                <w:szCs w:val="20"/>
              </w:rPr>
              <w:t>27,012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DA52C10" w14:textId="0313656E" w:rsidR="00F33E29" w:rsidRPr="00F33E29" w:rsidRDefault="00F33E29" w:rsidP="00F33E29">
            <w:pPr>
              <w:jc w:val="center"/>
              <w:rPr>
                <w:sz w:val="20"/>
                <w:szCs w:val="20"/>
              </w:rPr>
            </w:pPr>
            <w:r w:rsidRPr="00F33E29">
              <w:rPr>
                <w:color w:val="000000"/>
                <w:sz w:val="20"/>
                <w:szCs w:val="20"/>
              </w:rPr>
              <w:t>27,012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4982061" w14:textId="60351D98" w:rsidR="00F33E29" w:rsidRPr="00F33E29" w:rsidRDefault="00F33E29" w:rsidP="00F33E29">
            <w:pPr>
              <w:jc w:val="center"/>
              <w:rPr>
                <w:sz w:val="20"/>
                <w:szCs w:val="20"/>
              </w:rPr>
            </w:pPr>
            <w:r w:rsidRPr="00F33E29">
              <w:rPr>
                <w:color w:val="000000"/>
                <w:sz w:val="20"/>
                <w:szCs w:val="20"/>
              </w:rPr>
              <w:t>27,012</w:t>
            </w:r>
          </w:p>
        </w:tc>
      </w:tr>
      <w:tr w:rsidR="00F33E29" w:rsidRPr="005970C9" w14:paraId="409A6F77" w14:textId="77777777" w:rsidTr="00F33E29">
        <w:trPr>
          <w:cantSplit/>
        </w:trPr>
        <w:tc>
          <w:tcPr>
            <w:tcW w:w="256" w:type="pct"/>
            <w:tcBorders>
              <w:right w:val="single" w:sz="4" w:space="0" w:color="auto"/>
            </w:tcBorders>
            <w:shd w:val="clear" w:color="auto" w:fill="auto"/>
            <w:vAlign w:val="center"/>
          </w:tcPr>
          <w:p w14:paraId="1432A0B6" w14:textId="1826B781" w:rsidR="00F33E29" w:rsidRPr="005970C9" w:rsidRDefault="00F33E29" w:rsidP="00F33E29">
            <w:pPr>
              <w:jc w:val="center"/>
              <w:rPr>
                <w:sz w:val="20"/>
                <w:szCs w:val="20"/>
              </w:rPr>
            </w:pPr>
            <w:r w:rsidRPr="005970C9">
              <w:rPr>
                <w:sz w:val="20"/>
                <w:szCs w:val="20"/>
              </w:rPr>
              <w:t>5.3</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C1F82" w14:textId="2595C104" w:rsidR="00F33E29" w:rsidRPr="00F33E29" w:rsidRDefault="00F33E29" w:rsidP="00F33E29">
            <w:pPr>
              <w:jc w:val="center"/>
              <w:rPr>
                <w:sz w:val="20"/>
                <w:szCs w:val="20"/>
              </w:rPr>
            </w:pPr>
            <w:r w:rsidRPr="00F33E29">
              <w:rPr>
                <w:color w:val="000000"/>
                <w:sz w:val="20"/>
                <w:szCs w:val="20"/>
              </w:rPr>
              <w:t>Котельная (ул. Октябрьская, 82)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1C3AE" w14:textId="7ED96205" w:rsidR="00F33E29" w:rsidRPr="00F33E29" w:rsidRDefault="00F33E29" w:rsidP="00F33E29">
            <w:pPr>
              <w:jc w:val="center"/>
              <w:rPr>
                <w:sz w:val="20"/>
                <w:szCs w:val="20"/>
              </w:rPr>
            </w:pPr>
            <w:r w:rsidRPr="00F33E29">
              <w:rPr>
                <w:color w:val="000000"/>
                <w:sz w:val="20"/>
                <w:szCs w:val="20"/>
              </w:rPr>
              <w:t>куб.м/м.кв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C8AA8" w14:textId="2B1BE004" w:rsidR="00F33E29" w:rsidRPr="00F33E29" w:rsidRDefault="00F33E29" w:rsidP="00F33E29">
            <w:pPr>
              <w:jc w:val="center"/>
              <w:rPr>
                <w:sz w:val="20"/>
                <w:szCs w:val="20"/>
              </w:rPr>
            </w:pPr>
            <w:r w:rsidRPr="00F33E29">
              <w:rPr>
                <w:color w:val="000000"/>
                <w:sz w:val="20"/>
                <w:szCs w:val="20"/>
              </w:rPr>
              <w:t>17,418</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01B75" w14:textId="7A3042D9" w:rsidR="00F33E29" w:rsidRPr="00F33E29" w:rsidRDefault="00F33E29" w:rsidP="00F33E29">
            <w:pPr>
              <w:jc w:val="center"/>
              <w:rPr>
                <w:sz w:val="20"/>
                <w:szCs w:val="20"/>
              </w:rPr>
            </w:pPr>
            <w:r w:rsidRPr="00F33E29">
              <w:rPr>
                <w:color w:val="000000"/>
                <w:sz w:val="20"/>
                <w:szCs w:val="20"/>
              </w:rPr>
              <w:t>17,418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A3BD5" w14:textId="09669FDE" w:rsidR="00F33E29" w:rsidRPr="00F33E29" w:rsidRDefault="00F33E29" w:rsidP="00F33E29">
            <w:pPr>
              <w:jc w:val="center"/>
              <w:rPr>
                <w:sz w:val="20"/>
                <w:szCs w:val="20"/>
              </w:rPr>
            </w:pPr>
            <w:r w:rsidRPr="00F33E29">
              <w:rPr>
                <w:color w:val="000000"/>
                <w:sz w:val="20"/>
                <w:szCs w:val="20"/>
              </w:rPr>
              <w:t>17,418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63C89" w14:textId="1381ECB0" w:rsidR="00F33E29" w:rsidRPr="00F33E29" w:rsidRDefault="00F33E29" w:rsidP="00F33E29">
            <w:pPr>
              <w:jc w:val="center"/>
              <w:rPr>
                <w:sz w:val="20"/>
                <w:szCs w:val="20"/>
              </w:rPr>
            </w:pPr>
            <w:r w:rsidRPr="00F33E29">
              <w:rPr>
                <w:color w:val="000000"/>
                <w:sz w:val="20"/>
                <w:szCs w:val="20"/>
              </w:rPr>
              <w:t>17,418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D2BA9" w14:textId="1727F29F" w:rsidR="00F33E29" w:rsidRPr="00F33E29" w:rsidRDefault="00F33E29" w:rsidP="00F33E29">
            <w:pPr>
              <w:jc w:val="center"/>
              <w:rPr>
                <w:sz w:val="20"/>
                <w:szCs w:val="20"/>
              </w:rPr>
            </w:pPr>
            <w:r w:rsidRPr="00F33E29">
              <w:rPr>
                <w:color w:val="000000"/>
                <w:sz w:val="20"/>
                <w:szCs w:val="20"/>
              </w:rPr>
              <w:t>17,418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B50CEB6" w14:textId="1CE7C8C9" w:rsidR="00F33E29" w:rsidRPr="00F33E29" w:rsidRDefault="00F33E29" w:rsidP="00F33E29">
            <w:pPr>
              <w:jc w:val="center"/>
              <w:rPr>
                <w:sz w:val="20"/>
                <w:szCs w:val="20"/>
              </w:rPr>
            </w:pPr>
            <w:r w:rsidRPr="00F33E29">
              <w:rPr>
                <w:color w:val="000000"/>
                <w:sz w:val="20"/>
                <w:szCs w:val="20"/>
              </w:rPr>
              <w:t>17,418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616C734" w14:textId="5D16B076" w:rsidR="00F33E29" w:rsidRPr="00F33E29" w:rsidRDefault="00F33E29" w:rsidP="00F33E29">
            <w:pPr>
              <w:jc w:val="center"/>
              <w:rPr>
                <w:sz w:val="20"/>
                <w:szCs w:val="20"/>
              </w:rPr>
            </w:pPr>
            <w:r w:rsidRPr="00F33E29">
              <w:rPr>
                <w:color w:val="000000"/>
                <w:sz w:val="20"/>
                <w:szCs w:val="20"/>
              </w:rPr>
              <w:t>17,418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2E4DA61" w14:textId="291AA7C9" w:rsidR="00F33E29" w:rsidRPr="00F33E29" w:rsidRDefault="00F33E29" w:rsidP="00F33E29">
            <w:pPr>
              <w:jc w:val="center"/>
              <w:rPr>
                <w:sz w:val="20"/>
                <w:szCs w:val="20"/>
              </w:rPr>
            </w:pPr>
            <w:r w:rsidRPr="00F33E29">
              <w:rPr>
                <w:color w:val="000000"/>
                <w:sz w:val="20"/>
                <w:szCs w:val="20"/>
              </w:rPr>
              <w:t>17,418</w:t>
            </w:r>
          </w:p>
        </w:tc>
      </w:tr>
      <w:tr w:rsidR="00F33E29" w:rsidRPr="005970C9" w14:paraId="0184F2A8" w14:textId="77777777" w:rsidTr="00F33E29">
        <w:trPr>
          <w:cantSplit/>
        </w:trPr>
        <w:tc>
          <w:tcPr>
            <w:tcW w:w="256" w:type="pct"/>
            <w:tcBorders>
              <w:right w:val="single" w:sz="4" w:space="0" w:color="auto"/>
            </w:tcBorders>
            <w:shd w:val="clear" w:color="auto" w:fill="auto"/>
            <w:vAlign w:val="center"/>
          </w:tcPr>
          <w:p w14:paraId="51DAB0C5" w14:textId="28E4F6CE" w:rsidR="00F33E29" w:rsidRPr="005970C9" w:rsidRDefault="00F33E29" w:rsidP="00F33E29">
            <w:pPr>
              <w:jc w:val="center"/>
              <w:rPr>
                <w:sz w:val="20"/>
                <w:szCs w:val="20"/>
              </w:rPr>
            </w:pPr>
            <w:r w:rsidRPr="005970C9">
              <w:rPr>
                <w:sz w:val="20"/>
                <w:szCs w:val="20"/>
              </w:rPr>
              <w:t>6</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C4524" w14:textId="651A3461" w:rsidR="00F33E29" w:rsidRPr="00F33E29" w:rsidRDefault="00F33E29" w:rsidP="00F33E29">
            <w:pPr>
              <w:jc w:val="center"/>
              <w:rPr>
                <w:sz w:val="20"/>
                <w:szCs w:val="20"/>
              </w:rPr>
            </w:pPr>
            <w:r w:rsidRPr="00F33E29">
              <w:rPr>
                <w:color w:val="000000"/>
                <w:sz w:val="20"/>
                <w:szCs w:val="20"/>
              </w:rPr>
              <w:t>Коэффициент использования установленной тепловой мощности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54C2C" w14:textId="0D1E3FBF"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80283" w14:textId="40E68B32" w:rsidR="00F33E29" w:rsidRPr="00F33E29" w:rsidRDefault="00F33E29" w:rsidP="00F33E29">
            <w:pPr>
              <w:jc w:val="center"/>
              <w:rPr>
                <w:sz w:val="20"/>
                <w:szCs w:val="20"/>
              </w:rPr>
            </w:pPr>
            <w:r w:rsidRPr="00F33E29">
              <w:rPr>
                <w:color w:val="000000"/>
                <w:sz w:val="20"/>
                <w:szCs w:val="20"/>
              </w:rPr>
              <w:t> </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51CDB" w14:textId="52F56C20" w:rsidR="00F33E29" w:rsidRPr="00F33E29" w:rsidRDefault="00F33E29" w:rsidP="00F33E29">
            <w:pPr>
              <w:jc w:val="center"/>
              <w:rPr>
                <w:sz w:val="20"/>
                <w:szCs w:val="20"/>
              </w:rPr>
            </w:pPr>
            <w:r w:rsidRPr="00F33E29">
              <w:rPr>
                <w:color w:val="000000"/>
                <w:sz w:val="20"/>
                <w:szCs w:val="20"/>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0B90E" w14:textId="75766F48"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80A1B" w14:textId="72750927"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8743F" w14:textId="38EE7E4C" w:rsidR="00F33E29" w:rsidRPr="00F33E29" w:rsidRDefault="00F33E29" w:rsidP="00F33E29">
            <w:pPr>
              <w:jc w:val="center"/>
              <w:rPr>
                <w:sz w:val="20"/>
                <w:szCs w:val="20"/>
              </w:rPr>
            </w:pPr>
            <w:r w:rsidRPr="00F33E29">
              <w:rPr>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7803E7A" w14:textId="53A8CB4D"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DE97A87" w14:textId="580B8A19"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0E6D53" w14:textId="0595C06F" w:rsidR="00F33E29" w:rsidRPr="00F33E29" w:rsidRDefault="00F33E29" w:rsidP="00F33E29">
            <w:pPr>
              <w:jc w:val="center"/>
              <w:rPr>
                <w:sz w:val="20"/>
                <w:szCs w:val="20"/>
              </w:rPr>
            </w:pPr>
            <w:r w:rsidRPr="00F33E29">
              <w:rPr>
                <w:color w:val="000000"/>
                <w:sz w:val="20"/>
                <w:szCs w:val="20"/>
              </w:rPr>
              <w:t> </w:t>
            </w:r>
          </w:p>
        </w:tc>
      </w:tr>
      <w:tr w:rsidR="00F33E29" w:rsidRPr="005970C9" w14:paraId="607EF668" w14:textId="77777777" w:rsidTr="00F33E29">
        <w:trPr>
          <w:cantSplit/>
        </w:trPr>
        <w:tc>
          <w:tcPr>
            <w:tcW w:w="256" w:type="pct"/>
            <w:shd w:val="clear" w:color="auto" w:fill="auto"/>
            <w:vAlign w:val="center"/>
          </w:tcPr>
          <w:p w14:paraId="7DC100C0" w14:textId="72DCF388" w:rsidR="00F33E29" w:rsidRPr="005970C9" w:rsidRDefault="00F33E29" w:rsidP="00F33E29">
            <w:pPr>
              <w:jc w:val="center"/>
              <w:rPr>
                <w:sz w:val="20"/>
                <w:szCs w:val="20"/>
              </w:rPr>
            </w:pPr>
            <w:r w:rsidRPr="005970C9">
              <w:rPr>
                <w:sz w:val="20"/>
                <w:szCs w:val="20"/>
              </w:rPr>
              <w:t>6.1</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7046B038" w14:textId="7E7225E9" w:rsidR="00F33E29" w:rsidRPr="00F33E29" w:rsidRDefault="00F33E29" w:rsidP="00F33E29">
            <w:pPr>
              <w:jc w:val="center"/>
              <w:rPr>
                <w:sz w:val="20"/>
                <w:szCs w:val="20"/>
              </w:rPr>
            </w:pPr>
            <w:r w:rsidRPr="00F33E29">
              <w:rPr>
                <w:color w:val="000000"/>
                <w:sz w:val="20"/>
                <w:szCs w:val="20"/>
              </w:rPr>
              <w:t>Котельная (ул. Октябрьская, 3б)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358E4" w14:textId="418BF6C8"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6091B" w14:textId="2A5C49CF" w:rsidR="00F33E29" w:rsidRPr="00F33E29" w:rsidRDefault="00F33E29" w:rsidP="00F33E29">
            <w:pPr>
              <w:jc w:val="center"/>
              <w:rPr>
                <w:sz w:val="20"/>
                <w:szCs w:val="20"/>
              </w:rPr>
            </w:pPr>
            <w:r w:rsidRPr="00F33E29">
              <w:rPr>
                <w:color w:val="000000"/>
                <w:sz w:val="20"/>
                <w:szCs w:val="20"/>
              </w:rPr>
              <w:t>80,81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82854" w14:textId="58616614" w:rsidR="00F33E29" w:rsidRPr="00F33E29" w:rsidRDefault="00F33E29" w:rsidP="00F33E29">
            <w:pPr>
              <w:jc w:val="center"/>
              <w:rPr>
                <w:sz w:val="20"/>
                <w:szCs w:val="20"/>
              </w:rPr>
            </w:pPr>
            <w:r w:rsidRPr="00F33E29">
              <w:rPr>
                <w:color w:val="000000"/>
                <w:sz w:val="20"/>
                <w:szCs w:val="20"/>
              </w:rPr>
              <w:t>80,81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FD7FC" w14:textId="34731E94" w:rsidR="00F33E29" w:rsidRPr="00F33E29" w:rsidRDefault="00F33E29" w:rsidP="00F33E29">
            <w:pPr>
              <w:jc w:val="center"/>
              <w:rPr>
                <w:sz w:val="20"/>
                <w:szCs w:val="20"/>
              </w:rPr>
            </w:pPr>
            <w:r w:rsidRPr="00F33E29">
              <w:rPr>
                <w:color w:val="000000"/>
                <w:sz w:val="20"/>
                <w:szCs w:val="20"/>
              </w:rPr>
              <w:t>80,81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DC499" w14:textId="387E58D3" w:rsidR="00F33E29" w:rsidRPr="00F33E29" w:rsidRDefault="00F33E29" w:rsidP="00F33E29">
            <w:pPr>
              <w:jc w:val="center"/>
              <w:rPr>
                <w:sz w:val="20"/>
                <w:szCs w:val="20"/>
              </w:rPr>
            </w:pPr>
            <w:r w:rsidRPr="00F33E29">
              <w:rPr>
                <w:color w:val="000000"/>
                <w:sz w:val="20"/>
                <w:szCs w:val="20"/>
              </w:rPr>
              <w:t>80,81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C0A8E" w14:textId="5DA16AB0" w:rsidR="00F33E29" w:rsidRPr="00F33E29" w:rsidRDefault="00F33E29" w:rsidP="00F33E29">
            <w:pPr>
              <w:jc w:val="center"/>
              <w:rPr>
                <w:sz w:val="20"/>
                <w:szCs w:val="20"/>
              </w:rPr>
            </w:pPr>
            <w:r w:rsidRPr="00F33E29">
              <w:rPr>
                <w:color w:val="000000"/>
                <w:sz w:val="20"/>
                <w:szCs w:val="20"/>
              </w:rPr>
              <w:t>80,81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08DD5C9" w14:textId="0FE452B6" w:rsidR="00F33E29" w:rsidRPr="00F33E29" w:rsidRDefault="00F33E29" w:rsidP="00F33E29">
            <w:pPr>
              <w:jc w:val="center"/>
              <w:rPr>
                <w:sz w:val="20"/>
                <w:szCs w:val="20"/>
              </w:rPr>
            </w:pPr>
            <w:r w:rsidRPr="00F33E29">
              <w:rPr>
                <w:color w:val="000000"/>
                <w:sz w:val="20"/>
                <w:szCs w:val="20"/>
              </w:rPr>
              <w:t>80,81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C4F3E96" w14:textId="1F1FFEE5" w:rsidR="00F33E29" w:rsidRPr="00F33E29" w:rsidRDefault="00F33E29" w:rsidP="00F33E29">
            <w:pPr>
              <w:jc w:val="center"/>
              <w:rPr>
                <w:sz w:val="20"/>
                <w:szCs w:val="20"/>
              </w:rPr>
            </w:pPr>
            <w:r w:rsidRPr="00F33E29">
              <w:rPr>
                <w:color w:val="000000"/>
                <w:sz w:val="20"/>
                <w:szCs w:val="20"/>
              </w:rPr>
              <w:t>80,81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720CDAC" w14:textId="090C760D" w:rsidR="00F33E29" w:rsidRPr="00F33E29" w:rsidRDefault="00F33E29" w:rsidP="00F33E29">
            <w:pPr>
              <w:jc w:val="center"/>
              <w:rPr>
                <w:sz w:val="20"/>
                <w:szCs w:val="20"/>
              </w:rPr>
            </w:pPr>
            <w:r w:rsidRPr="00F33E29">
              <w:rPr>
                <w:color w:val="000000"/>
                <w:sz w:val="20"/>
                <w:szCs w:val="20"/>
              </w:rPr>
              <w:t>80,81</w:t>
            </w:r>
          </w:p>
        </w:tc>
      </w:tr>
      <w:tr w:rsidR="00F33E29" w:rsidRPr="005970C9" w14:paraId="74210092" w14:textId="77777777" w:rsidTr="00F33E29">
        <w:trPr>
          <w:cantSplit/>
        </w:trPr>
        <w:tc>
          <w:tcPr>
            <w:tcW w:w="256" w:type="pct"/>
            <w:shd w:val="clear" w:color="auto" w:fill="auto"/>
            <w:vAlign w:val="center"/>
          </w:tcPr>
          <w:p w14:paraId="38CAE9E3" w14:textId="2177992D" w:rsidR="00F33E29" w:rsidRPr="005970C9" w:rsidRDefault="00F33E29" w:rsidP="00F33E29">
            <w:pPr>
              <w:jc w:val="center"/>
              <w:rPr>
                <w:sz w:val="20"/>
                <w:szCs w:val="20"/>
              </w:rPr>
            </w:pPr>
            <w:r w:rsidRPr="005970C9">
              <w:rPr>
                <w:sz w:val="20"/>
                <w:szCs w:val="20"/>
              </w:rPr>
              <w:t>6.2</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5B7B73F1" w14:textId="758F5793" w:rsidR="00F33E29" w:rsidRPr="00F33E29" w:rsidRDefault="00F33E29" w:rsidP="00F33E29">
            <w:pPr>
              <w:jc w:val="center"/>
              <w:rPr>
                <w:sz w:val="20"/>
                <w:szCs w:val="20"/>
              </w:rPr>
            </w:pPr>
            <w:r w:rsidRPr="00F33E29">
              <w:rPr>
                <w:color w:val="000000"/>
                <w:sz w:val="20"/>
                <w:szCs w:val="20"/>
              </w:rPr>
              <w:t>Котельная (ул. Заводская, 8б)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BD385" w14:textId="30EAC5DF"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E6F89" w14:textId="0D86D8A4" w:rsidR="00F33E29" w:rsidRPr="00F33E29" w:rsidRDefault="00F33E29" w:rsidP="00F33E29">
            <w:pPr>
              <w:jc w:val="center"/>
              <w:rPr>
                <w:sz w:val="20"/>
                <w:szCs w:val="20"/>
              </w:rPr>
            </w:pPr>
            <w:r w:rsidRPr="00F33E29">
              <w:rPr>
                <w:color w:val="000000"/>
                <w:sz w:val="20"/>
                <w:szCs w:val="20"/>
              </w:rPr>
              <w:t>127,91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9828E" w14:textId="55C5DEE2" w:rsidR="00F33E29" w:rsidRPr="00F33E29" w:rsidRDefault="00F33E29" w:rsidP="00F33E29">
            <w:pPr>
              <w:jc w:val="center"/>
              <w:rPr>
                <w:sz w:val="20"/>
                <w:szCs w:val="20"/>
              </w:rPr>
            </w:pPr>
            <w:r w:rsidRPr="00F33E29">
              <w:rPr>
                <w:color w:val="000000"/>
                <w:sz w:val="20"/>
                <w:szCs w:val="20"/>
              </w:rPr>
              <w:t>127,91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26CBD" w14:textId="7D3AEE30" w:rsidR="00F33E29" w:rsidRPr="00F33E29" w:rsidRDefault="00F33E29" w:rsidP="00F33E29">
            <w:pPr>
              <w:jc w:val="center"/>
              <w:rPr>
                <w:sz w:val="20"/>
                <w:szCs w:val="20"/>
              </w:rPr>
            </w:pPr>
            <w:r w:rsidRPr="00F33E29">
              <w:rPr>
                <w:color w:val="000000"/>
                <w:sz w:val="20"/>
                <w:szCs w:val="20"/>
              </w:rPr>
              <w:t>127,91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23865" w14:textId="582C2B5B" w:rsidR="00F33E29" w:rsidRPr="00F33E29" w:rsidRDefault="00F33E29" w:rsidP="00F33E29">
            <w:pPr>
              <w:jc w:val="center"/>
              <w:rPr>
                <w:sz w:val="20"/>
                <w:szCs w:val="20"/>
              </w:rPr>
            </w:pPr>
            <w:r w:rsidRPr="00F33E29">
              <w:rPr>
                <w:color w:val="000000"/>
                <w:sz w:val="20"/>
                <w:szCs w:val="20"/>
              </w:rPr>
              <w:t>127,91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A5B33" w14:textId="4E91AD7E" w:rsidR="00F33E29" w:rsidRPr="00F33E29" w:rsidRDefault="00F33E29" w:rsidP="00F33E29">
            <w:pPr>
              <w:jc w:val="center"/>
              <w:rPr>
                <w:sz w:val="20"/>
                <w:szCs w:val="20"/>
              </w:rPr>
            </w:pPr>
            <w:r w:rsidRPr="00F33E29">
              <w:rPr>
                <w:color w:val="000000"/>
                <w:sz w:val="20"/>
                <w:szCs w:val="20"/>
              </w:rPr>
              <w:t>127,91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2098B92" w14:textId="7BF177EB" w:rsidR="00F33E29" w:rsidRPr="00F33E29" w:rsidRDefault="00F33E29" w:rsidP="00F33E29">
            <w:pPr>
              <w:jc w:val="center"/>
              <w:rPr>
                <w:sz w:val="20"/>
                <w:szCs w:val="20"/>
              </w:rPr>
            </w:pPr>
            <w:r w:rsidRPr="00F33E29">
              <w:rPr>
                <w:color w:val="000000"/>
                <w:sz w:val="20"/>
                <w:szCs w:val="20"/>
              </w:rPr>
              <w:t>127,91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33C23ED" w14:textId="02566253" w:rsidR="00F33E29" w:rsidRPr="00F33E29" w:rsidRDefault="00F33E29" w:rsidP="00F33E29">
            <w:pPr>
              <w:jc w:val="center"/>
              <w:rPr>
                <w:sz w:val="20"/>
                <w:szCs w:val="20"/>
              </w:rPr>
            </w:pPr>
            <w:r w:rsidRPr="00F33E29">
              <w:rPr>
                <w:color w:val="000000"/>
                <w:sz w:val="20"/>
                <w:szCs w:val="20"/>
              </w:rPr>
              <w:t>127,91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53B044D" w14:textId="665B358B" w:rsidR="00F33E29" w:rsidRPr="00F33E29" w:rsidRDefault="00F33E29" w:rsidP="00F33E29">
            <w:pPr>
              <w:jc w:val="center"/>
              <w:rPr>
                <w:sz w:val="20"/>
                <w:szCs w:val="20"/>
              </w:rPr>
            </w:pPr>
            <w:r w:rsidRPr="00F33E29">
              <w:rPr>
                <w:color w:val="000000"/>
                <w:sz w:val="20"/>
                <w:szCs w:val="20"/>
              </w:rPr>
              <w:t>127,91</w:t>
            </w:r>
          </w:p>
        </w:tc>
      </w:tr>
      <w:tr w:rsidR="00F33E29" w:rsidRPr="005970C9" w14:paraId="05C7EFE6" w14:textId="77777777" w:rsidTr="00F33E29">
        <w:trPr>
          <w:cantSplit/>
        </w:trPr>
        <w:tc>
          <w:tcPr>
            <w:tcW w:w="256" w:type="pct"/>
            <w:shd w:val="clear" w:color="auto" w:fill="auto"/>
            <w:vAlign w:val="center"/>
          </w:tcPr>
          <w:p w14:paraId="6C1825DB" w14:textId="043C1510" w:rsidR="00F33E29" w:rsidRPr="005970C9" w:rsidRDefault="00F33E29" w:rsidP="00F33E29">
            <w:pPr>
              <w:jc w:val="center"/>
              <w:rPr>
                <w:sz w:val="20"/>
                <w:szCs w:val="20"/>
              </w:rPr>
            </w:pPr>
            <w:r w:rsidRPr="005970C9">
              <w:rPr>
                <w:sz w:val="20"/>
                <w:szCs w:val="20"/>
              </w:rPr>
              <w:t>6.3</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757132E0" w14:textId="37CA46AE" w:rsidR="00F33E29" w:rsidRPr="00F33E29" w:rsidRDefault="00F33E29" w:rsidP="00F33E29">
            <w:pPr>
              <w:jc w:val="center"/>
              <w:rPr>
                <w:sz w:val="20"/>
                <w:szCs w:val="20"/>
              </w:rPr>
            </w:pPr>
            <w:r w:rsidRPr="00F33E29">
              <w:rPr>
                <w:color w:val="000000"/>
                <w:sz w:val="20"/>
                <w:szCs w:val="20"/>
              </w:rPr>
              <w:t>Котельная (ул. Октябрьская, 82)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9A002" w14:textId="19509C65"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C1E1A" w14:textId="5DA6DA93" w:rsidR="00F33E29" w:rsidRPr="00F33E29" w:rsidRDefault="00F33E29" w:rsidP="00F33E29">
            <w:pPr>
              <w:jc w:val="center"/>
              <w:rPr>
                <w:sz w:val="20"/>
                <w:szCs w:val="20"/>
              </w:rPr>
            </w:pPr>
            <w:r w:rsidRPr="00F33E29">
              <w:rPr>
                <w:color w:val="000000"/>
                <w:sz w:val="20"/>
                <w:szCs w:val="20"/>
              </w:rPr>
              <w:t>55,23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BC02E" w14:textId="0550F2B4" w:rsidR="00F33E29" w:rsidRPr="00F33E29" w:rsidRDefault="00F33E29" w:rsidP="00F33E29">
            <w:pPr>
              <w:jc w:val="center"/>
              <w:rPr>
                <w:sz w:val="20"/>
                <w:szCs w:val="20"/>
              </w:rPr>
            </w:pPr>
            <w:r w:rsidRPr="00F33E29">
              <w:rPr>
                <w:color w:val="000000"/>
                <w:sz w:val="20"/>
                <w:szCs w:val="20"/>
              </w:rPr>
              <w:t>55,23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8A4EB" w14:textId="57A587D9" w:rsidR="00F33E29" w:rsidRPr="00F33E29" w:rsidRDefault="00F33E29" w:rsidP="00F33E29">
            <w:pPr>
              <w:jc w:val="center"/>
              <w:rPr>
                <w:sz w:val="20"/>
                <w:szCs w:val="20"/>
              </w:rPr>
            </w:pPr>
            <w:r w:rsidRPr="00F33E29">
              <w:rPr>
                <w:color w:val="000000"/>
                <w:sz w:val="20"/>
                <w:szCs w:val="20"/>
              </w:rPr>
              <w:t>55,23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B76C1" w14:textId="766B4F51" w:rsidR="00F33E29" w:rsidRPr="00F33E29" w:rsidRDefault="00F33E29" w:rsidP="00F33E29">
            <w:pPr>
              <w:jc w:val="center"/>
              <w:rPr>
                <w:sz w:val="20"/>
                <w:szCs w:val="20"/>
              </w:rPr>
            </w:pPr>
            <w:r w:rsidRPr="00F33E29">
              <w:rPr>
                <w:color w:val="000000"/>
                <w:sz w:val="20"/>
                <w:szCs w:val="20"/>
              </w:rPr>
              <w:t>55,23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7AA78" w14:textId="502431A8" w:rsidR="00F33E29" w:rsidRPr="00F33E29" w:rsidRDefault="00F33E29" w:rsidP="00F33E29">
            <w:pPr>
              <w:jc w:val="center"/>
              <w:rPr>
                <w:sz w:val="20"/>
                <w:szCs w:val="20"/>
              </w:rPr>
            </w:pPr>
            <w:r w:rsidRPr="00F33E29">
              <w:rPr>
                <w:color w:val="000000"/>
                <w:sz w:val="20"/>
                <w:szCs w:val="20"/>
              </w:rPr>
              <w:t>55,23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BB3AE10" w14:textId="4F63103A" w:rsidR="00F33E29" w:rsidRPr="00F33E29" w:rsidRDefault="00F33E29" w:rsidP="00F33E29">
            <w:pPr>
              <w:jc w:val="center"/>
              <w:rPr>
                <w:sz w:val="20"/>
                <w:szCs w:val="20"/>
              </w:rPr>
            </w:pPr>
            <w:r w:rsidRPr="00F33E29">
              <w:rPr>
                <w:color w:val="000000"/>
                <w:sz w:val="20"/>
                <w:szCs w:val="20"/>
              </w:rPr>
              <w:t>55,23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7296803" w14:textId="0E6F334A" w:rsidR="00F33E29" w:rsidRPr="00F33E29" w:rsidRDefault="00F33E29" w:rsidP="00F33E29">
            <w:pPr>
              <w:jc w:val="center"/>
              <w:rPr>
                <w:sz w:val="20"/>
                <w:szCs w:val="20"/>
              </w:rPr>
            </w:pPr>
            <w:r w:rsidRPr="00F33E29">
              <w:rPr>
                <w:color w:val="000000"/>
                <w:sz w:val="20"/>
                <w:szCs w:val="20"/>
              </w:rPr>
              <w:t>55,23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A8830E0" w14:textId="78C78487" w:rsidR="00F33E29" w:rsidRPr="00F33E29" w:rsidRDefault="00F33E29" w:rsidP="00F33E29">
            <w:pPr>
              <w:jc w:val="center"/>
              <w:rPr>
                <w:sz w:val="20"/>
                <w:szCs w:val="20"/>
              </w:rPr>
            </w:pPr>
            <w:r w:rsidRPr="00F33E29">
              <w:rPr>
                <w:color w:val="000000"/>
                <w:sz w:val="20"/>
                <w:szCs w:val="20"/>
              </w:rPr>
              <w:t>55,23</w:t>
            </w:r>
          </w:p>
        </w:tc>
      </w:tr>
      <w:tr w:rsidR="00F33E29" w:rsidRPr="005970C9" w14:paraId="418176D4" w14:textId="77777777" w:rsidTr="00F33E29">
        <w:trPr>
          <w:cantSplit/>
        </w:trPr>
        <w:tc>
          <w:tcPr>
            <w:tcW w:w="256" w:type="pct"/>
            <w:tcBorders>
              <w:right w:val="single" w:sz="4" w:space="0" w:color="auto"/>
            </w:tcBorders>
            <w:shd w:val="clear" w:color="auto" w:fill="auto"/>
            <w:vAlign w:val="center"/>
          </w:tcPr>
          <w:p w14:paraId="29CF1500" w14:textId="0E206F8D" w:rsidR="00F33E29" w:rsidRPr="005970C9" w:rsidRDefault="00F33E29" w:rsidP="00F33E29">
            <w:pPr>
              <w:jc w:val="center"/>
              <w:rPr>
                <w:sz w:val="20"/>
                <w:szCs w:val="20"/>
              </w:rPr>
            </w:pPr>
            <w:r w:rsidRPr="005970C9">
              <w:rPr>
                <w:sz w:val="20"/>
                <w:szCs w:val="20"/>
              </w:rPr>
              <w:t>7</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55F32" w14:textId="7ED7DA27" w:rsidR="00F33E29" w:rsidRPr="00F33E29" w:rsidRDefault="00F33E29" w:rsidP="00F33E29">
            <w:pPr>
              <w:jc w:val="center"/>
              <w:rPr>
                <w:sz w:val="20"/>
                <w:szCs w:val="20"/>
              </w:rPr>
            </w:pPr>
            <w:r w:rsidRPr="00F33E29">
              <w:rPr>
                <w:color w:val="000000"/>
                <w:sz w:val="20"/>
                <w:szCs w:val="20"/>
              </w:rPr>
              <w:t>Удельная материальная характеристика тепловых сетей, приведенная к расчетной тепловой нагрузке</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1AB80" w14:textId="58ABB699"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D1907" w14:textId="74B0D396" w:rsidR="00F33E29" w:rsidRPr="00F33E29" w:rsidRDefault="00F33E29" w:rsidP="00F33E29">
            <w:pPr>
              <w:jc w:val="center"/>
              <w:rPr>
                <w:sz w:val="20"/>
                <w:szCs w:val="20"/>
              </w:rPr>
            </w:pPr>
            <w:r w:rsidRPr="00F33E29">
              <w:rPr>
                <w:color w:val="000000"/>
                <w:sz w:val="20"/>
                <w:szCs w:val="20"/>
              </w:rPr>
              <w:t> </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5FEFA" w14:textId="4F3A0413" w:rsidR="00F33E29" w:rsidRPr="00F33E29" w:rsidRDefault="00F33E29" w:rsidP="00F33E29">
            <w:pPr>
              <w:jc w:val="center"/>
              <w:rPr>
                <w:sz w:val="20"/>
                <w:szCs w:val="20"/>
              </w:rPr>
            </w:pPr>
            <w:r w:rsidRPr="00F33E29">
              <w:rPr>
                <w:color w:val="000000"/>
                <w:sz w:val="20"/>
                <w:szCs w:val="20"/>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3AA11" w14:textId="48CA4434"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02192" w14:textId="3C2E6B23" w:rsidR="00F33E29" w:rsidRPr="00F33E29" w:rsidRDefault="00F33E29" w:rsidP="00F33E29">
            <w:pPr>
              <w:jc w:val="center"/>
              <w:rPr>
                <w:sz w:val="20"/>
                <w:szCs w:val="20"/>
              </w:rPr>
            </w:pPr>
            <w:r w:rsidRPr="00F33E29">
              <w:rPr>
                <w:color w:val="000000"/>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4BE40" w14:textId="78F5686E" w:rsidR="00F33E29" w:rsidRPr="00F33E29" w:rsidRDefault="00F33E29" w:rsidP="00F33E29">
            <w:pPr>
              <w:jc w:val="center"/>
              <w:rPr>
                <w:sz w:val="20"/>
                <w:szCs w:val="20"/>
              </w:rPr>
            </w:pPr>
            <w:r w:rsidRPr="00F33E29">
              <w:rPr>
                <w:color w:val="000000"/>
                <w:sz w:val="20"/>
                <w:szCs w:val="20"/>
              </w:rPr>
              <w:t> </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413596C" w14:textId="123221D2"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55A323D" w14:textId="7419EFD2" w:rsidR="00F33E29" w:rsidRPr="00F33E29" w:rsidRDefault="00F33E29" w:rsidP="00F33E29">
            <w:pPr>
              <w:jc w:val="center"/>
              <w:rPr>
                <w:sz w:val="20"/>
                <w:szCs w:val="20"/>
              </w:rPr>
            </w:pPr>
            <w:r w:rsidRPr="00F33E29">
              <w:rPr>
                <w:color w:val="000000"/>
                <w:sz w:val="20"/>
                <w:szCs w:val="20"/>
              </w:rPr>
              <w:t> </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0463C3B" w14:textId="2FD915B3" w:rsidR="00F33E29" w:rsidRPr="00F33E29" w:rsidRDefault="00F33E29" w:rsidP="00F33E29">
            <w:pPr>
              <w:jc w:val="center"/>
              <w:rPr>
                <w:sz w:val="20"/>
                <w:szCs w:val="20"/>
              </w:rPr>
            </w:pPr>
            <w:r w:rsidRPr="00F33E29">
              <w:rPr>
                <w:color w:val="000000"/>
                <w:sz w:val="20"/>
                <w:szCs w:val="20"/>
              </w:rPr>
              <w:t> </w:t>
            </w:r>
          </w:p>
        </w:tc>
      </w:tr>
      <w:tr w:rsidR="00F33E29" w:rsidRPr="005970C9" w14:paraId="7263B21F" w14:textId="77777777" w:rsidTr="00F33E29">
        <w:trPr>
          <w:cantSplit/>
        </w:trPr>
        <w:tc>
          <w:tcPr>
            <w:tcW w:w="256" w:type="pct"/>
            <w:shd w:val="clear" w:color="auto" w:fill="auto"/>
            <w:vAlign w:val="center"/>
          </w:tcPr>
          <w:p w14:paraId="733F1E40" w14:textId="0D642322" w:rsidR="00F33E29" w:rsidRPr="005970C9" w:rsidRDefault="00F33E29" w:rsidP="00F33E29">
            <w:pPr>
              <w:jc w:val="center"/>
              <w:rPr>
                <w:sz w:val="20"/>
                <w:szCs w:val="20"/>
              </w:rPr>
            </w:pPr>
            <w:r w:rsidRPr="005970C9">
              <w:rPr>
                <w:sz w:val="20"/>
                <w:szCs w:val="20"/>
              </w:rPr>
              <w:t>7.1</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577873DC" w14:textId="598E57CC" w:rsidR="00F33E29" w:rsidRPr="00F33E29" w:rsidRDefault="00F33E29" w:rsidP="00F33E29">
            <w:pPr>
              <w:jc w:val="center"/>
              <w:rPr>
                <w:sz w:val="20"/>
                <w:szCs w:val="20"/>
              </w:rPr>
            </w:pPr>
            <w:r w:rsidRPr="00F33E29">
              <w:rPr>
                <w:color w:val="000000"/>
                <w:sz w:val="20"/>
                <w:szCs w:val="20"/>
              </w:rPr>
              <w:t>Котельная (ул. Октябрьская, 3б)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1AD71" w14:textId="3F5A2178" w:rsidR="00F33E29" w:rsidRPr="00F33E29" w:rsidRDefault="00F33E29" w:rsidP="00F33E29">
            <w:pPr>
              <w:jc w:val="center"/>
              <w:rPr>
                <w:sz w:val="20"/>
                <w:szCs w:val="20"/>
              </w:rPr>
            </w:pPr>
            <w:r w:rsidRPr="00F33E29">
              <w:rPr>
                <w:color w:val="000000"/>
                <w:sz w:val="20"/>
                <w:szCs w:val="20"/>
              </w:rPr>
              <w:t>Гкал/час.м.кв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79ED2" w14:textId="722945CF" w:rsidR="00F33E29" w:rsidRPr="00F33E29" w:rsidRDefault="00F33E29" w:rsidP="00F33E29">
            <w:pPr>
              <w:jc w:val="center"/>
              <w:rPr>
                <w:sz w:val="20"/>
                <w:szCs w:val="20"/>
              </w:rPr>
            </w:pPr>
            <w:r w:rsidRPr="00F33E29">
              <w:rPr>
                <w:color w:val="000000"/>
                <w:sz w:val="20"/>
                <w:szCs w:val="20"/>
              </w:rPr>
              <w:t>0,01571</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49ECD" w14:textId="17A085A2" w:rsidR="00F33E29" w:rsidRPr="00F33E29" w:rsidRDefault="00F33E29" w:rsidP="00F33E29">
            <w:pPr>
              <w:jc w:val="center"/>
              <w:rPr>
                <w:sz w:val="20"/>
                <w:szCs w:val="20"/>
              </w:rPr>
            </w:pPr>
            <w:r w:rsidRPr="00F33E29">
              <w:rPr>
                <w:color w:val="000000"/>
                <w:sz w:val="20"/>
                <w:szCs w:val="20"/>
              </w:rPr>
              <w:t>0,01571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D075E" w14:textId="41F9E35D" w:rsidR="00F33E29" w:rsidRPr="00F33E29" w:rsidRDefault="00F33E29" w:rsidP="00F33E29">
            <w:pPr>
              <w:jc w:val="center"/>
              <w:rPr>
                <w:sz w:val="20"/>
                <w:szCs w:val="20"/>
              </w:rPr>
            </w:pPr>
            <w:r w:rsidRPr="00F33E29">
              <w:rPr>
                <w:color w:val="000000"/>
                <w:sz w:val="20"/>
                <w:szCs w:val="20"/>
              </w:rPr>
              <w:t>0,01571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0ACBD" w14:textId="15D61C69" w:rsidR="00F33E29" w:rsidRPr="00F33E29" w:rsidRDefault="00F33E29" w:rsidP="00F33E29">
            <w:pPr>
              <w:jc w:val="center"/>
              <w:rPr>
                <w:sz w:val="20"/>
                <w:szCs w:val="20"/>
              </w:rPr>
            </w:pPr>
            <w:r w:rsidRPr="00F33E29">
              <w:rPr>
                <w:color w:val="000000"/>
                <w:sz w:val="20"/>
                <w:szCs w:val="20"/>
              </w:rPr>
              <w:t>0,01571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FB7C8" w14:textId="49E8C6DB" w:rsidR="00F33E29" w:rsidRPr="00F33E29" w:rsidRDefault="00F33E29" w:rsidP="00F33E29">
            <w:pPr>
              <w:jc w:val="center"/>
              <w:rPr>
                <w:sz w:val="20"/>
                <w:szCs w:val="20"/>
              </w:rPr>
            </w:pPr>
            <w:r w:rsidRPr="00F33E29">
              <w:rPr>
                <w:color w:val="000000"/>
                <w:sz w:val="20"/>
                <w:szCs w:val="20"/>
              </w:rPr>
              <w:t>0,01571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6CA6DC9" w14:textId="5C5A62FF" w:rsidR="00F33E29" w:rsidRPr="00F33E29" w:rsidRDefault="00F33E29" w:rsidP="00F33E29">
            <w:pPr>
              <w:jc w:val="center"/>
              <w:rPr>
                <w:sz w:val="20"/>
                <w:szCs w:val="20"/>
              </w:rPr>
            </w:pPr>
            <w:r w:rsidRPr="00F33E29">
              <w:rPr>
                <w:color w:val="000000"/>
                <w:sz w:val="20"/>
                <w:szCs w:val="20"/>
              </w:rPr>
              <w:t>0,01571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EE2BB38" w14:textId="6C545361" w:rsidR="00F33E29" w:rsidRPr="00F33E29" w:rsidRDefault="00F33E29" w:rsidP="00F33E29">
            <w:pPr>
              <w:jc w:val="center"/>
              <w:rPr>
                <w:sz w:val="20"/>
                <w:szCs w:val="20"/>
              </w:rPr>
            </w:pPr>
            <w:r w:rsidRPr="00F33E29">
              <w:rPr>
                <w:color w:val="000000"/>
                <w:sz w:val="20"/>
                <w:szCs w:val="20"/>
              </w:rPr>
              <w:t>0,01571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B352F47" w14:textId="475DEBE2" w:rsidR="00F33E29" w:rsidRPr="00F33E29" w:rsidRDefault="00F33E29" w:rsidP="00F33E29">
            <w:pPr>
              <w:jc w:val="center"/>
              <w:rPr>
                <w:sz w:val="20"/>
                <w:szCs w:val="20"/>
              </w:rPr>
            </w:pPr>
            <w:r w:rsidRPr="00F33E29">
              <w:rPr>
                <w:color w:val="000000"/>
                <w:sz w:val="20"/>
                <w:szCs w:val="20"/>
              </w:rPr>
              <w:t>0,01571</w:t>
            </w:r>
          </w:p>
        </w:tc>
      </w:tr>
      <w:tr w:rsidR="00F33E29" w:rsidRPr="005970C9" w14:paraId="4640F4AD" w14:textId="77777777" w:rsidTr="00F33E29">
        <w:trPr>
          <w:cantSplit/>
        </w:trPr>
        <w:tc>
          <w:tcPr>
            <w:tcW w:w="256" w:type="pct"/>
            <w:shd w:val="clear" w:color="auto" w:fill="auto"/>
            <w:vAlign w:val="center"/>
          </w:tcPr>
          <w:p w14:paraId="05BBC88B" w14:textId="55A47796" w:rsidR="00F33E29" w:rsidRPr="005970C9" w:rsidRDefault="00F33E29" w:rsidP="00F33E29">
            <w:pPr>
              <w:jc w:val="center"/>
              <w:rPr>
                <w:sz w:val="20"/>
                <w:szCs w:val="20"/>
              </w:rPr>
            </w:pPr>
            <w:r w:rsidRPr="005970C9">
              <w:rPr>
                <w:sz w:val="20"/>
                <w:szCs w:val="20"/>
              </w:rPr>
              <w:t>7.2</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10093359" w14:textId="1F142747" w:rsidR="00F33E29" w:rsidRPr="00F33E29" w:rsidRDefault="00F33E29" w:rsidP="00F33E29">
            <w:pPr>
              <w:jc w:val="center"/>
              <w:rPr>
                <w:sz w:val="20"/>
                <w:szCs w:val="20"/>
              </w:rPr>
            </w:pPr>
            <w:r w:rsidRPr="00F33E29">
              <w:rPr>
                <w:color w:val="000000"/>
                <w:sz w:val="20"/>
                <w:szCs w:val="20"/>
              </w:rPr>
              <w:t>Котельная (ул. Заводская, 8б)</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38F4F" w14:textId="4A5E5FA2" w:rsidR="00F33E29" w:rsidRPr="00F33E29" w:rsidRDefault="00F33E29" w:rsidP="00F33E29">
            <w:pPr>
              <w:jc w:val="center"/>
              <w:rPr>
                <w:sz w:val="20"/>
                <w:szCs w:val="20"/>
              </w:rPr>
            </w:pPr>
            <w:r w:rsidRPr="00F33E29">
              <w:rPr>
                <w:color w:val="000000"/>
                <w:sz w:val="20"/>
                <w:szCs w:val="20"/>
              </w:rPr>
              <w:t>Гкал/час.м.кв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DA975" w14:textId="6DFB33D0" w:rsidR="00F33E29" w:rsidRPr="00F33E29" w:rsidRDefault="00F33E29" w:rsidP="00F33E29">
            <w:pPr>
              <w:jc w:val="center"/>
              <w:rPr>
                <w:sz w:val="20"/>
                <w:szCs w:val="20"/>
              </w:rPr>
            </w:pPr>
            <w:r w:rsidRPr="00F33E29">
              <w:rPr>
                <w:color w:val="000000"/>
                <w:sz w:val="20"/>
                <w:szCs w:val="20"/>
              </w:rPr>
              <w:t>0,03929</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ACC97" w14:textId="613280B6" w:rsidR="00F33E29" w:rsidRPr="00F33E29" w:rsidRDefault="00F33E29" w:rsidP="00F33E29">
            <w:pPr>
              <w:jc w:val="center"/>
              <w:rPr>
                <w:sz w:val="20"/>
                <w:szCs w:val="20"/>
              </w:rPr>
            </w:pPr>
            <w:r w:rsidRPr="00F33E29">
              <w:rPr>
                <w:color w:val="000000"/>
                <w:sz w:val="20"/>
                <w:szCs w:val="20"/>
              </w:rPr>
              <w:t>0,03929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78396" w14:textId="099BC81D" w:rsidR="00F33E29" w:rsidRPr="00F33E29" w:rsidRDefault="00F33E29" w:rsidP="00F33E29">
            <w:pPr>
              <w:jc w:val="center"/>
              <w:rPr>
                <w:sz w:val="20"/>
                <w:szCs w:val="20"/>
              </w:rPr>
            </w:pPr>
            <w:r w:rsidRPr="00F33E29">
              <w:rPr>
                <w:color w:val="000000"/>
                <w:sz w:val="20"/>
                <w:szCs w:val="20"/>
              </w:rPr>
              <w:t>0,03929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FFD51" w14:textId="4090EB25" w:rsidR="00F33E29" w:rsidRPr="00F33E29" w:rsidRDefault="00F33E29" w:rsidP="00F33E29">
            <w:pPr>
              <w:jc w:val="center"/>
              <w:rPr>
                <w:sz w:val="20"/>
                <w:szCs w:val="20"/>
              </w:rPr>
            </w:pPr>
            <w:r w:rsidRPr="00F33E29">
              <w:rPr>
                <w:color w:val="000000"/>
                <w:sz w:val="20"/>
                <w:szCs w:val="20"/>
              </w:rPr>
              <w:t>0,03929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5CE84" w14:textId="3247D618" w:rsidR="00F33E29" w:rsidRPr="00F33E29" w:rsidRDefault="00F33E29" w:rsidP="00F33E29">
            <w:pPr>
              <w:jc w:val="center"/>
              <w:rPr>
                <w:sz w:val="20"/>
                <w:szCs w:val="20"/>
              </w:rPr>
            </w:pPr>
            <w:r w:rsidRPr="00F33E29">
              <w:rPr>
                <w:color w:val="000000"/>
                <w:sz w:val="20"/>
                <w:szCs w:val="20"/>
              </w:rPr>
              <w:t>0,03929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FC05960" w14:textId="0C30A95C" w:rsidR="00F33E29" w:rsidRPr="00F33E29" w:rsidRDefault="00F33E29" w:rsidP="00F33E29">
            <w:pPr>
              <w:jc w:val="center"/>
              <w:rPr>
                <w:sz w:val="20"/>
                <w:szCs w:val="20"/>
              </w:rPr>
            </w:pPr>
            <w:r w:rsidRPr="00F33E29">
              <w:rPr>
                <w:color w:val="000000"/>
                <w:sz w:val="20"/>
                <w:szCs w:val="20"/>
              </w:rPr>
              <w:t>0,03929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3183ED" w14:textId="7A498E0A" w:rsidR="00F33E29" w:rsidRPr="00F33E29" w:rsidRDefault="00F33E29" w:rsidP="00F33E29">
            <w:pPr>
              <w:jc w:val="center"/>
              <w:rPr>
                <w:sz w:val="20"/>
                <w:szCs w:val="20"/>
              </w:rPr>
            </w:pPr>
            <w:r w:rsidRPr="00F33E29">
              <w:rPr>
                <w:color w:val="000000"/>
                <w:sz w:val="20"/>
                <w:szCs w:val="20"/>
              </w:rPr>
              <w:t>0,03929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39F02F3" w14:textId="594EEB02" w:rsidR="00F33E29" w:rsidRPr="00F33E29" w:rsidRDefault="00F33E29" w:rsidP="00F33E29">
            <w:pPr>
              <w:jc w:val="center"/>
              <w:rPr>
                <w:sz w:val="20"/>
                <w:szCs w:val="20"/>
              </w:rPr>
            </w:pPr>
            <w:r w:rsidRPr="00F33E29">
              <w:rPr>
                <w:color w:val="000000"/>
                <w:sz w:val="20"/>
                <w:szCs w:val="20"/>
              </w:rPr>
              <w:t>0,03929</w:t>
            </w:r>
          </w:p>
        </w:tc>
      </w:tr>
      <w:tr w:rsidR="00F33E29" w:rsidRPr="005970C9" w14:paraId="1AF7F58C" w14:textId="77777777" w:rsidTr="00F33E29">
        <w:trPr>
          <w:cantSplit/>
        </w:trPr>
        <w:tc>
          <w:tcPr>
            <w:tcW w:w="256" w:type="pct"/>
            <w:shd w:val="clear" w:color="auto" w:fill="auto"/>
            <w:vAlign w:val="center"/>
          </w:tcPr>
          <w:p w14:paraId="281920AA" w14:textId="218CA417" w:rsidR="00F33E29" w:rsidRPr="005970C9" w:rsidRDefault="00F33E29" w:rsidP="00F33E29">
            <w:pPr>
              <w:jc w:val="center"/>
              <w:rPr>
                <w:sz w:val="20"/>
                <w:szCs w:val="20"/>
              </w:rPr>
            </w:pPr>
            <w:r w:rsidRPr="005970C9">
              <w:rPr>
                <w:sz w:val="20"/>
                <w:szCs w:val="20"/>
              </w:rPr>
              <w:t>7.3</w:t>
            </w:r>
          </w:p>
        </w:tc>
        <w:tc>
          <w:tcPr>
            <w:tcW w:w="1622" w:type="pct"/>
            <w:tcBorders>
              <w:top w:val="single" w:sz="4" w:space="0" w:color="auto"/>
              <w:left w:val="nil"/>
              <w:bottom w:val="single" w:sz="4" w:space="0" w:color="auto"/>
              <w:right w:val="single" w:sz="4" w:space="0" w:color="auto"/>
            </w:tcBorders>
            <w:shd w:val="clear" w:color="auto" w:fill="auto"/>
            <w:noWrap/>
            <w:vAlign w:val="center"/>
          </w:tcPr>
          <w:p w14:paraId="6706D553" w14:textId="1CB4BE50" w:rsidR="00F33E29" w:rsidRPr="00F33E29" w:rsidRDefault="00F33E29" w:rsidP="00F33E29">
            <w:pPr>
              <w:jc w:val="center"/>
              <w:rPr>
                <w:sz w:val="20"/>
                <w:szCs w:val="20"/>
              </w:rPr>
            </w:pPr>
            <w:r w:rsidRPr="00F33E29">
              <w:rPr>
                <w:color w:val="000000"/>
                <w:sz w:val="20"/>
                <w:szCs w:val="20"/>
              </w:rPr>
              <w:t>Котельная (ул. Октябрьская, 82)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BA81" w14:textId="5A995018" w:rsidR="00F33E29" w:rsidRPr="00F33E29" w:rsidRDefault="00F33E29" w:rsidP="00F33E29">
            <w:pPr>
              <w:jc w:val="center"/>
              <w:rPr>
                <w:sz w:val="20"/>
                <w:szCs w:val="20"/>
              </w:rPr>
            </w:pPr>
            <w:r w:rsidRPr="00F33E29">
              <w:rPr>
                <w:color w:val="000000"/>
                <w:sz w:val="20"/>
                <w:szCs w:val="20"/>
              </w:rPr>
              <w:t>Гкал/час.м.кв</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9A92E" w14:textId="66ECD1C9" w:rsidR="00F33E29" w:rsidRPr="00F33E29" w:rsidRDefault="00F33E29" w:rsidP="00F33E29">
            <w:pPr>
              <w:jc w:val="center"/>
              <w:rPr>
                <w:sz w:val="20"/>
                <w:szCs w:val="20"/>
              </w:rPr>
            </w:pPr>
            <w:r w:rsidRPr="00F33E29">
              <w:rPr>
                <w:color w:val="000000"/>
                <w:sz w:val="20"/>
                <w:szCs w:val="20"/>
              </w:rPr>
              <w:t>0,02533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BF3AD" w14:textId="7506FED8" w:rsidR="00F33E29" w:rsidRPr="00F33E29" w:rsidRDefault="00F33E29" w:rsidP="00F33E29">
            <w:pPr>
              <w:jc w:val="center"/>
              <w:rPr>
                <w:sz w:val="20"/>
                <w:szCs w:val="20"/>
              </w:rPr>
            </w:pPr>
            <w:r w:rsidRPr="00F33E29">
              <w:rPr>
                <w:color w:val="000000"/>
                <w:sz w:val="20"/>
                <w:szCs w:val="20"/>
              </w:rPr>
              <w:t>0,02533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FDC89" w14:textId="40EA56A6" w:rsidR="00F33E29" w:rsidRPr="00F33E29" w:rsidRDefault="00F33E29" w:rsidP="00F33E29">
            <w:pPr>
              <w:jc w:val="center"/>
              <w:rPr>
                <w:sz w:val="20"/>
                <w:szCs w:val="20"/>
              </w:rPr>
            </w:pPr>
            <w:r w:rsidRPr="00F33E29">
              <w:rPr>
                <w:color w:val="000000"/>
                <w:sz w:val="20"/>
                <w:szCs w:val="20"/>
              </w:rPr>
              <w:t>0,02533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C3F73" w14:textId="37317A58" w:rsidR="00F33E29" w:rsidRPr="00F33E29" w:rsidRDefault="00F33E29" w:rsidP="00F33E29">
            <w:pPr>
              <w:jc w:val="center"/>
              <w:rPr>
                <w:sz w:val="20"/>
                <w:szCs w:val="20"/>
              </w:rPr>
            </w:pPr>
            <w:r w:rsidRPr="00F33E29">
              <w:rPr>
                <w:color w:val="000000"/>
                <w:sz w:val="20"/>
                <w:szCs w:val="20"/>
              </w:rPr>
              <w:t>0,02533</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AE3CA" w14:textId="3277B62B" w:rsidR="00F33E29" w:rsidRPr="00F33E29" w:rsidRDefault="00F33E29" w:rsidP="00F33E29">
            <w:pPr>
              <w:jc w:val="center"/>
              <w:rPr>
                <w:sz w:val="20"/>
                <w:szCs w:val="20"/>
              </w:rPr>
            </w:pPr>
            <w:r w:rsidRPr="00F33E29">
              <w:rPr>
                <w:color w:val="000000"/>
                <w:sz w:val="20"/>
                <w:szCs w:val="20"/>
              </w:rPr>
              <w:t>0,02533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B717B06" w14:textId="16E1537C" w:rsidR="00F33E29" w:rsidRPr="00F33E29" w:rsidRDefault="00F33E29" w:rsidP="00F33E29">
            <w:pPr>
              <w:jc w:val="center"/>
              <w:rPr>
                <w:sz w:val="20"/>
                <w:szCs w:val="20"/>
              </w:rPr>
            </w:pPr>
            <w:r w:rsidRPr="00F33E29">
              <w:rPr>
                <w:color w:val="000000"/>
                <w:sz w:val="20"/>
                <w:szCs w:val="20"/>
              </w:rPr>
              <w:t>0,02533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B898053" w14:textId="58CC7470" w:rsidR="00F33E29" w:rsidRPr="00F33E29" w:rsidRDefault="00F33E29" w:rsidP="00F33E29">
            <w:pPr>
              <w:jc w:val="center"/>
              <w:rPr>
                <w:sz w:val="20"/>
                <w:szCs w:val="20"/>
              </w:rPr>
            </w:pPr>
            <w:r w:rsidRPr="00F33E29">
              <w:rPr>
                <w:color w:val="000000"/>
                <w:sz w:val="20"/>
                <w:szCs w:val="20"/>
              </w:rPr>
              <w:t>0,02533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50CE69D" w14:textId="109200ED" w:rsidR="00F33E29" w:rsidRPr="00F33E29" w:rsidRDefault="00F33E29" w:rsidP="00F33E29">
            <w:pPr>
              <w:jc w:val="center"/>
              <w:rPr>
                <w:sz w:val="20"/>
                <w:szCs w:val="20"/>
              </w:rPr>
            </w:pPr>
            <w:r w:rsidRPr="00F33E29">
              <w:rPr>
                <w:color w:val="000000"/>
                <w:sz w:val="20"/>
                <w:szCs w:val="20"/>
              </w:rPr>
              <w:t>0,02533</w:t>
            </w:r>
          </w:p>
        </w:tc>
      </w:tr>
      <w:tr w:rsidR="00F33E29" w:rsidRPr="005970C9" w14:paraId="08498EA0" w14:textId="77777777" w:rsidTr="00F33E29">
        <w:trPr>
          <w:cantSplit/>
        </w:trPr>
        <w:tc>
          <w:tcPr>
            <w:tcW w:w="256" w:type="pct"/>
            <w:tcBorders>
              <w:right w:val="single" w:sz="4" w:space="0" w:color="auto"/>
            </w:tcBorders>
            <w:shd w:val="clear" w:color="auto" w:fill="auto"/>
            <w:vAlign w:val="center"/>
          </w:tcPr>
          <w:p w14:paraId="24D1BE8A" w14:textId="59FD728C" w:rsidR="00F33E29" w:rsidRPr="005970C9" w:rsidRDefault="00F33E29" w:rsidP="00F33E29">
            <w:pPr>
              <w:jc w:val="center"/>
              <w:rPr>
                <w:sz w:val="20"/>
                <w:szCs w:val="20"/>
              </w:rPr>
            </w:pPr>
            <w:r w:rsidRPr="005970C9">
              <w:rPr>
                <w:sz w:val="20"/>
                <w:szCs w:val="20"/>
              </w:rPr>
              <w:t>8</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78223" w14:textId="71478A80" w:rsidR="00F33E29" w:rsidRPr="00F33E29" w:rsidRDefault="00F33E29" w:rsidP="00F33E29">
            <w:pPr>
              <w:jc w:val="center"/>
              <w:rPr>
                <w:sz w:val="20"/>
                <w:szCs w:val="20"/>
              </w:rPr>
            </w:pPr>
            <w:r w:rsidRPr="00F33E29">
              <w:rPr>
                <w:color w:val="000000"/>
                <w:sz w:val="20"/>
                <w:szCs w:val="20"/>
              </w:rPr>
              <w:t xml:space="preserve">Доля тепловой энергии, выработанной в комбинированном режиме </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82F8F" w14:textId="74F3588C"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57FA7" w14:textId="24D11D37" w:rsidR="00F33E29" w:rsidRPr="00F33E29" w:rsidRDefault="00F33E29" w:rsidP="00F33E29">
            <w:pPr>
              <w:jc w:val="center"/>
              <w:rPr>
                <w:sz w:val="20"/>
                <w:szCs w:val="20"/>
              </w:rPr>
            </w:pPr>
            <w:r w:rsidRPr="00F33E29">
              <w:rPr>
                <w:color w:val="000000"/>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F0980" w14:textId="7C12C0EC" w:rsidR="00F33E29" w:rsidRPr="00F33E29" w:rsidRDefault="00F33E29" w:rsidP="00F33E29">
            <w:pPr>
              <w:jc w:val="center"/>
              <w:rPr>
                <w:sz w:val="20"/>
                <w:szCs w:val="20"/>
              </w:rPr>
            </w:pPr>
            <w:r w:rsidRPr="00F33E29">
              <w:rPr>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C598D" w14:textId="29FB4987"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45F59" w14:textId="4F56DC0D"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AAD19" w14:textId="33466884" w:rsidR="00F33E29" w:rsidRPr="00F33E29" w:rsidRDefault="00F33E29" w:rsidP="00F33E29">
            <w:pPr>
              <w:jc w:val="center"/>
              <w:rPr>
                <w:sz w:val="20"/>
                <w:szCs w:val="20"/>
              </w:rPr>
            </w:pPr>
            <w:r w:rsidRPr="00F33E29">
              <w:rPr>
                <w:color w:val="000000"/>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7DF9B23" w14:textId="23E15813"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84F355B" w14:textId="72B3F4C9"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1BE9AE9" w14:textId="52B1E287" w:rsidR="00F33E29" w:rsidRPr="00F33E29" w:rsidRDefault="00F33E29" w:rsidP="00F33E29">
            <w:pPr>
              <w:jc w:val="center"/>
              <w:rPr>
                <w:sz w:val="20"/>
                <w:szCs w:val="20"/>
              </w:rPr>
            </w:pPr>
            <w:r w:rsidRPr="00F33E29">
              <w:rPr>
                <w:color w:val="000000"/>
                <w:sz w:val="20"/>
                <w:szCs w:val="20"/>
              </w:rPr>
              <w:t>-</w:t>
            </w:r>
          </w:p>
        </w:tc>
      </w:tr>
      <w:tr w:rsidR="00F33E29" w:rsidRPr="005970C9" w14:paraId="63800879" w14:textId="77777777" w:rsidTr="00F33E29">
        <w:trPr>
          <w:cantSplit/>
        </w:trPr>
        <w:tc>
          <w:tcPr>
            <w:tcW w:w="256" w:type="pct"/>
            <w:tcBorders>
              <w:right w:val="single" w:sz="4" w:space="0" w:color="auto"/>
            </w:tcBorders>
            <w:shd w:val="clear" w:color="auto" w:fill="auto"/>
            <w:vAlign w:val="center"/>
          </w:tcPr>
          <w:p w14:paraId="08C71071" w14:textId="6B204909" w:rsidR="00F33E29" w:rsidRPr="005970C9" w:rsidRDefault="00F33E29" w:rsidP="00F33E29">
            <w:pPr>
              <w:jc w:val="center"/>
              <w:rPr>
                <w:sz w:val="20"/>
                <w:szCs w:val="20"/>
              </w:rPr>
            </w:pPr>
            <w:r w:rsidRPr="005970C9">
              <w:rPr>
                <w:sz w:val="20"/>
                <w:szCs w:val="20"/>
              </w:rPr>
              <w:t>9</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E81F6" w14:textId="4041D3AB" w:rsidR="00F33E29" w:rsidRPr="00F33E29" w:rsidRDefault="00F33E29" w:rsidP="00F33E29">
            <w:pPr>
              <w:jc w:val="center"/>
              <w:rPr>
                <w:sz w:val="20"/>
                <w:szCs w:val="20"/>
              </w:rPr>
            </w:pPr>
            <w:r w:rsidRPr="00F33E29">
              <w:rPr>
                <w:color w:val="000000"/>
                <w:sz w:val="20"/>
                <w:szCs w:val="20"/>
              </w:rPr>
              <w:t>удельный расход условного топлива на отпуск электрической энергии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C9C13" w14:textId="274C9267" w:rsidR="00F33E29" w:rsidRPr="00F33E29" w:rsidRDefault="00F33E29" w:rsidP="00F33E29">
            <w:pPr>
              <w:jc w:val="center"/>
              <w:rPr>
                <w:sz w:val="20"/>
                <w:szCs w:val="20"/>
              </w:rPr>
            </w:pPr>
            <w:r w:rsidRPr="00F33E29">
              <w:rPr>
                <w:color w:val="000000"/>
                <w:sz w:val="20"/>
                <w:szCs w:val="20"/>
              </w:rPr>
              <w:t>кг у.т./кВт.ч</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C595A" w14:textId="76D9EB21" w:rsidR="00F33E29" w:rsidRPr="00F33E29" w:rsidRDefault="00F33E29" w:rsidP="00F33E29">
            <w:pPr>
              <w:jc w:val="center"/>
              <w:rPr>
                <w:sz w:val="20"/>
                <w:szCs w:val="20"/>
              </w:rPr>
            </w:pPr>
            <w:r w:rsidRPr="00F33E29">
              <w:rPr>
                <w:color w:val="000000"/>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C7A02" w14:textId="233A5542" w:rsidR="00F33E29" w:rsidRPr="00F33E29" w:rsidRDefault="00F33E29" w:rsidP="00F33E29">
            <w:pPr>
              <w:jc w:val="center"/>
              <w:rPr>
                <w:sz w:val="20"/>
                <w:szCs w:val="20"/>
              </w:rPr>
            </w:pPr>
            <w:r w:rsidRPr="00F33E29">
              <w:rPr>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16DEC" w14:textId="71D7A579"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2F6B7" w14:textId="44FA8FF4"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F8740" w14:textId="243C2A77" w:rsidR="00F33E29" w:rsidRPr="00F33E29" w:rsidRDefault="00F33E29" w:rsidP="00F33E29">
            <w:pPr>
              <w:jc w:val="center"/>
              <w:rPr>
                <w:sz w:val="20"/>
                <w:szCs w:val="20"/>
              </w:rPr>
            </w:pPr>
            <w:r w:rsidRPr="00F33E29">
              <w:rPr>
                <w:color w:val="000000"/>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C5461A5" w14:textId="347CF318"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C329DAF" w14:textId="244CEBD4"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CD7F287" w14:textId="36E8E12F" w:rsidR="00F33E29" w:rsidRPr="00F33E29" w:rsidRDefault="00F33E29" w:rsidP="00F33E29">
            <w:pPr>
              <w:jc w:val="center"/>
              <w:rPr>
                <w:sz w:val="20"/>
                <w:szCs w:val="20"/>
              </w:rPr>
            </w:pPr>
            <w:r w:rsidRPr="00F33E29">
              <w:rPr>
                <w:color w:val="000000"/>
                <w:sz w:val="20"/>
                <w:szCs w:val="20"/>
              </w:rPr>
              <w:t>-</w:t>
            </w:r>
          </w:p>
        </w:tc>
      </w:tr>
      <w:tr w:rsidR="00F33E29" w:rsidRPr="005970C9" w14:paraId="629EF446" w14:textId="77777777" w:rsidTr="00F33E29">
        <w:trPr>
          <w:cantSplit/>
        </w:trPr>
        <w:tc>
          <w:tcPr>
            <w:tcW w:w="256" w:type="pct"/>
            <w:tcBorders>
              <w:right w:val="single" w:sz="4" w:space="0" w:color="auto"/>
            </w:tcBorders>
            <w:shd w:val="clear" w:color="auto" w:fill="auto"/>
            <w:vAlign w:val="center"/>
          </w:tcPr>
          <w:p w14:paraId="56DCB438" w14:textId="509ED8DA" w:rsidR="00F33E29" w:rsidRPr="005970C9" w:rsidRDefault="00F33E29" w:rsidP="00F33E29">
            <w:pPr>
              <w:jc w:val="center"/>
              <w:rPr>
                <w:sz w:val="20"/>
                <w:szCs w:val="20"/>
              </w:rPr>
            </w:pPr>
            <w:r w:rsidRPr="005970C9">
              <w:rPr>
                <w:sz w:val="20"/>
                <w:szCs w:val="20"/>
              </w:rPr>
              <w:lastRenderedPageBreak/>
              <w:t>10</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AA2DB" w14:textId="4BB68807" w:rsidR="00F33E29" w:rsidRPr="00F33E29" w:rsidRDefault="00F33E29" w:rsidP="00F33E29">
            <w:pPr>
              <w:jc w:val="center"/>
              <w:rPr>
                <w:sz w:val="20"/>
                <w:szCs w:val="20"/>
              </w:rPr>
            </w:pPr>
            <w:r w:rsidRPr="00F33E29">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69596" w14:textId="2EEA75E9" w:rsidR="00F33E29" w:rsidRPr="00F33E29" w:rsidRDefault="00F33E29" w:rsidP="00F33E29">
            <w:pPr>
              <w:jc w:val="center"/>
              <w:rPr>
                <w:sz w:val="20"/>
                <w:szCs w:val="20"/>
              </w:rPr>
            </w:pPr>
            <w:r w:rsidRPr="00F33E29">
              <w:rPr>
                <w:color w:val="000000"/>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54FDD" w14:textId="47DB27D4" w:rsidR="00F33E29" w:rsidRPr="00F33E29" w:rsidRDefault="00F33E29" w:rsidP="00F33E29">
            <w:pPr>
              <w:jc w:val="center"/>
              <w:rPr>
                <w:sz w:val="20"/>
                <w:szCs w:val="20"/>
              </w:rPr>
            </w:pPr>
            <w:r w:rsidRPr="00F33E29">
              <w:rPr>
                <w:color w:val="000000"/>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5D037" w14:textId="696EAB55" w:rsidR="00F33E29" w:rsidRPr="00F33E29" w:rsidRDefault="00F33E29" w:rsidP="00F33E29">
            <w:pPr>
              <w:jc w:val="center"/>
              <w:rPr>
                <w:sz w:val="20"/>
                <w:szCs w:val="20"/>
              </w:rPr>
            </w:pPr>
            <w:r w:rsidRPr="00F33E29">
              <w:rPr>
                <w:color w:val="000000"/>
                <w:sz w:val="20"/>
                <w:szCs w:val="20"/>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19C6F" w14:textId="541CC003"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B089F" w14:textId="6BAE62FE" w:rsidR="00F33E29" w:rsidRPr="00F33E29" w:rsidRDefault="00F33E29" w:rsidP="00F33E29">
            <w:pPr>
              <w:jc w:val="center"/>
              <w:rPr>
                <w:sz w:val="20"/>
                <w:szCs w:val="20"/>
              </w:rPr>
            </w:pPr>
            <w:r w:rsidRPr="00F33E29">
              <w:rPr>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67B60" w14:textId="7967DB07" w:rsidR="00F33E29" w:rsidRPr="00F33E29" w:rsidRDefault="00F33E29" w:rsidP="00F33E29">
            <w:pPr>
              <w:jc w:val="center"/>
              <w:rPr>
                <w:sz w:val="20"/>
                <w:szCs w:val="20"/>
              </w:rPr>
            </w:pPr>
            <w:r w:rsidRPr="00F33E29">
              <w:rPr>
                <w:color w:val="000000"/>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E97F3E2" w14:textId="6B0ECBA5"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673EF0E" w14:textId="7CAF2280" w:rsidR="00F33E29" w:rsidRPr="00F33E29" w:rsidRDefault="00F33E29" w:rsidP="00F33E29">
            <w:pPr>
              <w:jc w:val="center"/>
              <w:rPr>
                <w:sz w:val="20"/>
                <w:szCs w:val="20"/>
              </w:rPr>
            </w:pPr>
            <w:r w:rsidRPr="00F33E29">
              <w:rPr>
                <w:color w:val="000000"/>
                <w:sz w:val="20"/>
                <w:szCs w:val="2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8A6D0A3" w14:textId="48F2799F" w:rsidR="00F33E29" w:rsidRPr="00F33E29" w:rsidRDefault="00F33E29" w:rsidP="00F33E29">
            <w:pPr>
              <w:jc w:val="center"/>
              <w:rPr>
                <w:sz w:val="20"/>
                <w:szCs w:val="20"/>
              </w:rPr>
            </w:pPr>
            <w:r w:rsidRPr="00F33E29">
              <w:rPr>
                <w:color w:val="000000"/>
                <w:sz w:val="20"/>
                <w:szCs w:val="20"/>
              </w:rPr>
              <w:t>-</w:t>
            </w:r>
          </w:p>
        </w:tc>
      </w:tr>
      <w:tr w:rsidR="00F33E29" w:rsidRPr="005970C9" w14:paraId="602CD2E6" w14:textId="77777777" w:rsidTr="00F33E29">
        <w:trPr>
          <w:cantSplit/>
        </w:trPr>
        <w:tc>
          <w:tcPr>
            <w:tcW w:w="256" w:type="pct"/>
            <w:tcBorders>
              <w:right w:val="single" w:sz="4" w:space="0" w:color="auto"/>
            </w:tcBorders>
            <w:shd w:val="clear" w:color="auto" w:fill="auto"/>
            <w:vAlign w:val="center"/>
          </w:tcPr>
          <w:p w14:paraId="3EB275CE" w14:textId="78F20353" w:rsidR="00F33E29" w:rsidRPr="005970C9" w:rsidRDefault="00F33E29" w:rsidP="00F33E29">
            <w:pPr>
              <w:jc w:val="center"/>
              <w:rPr>
                <w:sz w:val="20"/>
                <w:szCs w:val="20"/>
              </w:rPr>
            </w:pPr>
            <w:r w:rsidRPr="005970C9">
              <w:rPr>
                <w:sz w:val="20"/>
                <w:szCs w:val="20"/>
              </w:rPr>
              <w:t>11</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E3A6C" w14:textId="7B534EAC" w:rsidR="00F33E29" w:rsidRPr="00F33E29" w:rsidRDefault="00F33E29" w:rsidP="00F33E29">
            <w:pPr>
              <w:jc w:val="center"/>
              <w:rPr>
                <w:sz w:val="20"/>
                <w:szCs w:val="20"/>
              </w:rPr>
            </w:pPr>
            <w:r w:rsidRPr="00F33E29">
              <w:rPr>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4323A" w14:textId="4023C32C"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7B19C" w14:textId="11CBD252" w:rsidR="00F33E29" w:rsidRPr="00F33E29" w:rsidRDefault="00F33E29" w:rsidP="00F33E29">
            <w:pPr>
              <w:jc w:val="center"/>
              <w:rPr>
                <w:sz w:val="20"/>
                <w:szCs w:val="20"/>
              </w:rPr>
            </w:pPr>
            <w:r w:rsidRPr="00F33E29">
              <w:rPr>
                <w:color w:val="000000"/>
                <w:sz w:val="20"/>
                <w:szCs w:val="20"/>
              </w:rPr>
              <w:t>60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5A602" w14:textId="4D2086F7" w:rsidR="00F33E29" w:rsidRPr="00F33E29" w:rsidRDefault="00F33E29" w:rsidP="00F33E29">
            <w:pPr>
              <w:jc w:val="center"/>
              <w:rPr>
                <w:sz w:val="20"/>
                <w:szCs w:val="20"/>
              </w:rPr>
            </w:pPr>
            <w:r w:rsidRPr="00F33E29">
              <w:rPr>
                <w:color w:val="000000"/>
                <w:sz w:val="20"/>
                <w:szCs w:val="20"/>
              </w:rPr>
              <w:t>60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E69C6" w14:textId="6F00CC26" w:rsidR="00F33E29" w:rsidRPr="00F33E29" w:rsidRDefault="00F33E29" w:rsidP="00F33E29">
            <w:pPr>
              <w:jc w:val="center"/>
              <w:rPr>
                <w:sz w:val="20"/>
                <w:szCs w:val="20"/>
              </w:rPr>
            </w:pPr>
            <w:r w:rsidRPr="00F33E29">
              <w:rPr>
                <w:color w:val="000000"/>
                <w:sz w:val="20"/>
                <w:szCs w:val="20"/>
              </w:rPr>
              <w:t>70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CC2F8" w14:textId="25E25E1E" w:rsidR="00F33E29" w:rsidRPr="00F33E29" w:rsidRDefault="00F33E29" w:rsidP="00F33E29">
            <w:pPr>
              <w:jc w:val="center"/>
              <w:rPr>
                <w:sz w:val="20"/>
                <w:szCs w:val="20"/>
              </w:rPr>
            </w:pPr>
            <w:r w:rsidRPr="00F33E29">
              <w:rPr>
                <w:color w:val="000000"/>
                <w:sz w:val="20"/>
                <w:szCs w:val="20"/>
              </w:rPr>
              <w:t>80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08F9F" w14:textId="02465A3E" w:rsidR="00F33E29" w:rsidRPr="00F33E29" w:rsidRDefault="00F33E29" w:rsidP="00F33E29">
            <w:pPr>
              <w:jc w:val="center"/>
              <w:rPr>
                <w:sz w:val="20"/>
                <w:szCs w:val="20"/>
              </w:rPr>
            </w:pPr>
            <w:r w:rsidRPr="00F33E29">
              <w:rPr>
                <w:color w:val="000000"/>
                <w:sz w:val="20"/>
                <w:szCs w:val="20"/>
              </w:rPr>
              <w:t>90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1326CFA" w14:textId="1697B43A" w:rsidR="00F33E29" w:rsidRPr="00F33E29" w:rsidRDefault="00F33E29" w:rsidP="00F33E29">
            <w:pPr>
              <w:jc w:val="center"/>
              <w:rPr>
                <w:sz w:val="20"/>
                <w:szCs w:val="20"/>
              </w:rPr>
            </w:pPr>
            <w:r w:rsidRPr="00F33E29">
              <w:rPr>
                <w:color w:val="000000"/>
                <w:sz w:val="20"/>
                <w:szCs w:val="20"/>
              </w:rPr>
              <w:t>100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68B7EB9" w14:textId="2A23B8FD" w:rsidR="00F33E29" w:rsidRPr="00F33E29" w:rsidRDefault="00F33E29" w:rsidP="00F33E29">
            <w:pPr>
              <w:jc w:val="center"/>
              <w:rPr>
                <w:sz w:val="20"/>
                <w:szCs w:val="20"/>
              </w:rPr>
            </w:pPr>
            <w:r w:rsidRPr="00F33E29">
              <w:rPr>
                <w:color w:val="000000"/>
                <w:sz w:val="20"/>
                <w:szCs w:val="20"/>
              </w:rPr>
              <w:t>100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089591E" w14:textId="3D4E4186" w:rsidR="00F33E29" w:rsidRPr="00F33E29" w:rsidRDefault="00F33E29" w:rsidP="00F33E29">
            <w:pPr>
              <w:jc w:val="center"/>
              <w:rPr>
                <w:sz w:val="20"/>
                <w:szCs w:val="20"/>
              </w:rPr>
            </w:pPr>
            <w:r w:rsidRPr="00F33E29">
              <w:rPr>
                <w:color w:val="000000"/>
                <w:sz w:val="20"/>
                <w:szCs w:val="20"/>
              </w:rPr>
              <w:t>100</w:t>
            </w:r>
          </w:p>
        </w:tc>
      </w:tr>
      <w:tr w:rsidR="00F33E29" w:rsidRPr="005970C9" w14:paraId="47D263C2" w14:textId="77777777" w:rsidTr="00F33E29">
        <w:trPr>
          <w:cantSplit/>
        </w:trPr>
        <w:tc>
          <w:tcPr>
            <w:tcW w:w="256" w:type="pct"/>
            <w:tcBorders>
              <w:right w:val="single" w:sz="4" w:space="0" w:color="auto"/>
            </w:tcBorders>
            <w:shd w:val="clear" w:color="auto" w:fill="auto"/>
            <w:vAlign w:val="center"/>
          </w:tcPr>
          <w:p w14:paraId="18DF39A4" w14:textId="77768913" w:rsidR="00F33E29" w:rsidRPr="005970C9" w:rsidRDefault="00F33E29" w:rsidP="00F33E29">
            <w:pPr>
              <w:jc w:val="center"/>
              <w:rPr>
                <w:sz w:val="20"/>
                <w:szCs w:val="20"/>
              </w:rPr>
            </w:pPr>
            <w:r w:rsidRPr="005970C9">
              <w:rPr>
                <w:sz w:val="20"/>
                <w:szCs w:val="20"/>
              </w:rPr>
              <w:t>12</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316A7" w14:textId="414F19B0" w:rsidR="00F33E29" w:rsidRPr="00F33E29" w:rsidRDefault="00F33E29" w:rsidP="00F33E29">
            <w:pPr>
              <w:jc w:val="center"/>
              <w:rPr>
                <w:sz w:val="20"/>
                <w:szCs w:val="20"/>
              </w:rPr>
            </w:pPr>
            <w:r w:rsidRPr="00F33E29">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8E8D8" w14:textId="1C0E9562" w:rsidR="00F33E29" w:rsidRPr="00F33E29" w:rsidRDefault="00F33E29" w:rsidP="00F33E29">
            <w:pPr>
              <w:jc w:val="center"/>
              <w:rPr>
                <w:sz w:val="20"/>
                <w:szCs w:val="20"/>
              </w:rPr>
            </w:pPr>
            <w:r w:rsidRPr="00F33E29">
              <w:rPr>
                <w:color w:val="000000"/>
                <w:sz w:val="20"/>
                <w:szCs w:val="20"/>
              </w:rPr>
              <w:t>лет</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9A10D" w14:textId="7F89D27F" w:rsidR="00F33E29" w:rsidRPr="00F33E29" w:rsidRDefault="00F33E29" w:rsidP="00F33E29">
            <w:pPr>
              <w:jc w:val="center"/>
              <w:rPr>
                <w:sz w:val="20"/>
                <w:szCs w:val="20"/>
              </w:rPr>
            </w:pPr>
            <w:r w:rsidRPr="00F33E29">
              <w:rPr>
                <w:color w:val="000000"/>
                <w:sz w:val="20"/>
                <w:szCs w:val="20"/>
              </w:rPr>
              <w:t>6,0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44FDC" w14:textId="48B69F25" w:rsidR="00F33E29" w:rsidRPr="00F33E29" w:rsidRDefault="00F33E29" w:rsidP="00F33E29">
            <w:pPr>
              <w:jc w:val="center"/>
              <w:rPr>
                <w:sz w:val="20"/>
                <w:szCs w:val="20"/>
              </w:rPr>
            </w:pPr>
            <w:r w:rsidRPr="00F33E29">
              <w:rPr>
                <w:color w:val="000000"/>
                <w:sz w:val="20"/>
                <w:szCs w:val="20"/>
              </w:rPr>
              <w:t>7,0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8601E" w14:textId="379E42EC" w:rsidR="00F33E29" w:rsidRPr="00F33E29" w:rsidRDefault="00F33E29" w:rsidP="00F33E29">
            <w:pPr>
              <w:jc w:val="center"/>
              <w:rPr>
                <w:sz w:val="20"/>
                <w:szCs w:val="20"/>
              </w:rPr>
            </w:pPr>
            <w:r w:rsidRPr="00F33E29">
              <w:rPr>
                <w:color w:val="000000"/>
                <w:sz w:val="20"/>
                <w:szCs w:val="20"/>
              </w:rPr>
              <w:t>8,0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C5DC1" w14:textId="6528766C" w:rsidR="00F33E29" w:rsidRPr="00F33E29" w:rsidRDefault="00F33E29" w:rsidP="00F33E29">
            <w:pPr>
              <w:jc w:val="center"/>
              <w:rPr>
                <w:sz w:val="20"/>
                <w:szCs w:val="20"/>
              </w:rPr>
            </w:pPr>
            <w:r w:rsidRPr="00F33E29">
              <w:rPr>
                <w:color w:val="000000"/>
                <w:sz w:val="20"/>
                <w:szCs w:val="20"/>
              </w:rPr>
              <w:t>9,0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57C72" w14:textId="1F85F402" w:rsidR="00F33E29" w:rsidRPr="00F33E29" w:rsidRDefault="00F33E29" w:rsidP="00F33E29">
            <w:pPr>
              <w:jc w:val="center"/>
              <w:rPr>
                <w:sz w:val="20"/>
                <w:szCs w:val="20"/>
              </w:rPr>
            </w:pPr>
            <w:r w:rsidRPr="00F33E29">
              <w:rPr>
                <w:color w:val="000000"/>
                <w:sz w:val="20"/>
                <w:szCs w:val="20"/>
              </w:rPr>
              <w:t>10,0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E23F842" w14:textId="11236DC7" w:rsidR="00F33E29" w:rsidRPr="00F33E29" w:rsidRDefault="00F33E29" w:rsidP="00F33E29">
            <w:pPr>
              <w:jc w:val="center"/>
              <w:rPr>
                <w:sz w:val="20"/>
                <w:szCs w:val="20"/>
              </w:rPr>
            </w:pPr>
            <w:r w:rsidRPr="00F33E29">
              <w:rPr>
                <w:color w:val="000000"/>
                <w:sz w:val="20"/>
                <w:szCs w:val="20"/>
              </w:rPr>
              <w:t>11,0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4F7C376" w14:textId="392E3708" w:rsidR="00F33E29" w:rsidRPr="00F33E29" w:rsidRDefault="00F33E29" w:rsidP="00F33E29">
            <w:pPr>
              <w:jc w:val="center"/>
              <w:rPr>
                <w:sz w:val="20"/>
                <w:szCs w:val="20"/>
              </w:rPr>
            </w:pPr>
            <w:r w:rsidRPr="00F33E29">
              <w:rPr>
                <w:color w:val="000000"/>
                <w:sz w:val="20"/>
                <w:szCs w:val="20"/>
              </w:rPr>
              <w:t>12,0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0124449" w14:textId="10F8C72F" w:rsidR="00F33E29" w:rsidRPr="00F33E29" w:rsidRDefault="00F33E29" w:rsidP="00F33E29">
            <w:pPr>
              <w:jc w:val="center"/>
              <w:rPr>
                <w:sz w:val="20"/>
                <w:szCs w:val="20"/>
              </w:rPr>
            </w:pPr>
            <w:r w:rsidRPr="00F33E29">
              <w:rPr>
                <w:color w:val="000000"/>
                <w:sz w:val="20"/>
                <w:szCs w:val="20"/>
              </w:rPr>
              <w:t>13,0</w:t>
            </w:r>
          </w:p>
        </w:tc>
      </w:tr>
      <w:tr w:rsidR="00F33E29" w:rsidRPr="005970C9" w14:paraId="6846023D" w14:textId="77777777" w:rsidTr="00F33E29">
        <w:trPr>
          <w:cantSplit/>
        </w:trPr>
        <w:tc>
          <w:tcPr>
            <w:tcW w:w="256" w:type="pct"/>
            <w:tcBorders>
              <w:right w:val="single" w:sz="4" w:space="0" w:color="auto"/>
            </w:tcBorders>
            <w:shd w:val="clear" w:color="auto" w:fill="auto"/>
            <w:vAlign w:val="center"/>
          </w:tcPr>
          <w:p w14:paraId="2CC0FA9D" w14:textId="7E9F6B7A" w:rsidR="00F33E29" w:rsidRPr="005970C9" w:rsidRDefault="00F33E29" w:rsidP="00F33E29">
            <w:pPr>
              <w:jc w:val="center"/>
              <w:rPr>
                <w:sz w:val="20"/>
                <w:szCs w:val="20"/>
              </w:rPr>
            </w:pPr>
            <w:r w:rsidRPr="005970C9">
              <w:rPr>
                <w:sz w:val="20"/>
                <w:szCs w:val="20"/>
              </w:rPr>
              <w:t>13</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B2039" w14:textId="580EA8E4" w:rsidR="00F33E29" w:rsidRPr="00F33E29" w:rsidRDefault="00F33E29" w:rsidP="00F33E29">
            <w:pPr>
              <w:jc w:val="center"/>
              <w:rPr>
                <w:sz w:val="20"/>
                <w:szCs w:val="20"/>
              </w:rPr>
            </w:pPr>
            <w:r w:rsidRPr="00F33E29">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EFCD3F" w14:textId="4664EAE0"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1DFFB" w14:textId="3ABAA9B0" w:rsidR="00F33E29" w:rsidRPr="00F33E29" w:rsidRDefault="00F33E29" w:rsidP="00F33E29">
            <w:pPr>
              <w:jc w:val="center"/>
              <w:rPr>
                <w:sz w:val="20"/>
                <w:szCs w:val="20"/>
              </w:rPr>
            </w:pPr>
            <w:r w:rsidRPr="00F33E29">
              <w:rPr>
                <w:color w:val="000000"/>
                <w:sz w:val="20"/>
                <w:szCs w:val="20"/>
              </w:rPr>
              <w:t>10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A4E90" w14:textId="4C53D40D" w:rsidR="00F33E29" w:rsidRPr="00F33E29" w:rsidRDefault="00F33E29" w:rsidP="00F33E29">
            <w:pPr>
              <w:jc w:val="center"/>
              <w:rPr>
                <w:sz w:val="20"/>
                <w:szCs w:val="20"/>
              </w:rPr>
            </w:pPr>
            <w:r w:rsidRPr="00F33E29">
              <w:rPr>
                <w:color w:val="000000"/>
                <w:sz w:val="20"/>
                <w:szCs w:val="20"/>
              </w:rPr>
              <w:t>10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44D4DD" w14:textId="213C5DAC" w:rsidR="00F33E29" w:rsidRPr="00F33E29" w:rsidRDefault="00F33E29" w:rsidP="00F33E29">
            <w:pPr>
              <w:jc w:val="center"/>
              <w:rPr>
                <w:sz w:val="20"/>
                <w:szCs w:val="20"/>
              </w:rPr>
            </w:pPr>
            <w:r w:rsidRPr="00F33E29">
              <w:rPr>
                <w:color w:val="000000"/>
                <w:sz w:val="20"/>
                <w:szCs w:val="20"/>
              </w:rPr>
              <w:t>10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6E100" w14:textId="3EBEB488" w:rsidR="00F33E29" w:rsidRPr="00F33E29" w:rsidRDefault="00F33E29" w:rsidP="00F33E29">
            <w:pPr>
              <w:jc w:val="center"/>
              <w:rPr>
                <w:sz w:val="20"/>
                <w:szCs w:val="20"/>
              </w:rPr>
            </w:pPr>
            <w:r w:rsidRPr="00F33E29">
              <w:rPr>
                <w:color w:val="000000"/>
                <w:sz w:val="20"/>
                <w:szCs w:val="20"/>
              </w:rPr>
              <w:t>10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2981D" w14:textId="41B1ECBA" w:rsidR="00F33E29" w:rsidRPr="00F33E29" w:rsidRDefault="00F33E29" w:rsidP="00F33E29">
            <w:pPr>
              <w:jc w:val="center"/>
              <w:rPr>
                <w:sz w:val="20"/>
                <w:szCs w:val="20"/>
              </w:rPr>
            </w:pPr>
            <w:r w:rsidRPr="00F33E29">
              <w:rPr>
                <w:color w:val="000000"/>
                <w:sz w:val="20"/>
                <w:szCs w:val="20"/>
              </w:rPr>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7626593" w14:textId="0A62B6C4" w:rsidR="00F33E29" w:rsidRPr="00F33E29" w:rsidRDefault="00F33E29" w:rsidP="00F33E29">
            <w:pPr>
              <w:jc w:val="center"/>
              <w:rPr>
                <w:sz w:val="20"/>
                <w:szCs w:val="20"/>
              </w:rPr>
            </w:pPr>
            <w:r w:rsidRPr="00F33E29">
              <w:rPr>
                <w:color w:val="000000"/>
                <w:sz w:val="20"/>
                <w:szCs w:val="20"/>
              </w:rPr>
              <w:t>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4DFBED4" w14:textId="0A05D45E" w:rsidR="00F33E29" w:rsidRPr="00F33E29" w:rsidRDefault="00F33E29" w:rsidP="00F33E29">
            <w:pPr>
              <w:jc w:val="center"/>
              <w:rPr>
                <w:sz w:val="20"/>
                <w:szCs w:val="20"/>
              </w:rPr>
            </w:pPr>
            <w:r w:rsidRPr="00F33E29">
              <w:rPr>
                <w:color w:val="000000"/>
                <w:sz w:val="20"/>
                <w:szCs w:val="20"/>
              </w:rPr>
              <w:t>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6A87965" w14:textId="49035FCF" w:rsidR="00F33E29" w:rsidRPr="00F33E29" w:rsidRDefault="00F33E29" w:rsidP="00F33E29">
            <w:pPr>
              <w:jc w:val="center"/>
              <w:rPr>
                <w:sz w:val="20"/>
                <w:szCs w:val="20"/>
              </w:rPr>
            </w:pPr>
            <w:r w:rsidRPr="00F33E29">
              <w:rPr>
                <w:color w:val="000000"/>
                <w:sz w:val="20"/>
                <w:szCs w:val="20"/>
              </w:rPr>
              <w:t>10</w:t>
            </w:r>
          </w:p>
        </w:tc>
      </w:tr>
      <w:tr w:rsidR="00F33E29" w:rsidRPr="005970C9" w14:paraId="593D74E4" w14:textId="77777777" w:rsidTr="00F33E29">
        <w:trPr>
          <w:cantSplit/>
        </w:trPr>
        <w:tc>
          <w:tcPr>
            <w:tcW w:w="256" w:type="pct"/>
            <w:tcBorders>
              <w:right w:val="single" w:sz="4" w:space="0" w:color="auto"/>
            </w:tcBorders>
            <w:shd w:val="clear" w:color="auto" w:fill="auto"/>
            <w:vAlign w:val="center"/>
          </w:tcPr>
          <w:p w14:paraId="646D78FF" w14:textId="44EB2400" w:rsidR="00F33E29" w:rsidRPr="005970C9" w:rsidRDefault="00F33E29" w:rsidP="00F33E29">
            <w:pPr>
              <w:jc w:val="center"/>
              <w:rPr>
                <w:sz w:val="20"/>
                <w:szCs w:val="20"/>
              </w:rPr>
            </w:pPr>
            <w:r w:rsidRPr="005970C9">
              <w:rPr>
                <w:sz w:val="20"/>
                <w:szCs w:val="20"/>
              </w:rPr>
              <w:t>14</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7A8ED" w14:textId="3067D9B8" w:rsidR="00F33E29" w:rsidRPr="00F33E29" w:rsidRDefault="00F33E29" w:rsidP="00F33E29">
            <w:pPr>
              <w:jc w:val="center"/>
              <w:rPr>
                <w:sz w:val="20"/>
                <w:szCs w:val="20"/>
              </w:rPr>
            </w:pPr>
            <w:r w:rsidRPr="00F33E29">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86137" w14:textId="090A9160"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66203" w14:textId="0F689B8B" w:rsidR="00F33E29" w:rsidRPr="00F33E29" w:rsidRDefault="00F33E29" w:rsidP="00F33E29">
            <w:pPr>
              <w:jc w:val="center"/>
              <w:rPr>
                <w:sz w:val="20"/>
                <w:szCs w:val="20"/>
              </w:rPr>
            </w:pPr>
            <w:r w:rsidRPr="00F33E29">
              <w:rPr>
                <w:color w:val="000000"/>
                <w:sz w:val="20"/>
                <w:szCs w:val="20"/>
              </w:rPr>
              <w:t>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AB733" w14:textId="67FDEB82" w:rsidR="00F33E29" w:rsidRPr="00F33E29" w:rsidRDefault="00F33E29" w:rsidP="00F33E29">
            <w:pPr>
              <w:jc w:val="center"/>
              <w:rPr>
                <w:sz w:val="20"/>
                <w:szCs w:val="20"/>
              </w:rPr>
            </w:pPr>
            <w:r w:rsidRPr="00F33E29">
              <w:rPr>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2FC84" w14:textId="36D2649F"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E1765" w14:textId="627FD5C1"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41D17" w14:textId="53543599" w:rsidR="00F33E29" w:rsidRPr="00F33E29" w:rsidRDefault="00F33E29" w:rsidP="00F33E29">
            <w:pPr>
              <w:jc w:val="center"/>
              <w:rPr>
                <w:sz w:val="20"/>
                <w:szCs w:val="20"/>
              </w:rPr>
            </w:pPr>
            <w:r w:rsidRPr="00F33E29">
              <w:rPr>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EACB2F5" w14:textId="6B26DA6B"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25A22EF" w14:textId="3A25DC7F"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6FB1410" w14:textId="6DA3C066" w:rsidR="00F33E29" w:rsidRPr="00F33E29" w:rsidRDefault="00F33E29" w:rsidP="00F33E29">
            <w:pPr>
              <w:jc w:val="center"/>
              <w:rPr>
                <w:sz w:val="20"/>
                <w:szCs w:val="20"/>
              </w:rPr>
            </w:pPr>
            <w:r w:rsidRPr="00F33E29">
              <w:rPr>
                <w:color w:val="000000"/>
                <w:sz w:val="20"/>
                <w:szCs w:val="20"/>
              </w:rPr>
              <w:t>0</w:t>
            </w:r>
          </w:p>
        </w:tc>
      </w:tr>
      <w:tr w:rsidR="00F33E29" w:rsidRPr="005970C9" w14:paraId="4447FD01" w14:textId="77777777" w:rsidTr="00F33E29">
        <w:trPr>
          <w:cantSplit/>
        </w:trPr>
        <w:tc>
          <w:tcPr>
            <w:tcW w:w="256" w:type="pct"/>
            <w:tcBorders>
              <w:right w:val="single" w:sz="4" w:space="0" w:color="auto"/>
            </w:tcBorders>
            <w:shd w:val="clear" w:color="auto" w:fill="auto"/>
            <w:vAlign w:val="center"/>
          </w:tcPr>
          <w:p w14:paraId="0685CAC0" w14:textId="0BD0F76F" w:rsidR="00F33E29" w:rsidRPr="005970C9" w:rsidRDefault="00F33E29" w:rsidP="00F33E29">
            <w:pPr>
              <w:jc w:val="center"/>
              <w:rPr>
                <w:sz w:val="20"/>
                <w:szCs w:val="20"/>
              </w:rPr>
            </w:pPr>
            <w:r w:rsidRPr="005970C9">
              <w:rPr>
                <w:sz w:val="20"/>
                <w:szCs w:val="20"/>
              </w:rPr>
              <w:t>15</w:t>
            </w:r>
          </w:p>
        </w:tc>
        <w:tc>
          <w:tcPr>
            <w:tcW w:w="1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FD12F" w14:textId="5F93B12C" w:rsidR="00F33E29" w:rsidRPr="00F33E29" w:rsidRDefault="00F33E29" w:rsidP="00F33E29">
            <w:pPr>
              <w:jc w:val="center"/>
              <w:rPr>
                <w:sz w:val="20"/>
                <w:szCs w:val="20"/>
              </w:rPr>
            </w:pPr>
            <w:r w:rsidRPr="00F33E29">
              <w:rPr>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8E313" w14:textId="77469A97" w:rsidR="00F33E29" w:rsidRPr="00F33E29" w:rsidRDefault="00F33E29" w:rsidP="00F33E29">
            <w:pPr>
              <w:jc w:val="center"/>
              <w:rPr>
                <w:sz w:val="20"/>
                <w:szCs w:val="20"/>
              </w:rPr>
            </w:pPr>
            <w:r w:rsidRPr="00F33E29">
              <w:rPr>
                <w:color w:val="000000"/>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C1210" w14:textId="6A587707" w:rsidR="00F33E29" w:rsidRPr="00F33E29" w:rsidRDefault="00F33E29" w:rsidP="00F33E29">
            <w:pPr>
              <w:jc w:val="center"/>
              <w:rPr>
                <w:sz w:val="20"/>
                <w:szCs w:val="20"/>
              </w:rPr>
            </w:pPr>
            <w:r w:rsidRPr="00F33E29">
              <w:rPr>
                <w:color w:val="000000"/>
                <w:sz w:val="20"/>
                <w:szCs w:val="20"/>
              </w:rPr>
              <w:t>0</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DD891" w14:textId="1B6AF26F" w:rsidR="00F33E29" w:rsidRPr="00F33E29" w:rsidRDefault="00F33E29" w:rsidP="00F33E29">
            <w:pPr>
              <w:jc w:val="center"/>
              <w:rPr>
                <w:sz w:val="20"/>
                <w:szCs w:val="20"/>
              </w:rPr>
            </w:pPr>
            <w:r w:rsidRPr="00F33E29">
              <w:rPr>
                <w:color w:val="000000"/>
                <w:sz w:val="20"/>
                <w:szCs w:val="20"/>
              </w:rPr>
              <w:t>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9E39A" w14:textId="5C5DA740"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D7C3C" w14:textId="0CC74DE4" w:rsidR="00F33E29" w:rsidRPr="00F33E29" w:rsidRDefault="00F33E29" w:rsidP="00F33E29">
            <w:pPr>
              <w:jc w:val="center"/>
              <w:rPr>
                <w:sz w:val="20"/>
                <w:szCs w:val="20"/>
              </w:rPr>
            </w:pPr>
            <w:r w:rsidRPr="00F33E29">
              <w:rPr>
                <w:color w:val="000000"/>
                <w:sz w:val="20"/>
                <w:szCs w:val="20"/>
              </w:rPr>
              <w:t>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3FC37" w14:textId="0D457595" w:rsidR="00F33E29" w:rsidRPr="00F33E29" w:rsidRDefault="00F33E29" w:rsidP="00F33E29">
            <w:pPr>
              <w:jc w:val="center"/>
              <w:rPr>
                <w:sz w:val="20"/>
                <w:szCs w:val="20"/>
              </w:rPr>
            </w:pPr>
            <w:r w:rsidRPr="00F33E29">
              <w:rPr>
                <w:color w:val="000000"/>
                <w:sz w:val="20"/>
                <w:szCs w:val="20"/>
              </w:rPr>
              <w:t>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41F8B8B" w14:textId="2A1BD99A"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9392ADD" w14:textId="4D25E7FE" w:rsidR="00F33E29" w:rsidRPr="00F33E29" w:rsidRDefault="00F33E29" w:rsidP="00F33E29">
            <w:pPr>
              <w:jc w:val="center"/>
              <w:rPr>
                <w:sz w:val="20"/>
                <w:szCs w:val="20"/>
              </w:rPr>
            </w:pPr>
            <w:r w:rsidRPr="00F33E29">
              <w:rPr>
                <w:color w:val="000000"/>
                <w:sz w:val="20"/>
                <w:szCs w:val="20"/>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2E322E" w14:textId="720F9169" w:rsidR="00F33E29" w:rsidRPr="00F33E29" w:rsidRDefault="00F33E29" w:rsidP="00F33E29">
            <w:pPr>
              <w:jc w:val="center"/>
              <w:rPr>
                <w:sz w:val="20"/>
                <w:szCs w:val="20"/>
              </w:rPr>
            </w:pPr>
            <w:r w:rsidRPr="00F33E29">
              <w:rPr>
                <w:color w:val="000000"/>
                <w:sz w:val="20"/>
                <w:szCs w:val="20"/>
              </w:rPr>
              <w:t>0</w:t>
            </w:r>
          </w:p>
        </w:tc>
      </w:tr>
    </w:tbl>
    <w:p w14:paraId="0FD5BA29" w14:textId="59E13124" w:rsidR="004E6F6A" w:rsidRPr="005970C9" w:rsidRDefault="007D12AB" w:rsidP="0006129B">
      <w:pPr>
        <w:pStyle w:val="21"/>
        <w:spacing w:line="240" w:lineRule="auto"/>
        <w:rPr>
          <w:rFonts w:eastAsia="Microsoft YaHei"/>
        </w:rPr>
      </w:pPr>
      <w:bookmarkStart w:id="392" w:name="_Toc152312451"/>
      <w:bookmarkEnd w:id="389"/>
      <w:bookmarkEnd w:id="390"/>
      <w:bookmarkEnd w:id="391"/>
      <w:r w:rsidRPr="005970C9">
        <w:rPr>
          <w:rFonts w:eastAsia="Microsoft YaHei"/>
        </w:rPr>
        <w:t>1</w:t>
      </w:r>
      <w:r w:rsidR="006E1CCF" w:rsidRPr="005970C9">
        <w:rPr>
          <w:rFonts w:eastAsia="Microsoft YaHei"/>
        </w:rPr>
        <w:t>3</w:t>
      </w:r>
      <w:r w:rsidR="003E674F" w:rsidRPr="005970C9">
        <w:rPr>
          <w:rFonts w:eastAsia="Microsoft YaHei"/>
        </w:rPr>
        <w:t>.</w:t>
      </w:r>
      <w:r w:rsidRPr="005970C9">
        <w:rPr>
          <w:rFonts w:eastAsia="Microsoft YaHei"/>
        </w:rPr>
        <w:t xml:space="preserve">1 </w:t>
      </w:r>
      <w:r w:rsidR="004E6F6A"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392"/>
    </w:p>
    <w:p w14:paraId="15536F05" w14:textId="6B66EDD5" w:rsidR="00DD0BFB"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w:t>
      </w:r>
      <w:r w:rsidR="003E674F" w:rsidRPr="005970C9">
        <w:t>7.</w:t>
      </w:r>
      <w:r w:rsidR="00DD0BFB" w:rsidRPr="005970C9">
        <w:t>2016 № 208, от 2</w:t>
      </w:r>
      <w:r w:rsidR="003E674F" w:rsidRPr="005970C9">
        <w:t>7.</w:t>
      </w:r>
      <w:r w:rsidR="00DD0BFB" w:rsidRPr="005970C9">
        <w:t>0</w:t>
      </w:r>
      <w:r w:rsidR="003E674F" w:rsidRPr="005970C9">
        <w:t>7.</w:t>
      </w:r>
      <w:r w:rsidR="00DD0BFB" w:rsidRPr="005970C9">
        <w:t>2016 № 229, от 12.07.2016 № 666, от 0</w:t>
      </w:r>
      <w:r w:rsidR="003E674F" w:rsidRPr="005970C9">
        <w:t>7.</w:t>
      </w:r>
      <w:r w:rsidR="00DD0BFB" w:rsidRPr="005970C9">
        <w:t>04.2018 № 405, от 16.0</w:t>
      </w:r>
      <w:r w:rsidR="003E674F" w:rsidRPr="005970C9">
        <w:t>7.</w:t>
      </w:r>
      <w:r w:rsidR="00DD0BFB" w:rsidRPr="005970C9">
        <w:t xml:space="preserve">2019 № </w:t>
      </w:r>
      <w:r w:rsidR="00127490" w:rsidRPr="005970C9">
        <w:t>276) и Методическими указаниями (</w:t>
      </w:r>
      <w:r w:rsidR="003965AF" w:rsidRPr="005970C9">
        <w:t>утв. Приказом Минэнерго России от 05.0</w:t>
      </w:r>
      <w:r w:rsidR="003E674F" w:rsidRPr="005970C9">
        <w:t>7.</w:t>
      </w:r>
      <w:r w:rsidR="003965AF" w:rsidRPr="005970C9">
        <w:t>2019 № 212 «Об утверждении Методических указаний по разработке схем теплоснабжения»</w:t>
      </w:r>
      <w:r w:rsidR="00127490" w:rsidRPr="005970C9">
        <w:t>).</w:t>
      </w:r>
    </w:p>
    <w:p w14:paraId="3CD6C82A" w14:textId="77777777" w:rsidR="00E847F5" w:rsidRPr="005970C9" w:rsidRDefault="003443CA" w:rsidP="0006129B">
      <w:pPr>
        <w:pStyle w:val="1"/>
      </w:pPr>
      <w:r w:rsidRPr="005970C9">
        <w:br w:type="page"/>
      </w:r>
      <w:bookmarkStart w:id="393" w:name="_Toc152312452"/>
      <w:r w:rsidR="00E847F5" w:rsidRPr="005970C9">
        <w:lastRenderedPageBreak/>
        <w:t>ГЛАВА 1</w:t>
      </w:r>
      <w:r w:rsidR="00231152" w:rsidRPr="005970C9">
        <w:t>4</w:t>
      </w:r>
      <w:r w:rsidR="00E847F5" w:rsidRPr="005970C9">
        <w:t xml:space="preserve"> </w:t>
      </w:r>
      <w:r w:rsidR="00CE6763" w:rsidRPr="005970C9">
        <w:t>Ценовые (тарифные) последствия</w:t>
      </w:r>
      <w:bookmarkEnd w:id="393"/>
    </w:p>
    <w:p w14:paraId="16C9D9B0" w14:textId="77777777" w:rsidR="005F699F" w:rsidRPr="005970C9" w:rsidRDefault="00CC521F" w:rsidP="0006129B">
      <w:pPr>
        <w:pStyle w:val="21"/>
        <w:spacing w:line="240" w:lineRule="auto"/>
        <w:rPr>
          <w:rStyle w:val="ed"/>
        </w:rPr>
      </w:pPr>
      <w:bookmarkStart w:id="394" w:name="_Toc152312453"/>
      <w:r w:rsidRPr="005970C9">
        <w:rPr>
          <w:rStyle w:val="ed"/>
        </w:rPr>
        <w:t>14.1</w:t>
      </w:r>
      <w:r w:rsidR="00E30AC9" w:rsidRPr="005970C9">
        <w:rPr>
          <w:rStyle w:val="ed"/>
        </w:rPr>
        <w:t xml:space="preserve"> </w:t>
      </w:r>
      <w:r w:rsidRPr="005970C9">
        <w:rPr>
          <w:rStyle w:val="ed"/>
        </w:rPr>
        <w:t>Т</w:t>
      </w:r>
      <w:r w:rsidR="00CE6763" w:rsidRPr="005970C9">
        <w:rPr>
          <w:rStyle w:val="ed"/>
        </w:rPr>
        <w:t>арифно-балансовые расчетные модели теплоснабжения потребителей по каждой системе теплоснабжения</w:t>
      </w:r>
      <w:bookmarkEnd w:id="394"/>
    </w:p>
    <w:p w14:paraId="178E8823" w14:textId="77777777" w:rsidR="00302B66" w:rsidRPr="005970C9" w:rsidRDefault="00302B66" w:rsidP="0006129B">
      <w:pPr>
        <w:ind w:firstLine="567"/>
        <w:rPr>
          <w:lang w:eastAsia="ar-SA"/>
        </w:rPr>
      </w:pPr>
      <w:r w:rsidRPr="005970C9">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52096727" w14:textId="77777777" w:rsidR="006E3EC4" w:rsidRPr="005970C9" w:rsidRDefault="006E3EC4" w:rsidP="006E3EC4">
      <w:pPr>
        <w:pStyle w:val="Affb"/>
      </w:pPr>
      <w:r w:rsidRPr="005970C9">
        <w:t>Прогнозирование</w:t>
      </w:r>
      <w:r w:rsidRPr="005970C9">
        <w:rPr>
          <w:spacing w:val="1"/>
        </w:rPr>
        <w:t xml:space="preserve"> </w:t>
      </w:r>
      <w:r w:rsidRPr="005970C9">
        <w:t>финансово-хозяйственной</w:t>
      </w:r>
      <w:r w:rsidRPr="005970C9">
        <w:rPr>
          <w:spacing w:val="1"/>
        </w:rPr>
        <w:t xml:space="preserve"> </w:t>
      </w:r>
      <w:r w:rsidRPr="005970C9">
        <w:t>деятельности</w:t>
      </w:r>
      <w:r w:rsidRPr="005970C9">
        <w:rPr>
          <w:spacing w:val="1"/>
        </w:rPr>
        <w:t xml:space="preserve"> </w:t>
      </w:r>
      <w:r w:rsidRPr="005970C9">
        <w:t>Теплоснабжающей</w:t>
      </w:r>
      <w:r w:rsidRPr="005970C9">
        <w:rPr>
          <w:spacing w:val="1"/>
        </w:rPr>
        <w:t xml:space="preserve"> </w:t>
      </w:r>
      <w:r w:rsidRPr="005970C9">
        <w:t>организации</w:t>
      </w:r>
      <w:r w:rsidRPr="005970C9">
        <w:rPr>
          <w:spacing w:val="1"/>
        </w:rPr>
        <w:t xml:space="preserve"> </w:t>
      </w:r>
      <w:r w:rsidRPr="005970C9">
        <w:t>проводится на основе фактических</w:t>
      </w:r>
      <w:r w:rsidRPr="005970C9">
        <w:rPr>
          <w:spacing w:val="1"/>
        </w:rPr>
        <w:t xml:space="preserve"> </w:t>
      </w:r>
      <w:r w:rsidRPr="005970C9">
        <w:t>показателей</w:t>
      </w:r>
      <w:r w:rsidRPr="005970C9">
        <w:rPr>
          <w:spacing w:val="1"/>
        </w:rPr>
        <w:t xml:space="preserve"> </w:t>
      </w:r>
      <w:r w:rsidRPr="005970C9">
        <w:t>финансово-хозяйственной</w:t>
      </w:r>
      <w:r w:rsidRPr="005970C9">
        <w:rPr>
          <w:spacing w:val="1"/>
        </w:rPr>
        <w:t xml:space="preserve"> </w:t>
      </w:r>
      <w:r w:rsidRPr="005970C9">
        <w:t>деятельности за базовый период регулирования и утверждённый период регулирования на</w:t>
      </w:r>
      <w:r w:rsidRPr="005970C9">
        <w:rPr>
          <w:spacing w:val="-57"/>
        </w:rPr>
        <w:t xml:space="preserve"> </w:t>
      </w:r>
      <w:r w:rsidRPr="005970C9">
        <w:t>момент разработки схемы теплоснабжения.</w:t>
      </w:r>
      <w:r w:rsidR="00BE3D06" w:rsidRPr="005970C9">
        <w:t xml:space="preserve"> В качестве исходных данных</w:t>
      </w:r>
      <w:r w:rsidRPr="005970C9">
        <w:t xml:space="preserve"> принимаются с</w:t>
      </w:r>
      <w:r w:rsidR="00BE3D06" w:rsidRPr="005970C9">
        <w:t xml:space="preserve"> данные</w:t>
      </w:r>
      <w:r w:rsidRPr="005970C9">
        <w:t xml:space="preserve"> портала по</w:t>
      </w:r>
      <w:r w:rsidRPr="005970C9">
        <w:rPr>
          <w:spacing w:val="1"/>
        </w:rPr>
        <w:t xml:space="preserve"> </w:t>
      </w:r>
      <w:r w:rsidRPr="005970C9">
        <w:t>раскрытию информации, подлежащих свободному доступу (</w:t>
      </w:r>
      <w:hyperlink r:id="rId41">
        <w:r w:rsidRPr="005970C9">
          <w:rPr>
            <w:u w:val="single"/>
          </w:rPr>
          <w:t>http://ri.eias.ru</w:t>
        </w:r>
      </w:hyperlink>
      <w:r w:rsidRPr="005970C9">
        <w:t>) и данны</w:t>
      </w:r>
      <w:r w:rsidR="00BE3D06" w:rsidRPr="005970C9">
        <w:t>е</w:t>
      </w:r>
      <w:r w:rsidRPr="005970C9">
        <w:t xml:space="preserve"> от</w:t>
      </w:r>
      <w:r w:rsidRPr="005970C9">
        <w:rPr>
          <w:spacing w:val="1"/>
        </w:rPr>
        <w:t xml:space="preserve"> </w:t>
      </w:r>
      <w:r w:rsidRPr="005970C9">
        <w:t>ТСО.</w:t>
      </w:r>
      <w:r w:rsidRPr="005970C9">
        <w:rPr>
          <w:spacing w:val="1"/>
        </w:rPr>
        <w:t xml:space="preserve"> </w:t>
      </w:r>
    </w:p>
    <w:p w14:paraId="4DC72519" w14:textId="77777777" w:rsidR="00302B66" w:rsidRPr="005970C9" w:rsidRDefault="00302B66" w:rsidP="0006129B">
      <w:pPr>
        <w:ind w:firstLine="567"/>
        <w:rPr>
          <w:lang w:eastAsia="ar-SA"/>
        </w:rPr>
      </w:pPr>
      <w:bookmarkStart w:id="395" w:name="_Hlk147231931"/>
      <w:r w:rsidRPr="005970C9">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6BE7196E" w14:textId="4F0450AD" w:rsidR="001B12F6" w:rsidRPr="005970C9" w:rsidRDefault="001B12F6" w:rsidP="001B12F6">
      <w:pPr>
        <w:ind w:firstLine="567"/>
      </w:pPr>
      <w:r w:rsidRPr="005970C9">
        <w:t xml:space="preserve">1) </w:t>
      </w:r>
      <w:r w:rsidR="00037F6D" w:rsidRPr="005970C9">
        <w:t xml:space="preserve">Прогноз социально-экономического развития Российской Федерации на 2024 год и на плановый период 2025 и 2026 годов </w:t>
      </w:r>
      <w:r w:rsidRPr="005970C9">
        <w:t xml:space="preserve">(опубликован на сайте Минэкономразвития РФ, от </w:t>
      </w:r>
      <w:r w:rsidR="00037F6D" w:rsidRPr="005970C9">
        <w:t>22</w:t>
      </w:r>
      <w:r w:rsidRPr="005970C9">
        <w:t>.09.202</w:t>
      </w:r>
      <w:r w:rsidR="00037F6D" w:rsidRPr="005970C9">
        <w:t>3</w:t>
      </w:r>
      <w:r w:rsidRPr="005970C9">
        <w:t xml:space="preserve"> г.);</w:t>
      </w:r>
    </w:p>
    <w:p w14:paraId="1BC779A3" w14:textId="77777777" w:rsidR="00302B66" w:rsidRPr="005970C9" w:rsidRDefault="00CC521F" w:rsidP="0006129B">
      <w:pPr>
        <w:ind w:firstLine="567"/>
      </w:pPr>
      <w:r w:rsidRPr="005970C9">
        <w:t>2)</w:t>
      </w:r>
      <w:r w:rsidR="00302B66" w:rsidRPr="005970C9">
        <w:t xml:space="preserve"> Прогноз социально-экономического развития Российской Федерации на перио</w:t>
      </w:r>
      <w:r w:rsidR="00787B99" w:rsidRPr="005970C9">
        <w:t xml:space="preserve">д </w:t>
      </w:r>
      <w:r w:rsidR="00302B66" w:rsidRPr="005970C9">
        <w:t>до 2024 года опубликован на сайте Минэкономразвития РФ 30.09.2019 г.).</w:t>
      </w:r>
    </w:p>
    <w:p w14:paraId="4E92329D" w14:textId="77777777" w:rsidR="00CA191E" w:rsidRPr="005970C9" w:rsidRDefault="00CA191E" w:rsidP="0006129B">
      <w:bookmarkStart w:id="396" w:name="_Toc510893988"/>
    </w:p>
    <w:p w14:paraId="59AC870D" w14:textId="31346B32" w:rsidR="00302B66" w:rsidRPr="005970C9" w:rsidRDefault="00302B66" w:rsidP="0006129B">
      <w:r w:rsidRPr="005970C9">
        <w:t xml:space="preserve">Таблица </w:t>
      </w:r>
      <w:r w:rsidR="008A3CE6" w:rsidRPr="005970C9">
        <w:fldChar w:fldCharType="begin"/>
      </w:r>
      <w:r w:rsidR="006972A4" w:rsidRPr="005970C9">
        <w:instrText xml:space="preserve"> SEQ Таблица \* ARABIC </w:instrText>
      </w:r>
      <w:r w:rsidR="008A3CE6" w:rsidRPr="005970C9">
        <w:fldChar w:fldCharType="separate"/>
      </w:r>
      <w:r w:rsidR="005B7508">
        <w:rPr>
          <w:noProof/>
        </w:rPr>
        <w:t>52</w:t>
      </w:r>
      <w:r w:rsidR="008A3CE6" w:rsidRPr="005970C9">
        <w:rPr>
          <w:noProof/>
        </w:rPr>
        <w:fldChar w:fldCharType="end"/>
      </w:r>
      <w:r w:rsidRPr="005970C9">
        <w:t xml:space="preserve"> – Индексы-дефляторы, принятые для прогноза производственных расходов и тарифов на покупные энергоносители и воду</w:t>
      </w:r>
      <w:bookmarkEnd w:id="396"/>
      <w:r w:rsidRPr="005970C9">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70"/>
        <w:gridCol w:w="787"/>
        <w:gridCol w:w="787"/>
        <w:gridCol w:w="787"/>
        <w:gridCol w:w="787"/>
        <w:gridCol w:w="787"/>
        <w:gridCol w:w="956"/>
        <w:gridCol w:w="956"/>
        <w:gridCol w:w="956"/>
        <w:gridCol w:w="778"/>
        <w:gridCol w:w="956"/>
        <w:gridCol w:w="748"/>
        <w:gridCol w:w="956"/>
        <w:gridCol w:w="927"/>
      </w:tblGrid>
      <w:tr w:rsidR="005970C9" w:rsidRPr="005970C9" w14:paraId="3C06E7C1" w14:textId="77777777" w:rsidTr="00FA4FBE">
        <w:trPr>
          <w:cantSplit/>
          <w:tblHeader/>
        </w:trPr>
        <w:tc>
          <w:tcPr>
            <w:tcW w:w="188" w:type="pct"/>
            <w:vMerge w:val="restart"/>
            <w:tcBorders>
              <w:top w:val="single" w:sz="4" w:space="0" w:color="auto"/>
              <w:left w:val="single" w:sz="4" w:space="0" w:color="auto"/>
              <w:right w:val="single" w:sz="4" w:space="0" w:color="auto"/>
            </w:tcBorders>
            <w:vAlign w:val="center"/>
          </w:tcPr>
          <w:p w14:paraId="4AC5EBA4" w14:textId="77777777" w:rsidR="00E44D80" w:rsidRPr="005970C9" w:rsidRDefault="00E44D80" w:rsidP="0006129B">
            <w:pPr>
              <w:jc w:val="center"/>
              <w:rPr>
                <w:sz w:val="22"/>
              </w:rPr>
            </w:pPr>
            <w:r w:rsidRPr="005970C9">
              <w:rPr>
                <w:sz w:val="22"/>
              </w:rPr>
              <w:t>№ п/п</w:t>
            </w:r>
          </w:p>
        </w:tc>
        <w:tc>
          <w:tcPr>
            <w:tcW w:w="1064" w:type="pct"/>
            <w:vMerge w:val="restart"/>
            <w:tcBorders>
              <w:top w:val="single" w:sz="4" w:space="0" w:color="auto"/>
              <w:left w:val="single" w:sz="4" w:space="0" w:color="auto"/>
              <w:right w:val="single" w:sz="4" w:space="0" w:color="auto"/>
            </w:tcBorders>
            <w:noWrap/>
            <w:vAlign w:val="center"/>
          </w:tcPr>
          <w:p w14:paraId="25EDDE54" w14:textId="77777777" w:rsidR="00E44D80" w:rsidRPr="005970C9" w:rsidRDefault="00E44D80" w:rsidP="0006129B">
            <w:pPr>
              <w:rPr>
                <w:sz w:val="22"/>
              </w:rPr>
            </w:pPr>
            <w:r w:rsidRPr="005970C9">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3176F7A3" w14:textId="77777777" w:rsidR="00E44D80" w:rsidRPr="005970C9" w:rsidRDefault="00E44D80" w:rsidP="0006129B">
            <w:pPr>
              <w:jc w:val="center"/>
              <w:rPr>
                <w:sz w:val="22"/>
              </w:rPr>
            </w:pPr>
            <w:r w:rsidRPr="005970C9">
              <w:rPr>
                <w:sz w:val="22"/>
              </w:rPr>
              <w:t>Период, год</w:t>
            </w:r>
          </w:p>
        </w:tc>
      </w:tr>
      <w:tr w:rsidR="005970C9" w:rsidRPr="005970C9" w14:paraId="06FEE9EA" w14:textId="77777777" w:rsidTr="00FA4FBE">
        <w:trPr>
          <w:cantSplit/>
          <w:tblHeader/>
        </w:trPr>
        <w:tc>
          <w:tcPr>
            <w:tcW w:w="188" w:type="pct"/>
            <w:vMerge/>
            <w:tcBorders>
              <w:left w:val="single" w:sz="4" w:space="0" w:color="auto"/>
              <w:bottom w:val="single" w:sz="4" w:space="0" w:color="auto"/>
              <w:right w:val="single" w:sz="4" w:space="0" w:color="auto"/>
            </w:tcBorders>
            <w:vAlign w:val="center"/>
          </w:tcPr>
          <w:p w14:paraId="6FF5B226" w14:textId="77777777" w:rsidR="00E44D80" w:rsidRPr="005970C9" w:rsidRDefault="00E44D80" w:rsidP="0006129B">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3FC0503E" w14:textId="77777777" w:rsidR="00E44D80" w:rsidRPr="005970C9" w:rsidRDefault="00E44D80" w:rsidP="0006129B">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4FD33EDA" w14:textId="77777777" w:rsidR="00E44D80" w:rsidRPr="005970C9" w:rsidRDefault="00E44D80" w:rsidP="0006129B">
            <w:pPr>
              <w:jc w:val="center"/>
              <w:rPr>
                <w:sz w:val="22"/>
              </w:rPr>
            </w:pPr>
            <w:r w:rsidRPr="005970C9">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761F1359" w14:textId="77777777" w:rsidR="00E44D80" w:rsidRPr="005970C9" w:rsidRDefault="00E44D80" w:rsidP="0006129B">
            <w:pPr>
              <w:jc w:val="center"/>
              <w:rPr>
                <w:sz w:val="22"/>
              </w:rPr>
            </w:pPr>
            <w:r w:rsidRPr="005970C9">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21363B97" w14:textId="77777777" w:rsidR="00E44D80" w:rsidRPr="005970C9" w:rsidRDefault="00E44D80" w:rsidP="0006129B">
            <w:pPr>
              <w:jc w:val="center"/>
              <w:rPr>
                <w:sz w:val="22"/>
              </w:rPr>
            </w:pPr>
            <w:r w:rsidRPr="005970C9">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3898C5E1" w14:textId="77777777" w:rsidR="00E44D80" w:rsidRPr="005970C9" w:rsidRDefault="00E44D80" w:rsidP="0006129B">
            <w:pPr>
              <w:jc w:val="center"/>
              <w:rPr>
                <w:sz w:val="22"/>
              </w:rPr>
            </w:pPr>
            <w:r w:rsidRPr="005970C9">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57EC2127" w14:textId="77777777" w:rsidR="00E44D80" w:rsidRPr="005970C9" w:rsidRDefault="00E44D80" w:rsidP="0006129B">
            <w:pPr>
              <w:jc w:val="center"/>
              <w:rPr>
                <w:sz w:val="22"/>
              </w:rPr>
            </w:pPr>
            <w:r w:rsidRPr="005970C9">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8C0BBE6" w14:textId="77777777" w:rsidR="00E44D80" w:rsidRPr="005970C9" w:rsidRDefault="00E44D80" w:rsidP="0006129B">
            <w:pPr>
              <w:jc w:val="center"/>
              <w:rPr>
                <w:sz w:val="22"/>
              </w:rPr>
            </w:pPr>
            <w:r w:rsidRPr="005970C9">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4F51B28" w14:textId="77777777" w:rsidR="00E44D80" w:rsidRPr="005970C9" w:rsidRDefault="00E44D80" w:rsidP="0006129B">
            <w:pPr>
              <w:jc w:val="center"/>
              <w:rPr>
                <w:sz w:val="22"/>
              </w:rPr>
            </w:pPr>
            <w:r w:rsidRPr="005970C9">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A1F94A4" w14:textId="77777777" w:rsidR="00E44D80" w:rsidRPr="005970C9" w:rsidRDefault="00E44D80" w:rsidP="0006129B">
            <w:pPr>
              <w:jc w:val="center"/>
              <w:rPr>
                <w:sz w:val="22"/>
              </w:rPr>
            </w:pPr>
            <w:r w:rsidRPr="005970C9">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8961983" w14:textId="77777777" w:rsidR="00E44D80" w:rsidRPr="005970C9" w:rsidRDefault="00E44D80" w:rsidP="0006129B">
            <w:pPr>
              <w:jc w:val="center"/>
              <w:rPr>
                <w:sz w:val="22"/>
              </w:rPr>
            </w:pPr>
            <w:r w:rsidRPr="005970C9">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615DB0CC" w14:textId="77777777" w:rsidR="00E44D80" w:rsidRPr="005970C9" w:rsidRDefault="00E44D80" w:rsidP="0006129B">
            <w:pPr>
              <w:jc w:val="center"/>
              <w:rPr>
                <w:sz w:val="22"/>
              </w:rPr>
            </w:pPr>
            <w:r w:rsidRPr="005970C9">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625465C3" w14:textId="77777777" w:rsidR="00E44D80" w:rsidRPr="005970C9" w:rsidRDefault="00E44D80" w:rsidP="0006129B">
            <w:pPr>
              <w:jc w:val="center"/>
              <w:rPr>
                <w:sz w:val="22"/>
              </w:rPr>
            </w:pPr>
            <w:r w:rsidRPr="005970C9">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5AD0DA02" w14:textId="77777777" w:rsidR="00E44D80" w:rsidRPr="005970C9" w:rsidRDefault="00E44D80" w:rsidP="0006129B">
            <w:pPr>
              <w:jc w:val="center"/>
              <w:rPr>
                <w:sz w:val="22"/>
              </w:rPr>
            </w:pPr>
            <w:r w:rsidRPr="005970C9">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9485559" w14:textId="77777777" w:rsidR="00E44D80" w:rsidRPr="005970C9" w:rsidRDefault="00E44D80" w:rsidP="0006129B">
            <w:pPr>
              <w:jc w:val="center"/>
              <w:rPr>
                <w:sz w:val="22"/>
              </w:rPr>
            </w:pPr>
            <w:r w:rsidRPr="005970C9">
              <w:rPr>
                <w:sz w:val="22"/>
              </w:rPr>
              <w:t>2033</w:t>
            </w:r>
          </w:p>
        </w:tc>
      </w:tr>
      <w:tr w:rsidR="005970C9" w:rsidRPr="005970C9" w14:paraId="79AB2C10"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7C605A6B" w14:textId="77777777" w:rsidR="00037F6D" w:rsidRPr="005970C9" w:rsidRDefault="00037F6D" w:rsidP="00037F6D">
            <w:pPr>
              <w:jc w:val="center"/>
              <w:rPr>
                <w:bCs/>
                <w:sz w:val="22"/>
              </w:rPr>
            </w:pPr>
            <w:r w:rsidRPr="005970C9">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1779C5B7" w14:textId="77777777" w:rsidR="00037F6D" w:rsidRPr="005970C9" w:rsidRDefault="00037F6D" w:rsidP="00037F6D">
            <w:pPr>
              <w:rPr>
                <w:sz w:val="22"/>
              </w:rPr>
            </w:pPr>
            <w:r w:rsidRPr="005970C9">
              <w:rPr>
                <w:bCs/>
                <w:sz w:val="22"/>
              </w:rPr>
              <w:t xml:space="preserve">Индекс потребительских цен (ИПЦ), </w:t>
            </w:r>
            <w:r w:rsidRPr="005970C9">
              <w:rPr>
                <w:b/>
                <w:bCs/>
                <w:i/>
                <w:iCs/>
                <w:sz w:val="22"/>
              </w:rPr>
              <w:t>I</w:t>
            </w:r>
            <w:r w:rsidRPr="005970C9">
              <w:rPr>
                <w:b/>
                <w:bCs/>
                <w:i/>
                <w:iCs/>
                <w:sz w:val="22"/>
                <w:vertAlign w:val="subscript"/>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35A2C749" w14:textId="77777777" w:rsidR="00037F6D" w:rsidRPr="005970C9" w:rsidRDefault="00037F6D" w:rsidP="00037F6D">
            <w:pPr>
              <w:jc w:val="center"/>
              <w:rPr>
                <w:sz w:val="22"/>
              </w:rPr>
            </w:pPr>
            <w:r w:rsidRPr="005970C9">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40C41223" w14:textId="77777777" w:rsidR="00037F6D" w:rsidRPr="005970C9" w:rsidRDefault="00037F6D" w:rsidP="00037F6D">
            <w:pPr>
              <w:jc w:val="center"/>
              <w:rPr>
                <w:sz w:val="22"/>
              </w:rPr>
            </w:pPr>
            <w:r w:rsidRPr="005970C9">
              <w:rPr>
                <w:sz w:val="22"/>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CF8A1A8" w14:textId="13C7919F" w:rsidR="00037F6D" w:rsidRPr="005970C9" w:rsidRDefault="00037F6D" w:rsidP="00037F6D">
            <w:pPr>
              <w:jc w:val="center"/>
              <w:rPr>
                <w:sz w:val="22"/>
              </w:rPr>
            </w:pPr>
            <w:r w:rsidRPr="005970C9">
              <w:rPr>
                <w:sz w:val="22"/>
                <w:szCs w:val="22"/>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295E74D0" w14:textId="702E5950" w:rsidR="00037F6D" w:rsidRPr="005970C9" w:rsidRDefault="00037F6D" w:rsidP="00037F6D">
            <w:pPr>
              <w:jc w:val="center"/>
              <w:rPr>
                <w:sz w:val="22"/>
              </w:rPr>
            </w:pPr>
            <w:r w:rsidRPr="005970C9">
              <w:rPr>
                <w:sz w:val="22"/>
                <w:szCs w:val="22"/>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27B40DAE" w14:textId="594829AD" w:rsidR="00037F6D" w:rsidRPr="005970C9" w:rsidRDefault="00037F6D" w:rsidP="00037F6D">
            <w:pPr>
              <w:jc w:val="center"/>
              <w:rPr>
                <w:sz w:val="22"/>
              </w:rPr>
            </w:pPr>
            <w:r w:rsidRPr="005970C9">
              <w:rPr>
                <w:sz w:val="22"/>
                <w:szCs w:val="22"/>
              </w:rPr>
              <w:t>1,048</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417D95F1" w14:textId="332092FF" w:rsidR="00037F6D" w:rsidRPr="005970C9" w:rsidRDefault="00037F6D" w:rsidP="00037F6D">
            <w:pPr>
              <w:jc w:val="center"/>
              <w:rPr>
                <w:sz w:val="22"/>
              </w:rPr>
            </w:pPr>
            <w:r w:rsidRPr="005970C9">
              <w:rPr>
                <w:sz w:val="22"/>
                <w:szCs w:val="22"/>
              </w:rPr>
              <w:t>1,043</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0E34" w14:textId="77777777" w:rsidR="00037F6D" w:rsidRPr="005970C9" w:rsidRDefault="00037F6D" w:rsidP="00037F6D">
            <w:pPr>
              <w:jc w:val="center"/>
              <w:rPr>
                <w:sz w:val="22"/>
              </w:rPr>
            </w:pPr>
            <w:r w:rsidRPr="005970C9">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CA39797" w14:textId="77777777" w:rsidR="00037F6D" w:rsidRPr="005970C9" w:rsidRDefault="00037F6D" w:rsidP="00037F6D">
            <w:pPr>
              <w:jc w:val="center"/>
              <w:rPr>
                <w:sz w:val="22"/>
              </w:rPr>
            </w:pPr>
            <w:r w:rsidRPr="005970C9">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7AFB4642" w14:textId="77777777" w:rsidR="00037F6D" w:rsidRPr="005970C9" w:rsidRDefault="00037F6D" w:rsidP="00037F6D">
            <w:pPr>
              <w:jc w:val="center"/>
              <w:rPr>
                <w:sz w:val="22"/>
              </w:rPr>
            </w:pPr>
            <w:r w:rsidRPr="005970C9">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14C339FB" w14:textId="77777777" w:rsidR="00037F6D" w:rsidRPr="005970C9" w:rsidRDefault="00037F6D" w:rsidP="00037F6D">
            <w:pPr>
              <w:jc w:val="center"/>
              <w:rPr>
                <w:sz w:val="22"/>
              </w:rPr>
            </w:pPr>
            <w:r w:rsidRPr="005970C9">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20940A28" w14:textId="77777777" w:rsidR="00037F6D" w:rsidRPr="005970C9" w:rsidRDefault="00037F6D" w:rsidP="00037F6D">
            <w:pPr>
              <w:jc w:val="center"/>
              <w:rPr>
                <w:sz w:val="22"/>
              </w:rPr>
            </w:pPr>
            <w:r w:rsidRPr="005970C9">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A566E4E" w14:textId="77777777" w:rsidR="00037F6D" w:rsidRPr="005970C9" w:rsidRDefault="00037F6D" w:rsidP="00037F6D">
            <w:pPr>
              <w:jc w:val="center"/>
              <w:rPr>
                <w:sz w:val="22"/>
              </w:rPr>
            </w:pPr>
            <w:r w:rsidRPr="005970C9">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10D29502" w14:textId="77777777" w:rsidR="00037F6D" w:rsidRPr="005970C9" w:rsidRDefault="00037F6D" w:rsidP="00037F6D">
            <w:pPr>
              <w:jc w:val="center"/>
              <w:rPr>
                <w:sz w:val="22"/>
              </w:rPr>
            </w:pPr>
            <w:r w:rsidRPr="005970C9">
              <w:rPr>
                <w:sz w:val="22"/>
              </w:rPr>
              <w:t>1,02</w:t>
            </w:r>
          </w:p>
        </w:tc>
      </w:tr>
      <w:tr w:rsidR="005970C9" w:rsidRPr="005970C9" w14:paraId="1C22D402"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36C666D0" w14:textId="77777777" w:rsidR="00037F6D" w:rsidRPr="005970C9" w:rsidRDefault="00037F6D" w:rsidP="00037F6D">
            <w:pPr>
              <w:jc w:val="center"/>
              <w:rPr>
                <w:bCs/>
                <w:sz w:val="22"/>
              </w:rPr>
            </w:pPr>
            <w:r w:rsidRPr="005970C9">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462FCEC" w14:textId="77777777" w:rsidR="00037F6D" w:rsidRPr="005970C9" w:rsidRDefault="00037F6D" w:rsidP="00037F6D">
            <w:pPr>
              <w:rPr>
                <w:sz w:val="22"/>
              </w:rPr>
            </w:pPr>
            <w:r w:rsidRPr="005970C9">
              <w:rPr>
                <w:bCs/>
                <w:sz w:val="22"/>
              </w:rPr>
              <w:t xml:space="preserve">Индекс роста оптовой цены на природный газ (для всех категорий потребителей, за исключением населения), </w:t>
            </w:r>
            <w:r w:rsidRPr="005970C9">
              <w:rPr>
                <w:b/>
                <w:bCs/>
                <w:i/>
                <w:iCs/>
                <w:sz w:val="22"/>
              </w:rPr>
              <w:t>I</w:t>
            </w:r>
            <w:r w:rsidRPr="005970C9">
              <w:rPr>
                <w:b/>
                <w:bCs/>
                <w:i/>
                <w:iCs/>
                <w:sz w:val="22"/>
                <w:vertAlign w:val="subscript"/>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148DCEE4" w14:textId="77777777" w:rsidR="00037F6D" w:rsidRPr="005970C9" w:rsidRDefault="00037F6D" w:rsidP="00037F6D">
            <w:pPr>
              <w:jc w:val="center"/>
              <w:rPr>
                <w:sz w:val="22"/>
              </w:rPr>
            </w:pPr>
            <w:r w:rsidRPr="005970C9">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1F46BCB3" w14:textId="77777777" w:rsidR="00037F6D" w:rsidRPr="005970C9" w:rsidRDefault="00037F6D" w:rsidP="00037F6D">
            <w:pPr>
              <w:jc w:val="center"/>
              <w:rPr>
                <w:sz w:val="22"/>
              </w:rPr>
            </w:pPr>
            <w:r w:rsidRPr="005970C9">
              <w:rPr>
                <w:sz w:val="22"/>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77C1D785" w14:textId="2BE4D479" w:rsidR="00037F6D" w:rsidRPr="005970C9" w:rsidRDefault="00037F6D" w:rsidP="00037F6D">
            <w:pPr>
              <w:jc w:val="center"/>
              <w:rPr>
                <w:sz w:val="22"/>
              </w:rPr>
            </w:pPr>
            <w:r w:rsidRPr="005970C9">
              <w:rPr>
                <w:sz w:val="22"/>
                <w:szCs w:val="22"/>
              </w:rPr>
              <w:t>0,929</w:t>
            </w:r>
          </w:p>
        </w:tc>
        <w:tc>
          <w:tcPr>
            <w:tcW w:w="264" w:type="pct"/>
            <w:tcBorders>
              <w:top w:val="nil"/>
              <w:left w:val="nil"/>
              <w:bottom w:val="single" w:sz="8" w:space="0" w:color="auto"/>
              <w:right w:val="single" w:sz="8" w:space="0" w:color="auto"/>
            </w:tcBorders>
            <w:shd w:val="clear" w:color="auto" w:fill="auto"/>
            <w:noWrap/>
            <w:vAlign w:val="center"/>
          </w:tcPr>
          <w:p w14:paraId="627607DE" w14:textId="1FA10085" w:rsidR="00037F6D" w:rsidRPr="005970C9" w:rsidRDefault="00037F6D" w:rsidP="00037F6D">
            <w:pPr>
              <w:jc w:val="center"/>
              <w:rPr>
                <w:sz w:val="22"/>
              </w:rPr>
            </w:pPr>
            <w:r w:rsidRPr="005970C9">
              <w:rPr>
                <w:sz w:val="22"/>
                <w:szCs w:val="22"/>
              </w:rPr>
              <w:t>1,159</w:t>
            </w:r>
          </w:p>
        </w:tc>
        <w:tc>
          <w:tcPr>
            <w:tcW w:w="264" w:type="pct"/>
            <w:tcBorders>
              <w:top w:val="nil"/>
              <w:left w:val="nil"/>
              <w:bottom w:val="single" w:sz="8" w:space="0" w:color="auto"/>
              <w:right w:val="single" w:sz="8" w:space="0" w:color="auto"/>
            </w:tcBorders>
            <w:shd w:val="clear" w:color="auto" w:fill="auto"/>
            <w:noWrap/>
            <w:vAlign w:val="center"/>
          </w:tcPr>
          <w:p w14:paraId="6518C7E8" w14:textId="026E423D" w:rsidR="00037F6D" w:rsidRPr="005970C9" w:rsidRDefault="00037F6D" w:rsidP="00037F6D">
            <w:pPr>
              <w:jc w:val="center"/>
              <w:rPr>
                <w:sz w:val="22"/>
              </w:rPr>
            </w:pPr>
            <w:r w:rsidRPr="005970C9">
              <w:rPr>
                <w:sz w:val="22"/>
                <w:szCs w:val="22"/>
              </w:rPr>
              <w:t>0,999</w:t>
            </w:r>
          </w:p>
        </w:tc>
        <w:tc>
          <w:tcPr>
            <w:tcW w:w="321" w:type="pct"/>
            <w:tcBorders>
              <w:top w:val="nil"/>
              <w:left w:val="nil"/>
              <w:bottom w:val="single" w:sz="8" w:space="0" w:color="auto"/>
              <w:right w:val="single" w:sz="8" w:space="0" w:color="auto"/>
            </w:tcBorders>
            <w:shd w:val="clear" w:color="auto" w:fill="auto"/>
            <w:noWrap/>
            <w:vAlign w:val="center"/>
          </w:tcPr>
          <w:p w14:paraId="02B9FD94" w14:textId="3CBA725B" w:rsidR="00037F6D" w:rsidRPr="005970C9" w:rsidRDefault="00037F6D" w:rsidP="00037F6D">
            <w:pPr>
              <w:jc w:val="center"/>
              <w:rPr>
                <w:sz w:val="22"/>
              </w:rPr>
            </w:pPr>
            <w:r w:rsidRPr="005970C9">
              <w:rPr>
                <w:sz w:val="22"/>
                <w:szCs w:val="22"/>
              </w:rPr>
              <w:t>1,007</w:t>
            </w:r>
          </w:p>
        </w:tc>
        <w:tc>
          <w:tcPr>
            <w:tcW w:w="321" w:type="pct"/>
            <w:tcBorders>
              <w:top w:val="single" w:sz="4" w:space="0" w:color="auto"/>
              <w:left w:val="single" w:sz="4" w:space="0" w:color="auto"/>
              <w:bottom w:val="single" w:sz="4" w:space="0" w:color="auto"/>
              <w:right w:val="single" w:sz="4" w:space="0" w:color="auto"/>
            </w:tcBorders>
            <w:noWrap/>
            <w:vAlign w:val="center"/>
          </w:tcPr>
          <w:p w14:paraId="3441D8A1" w14:textId="77777777" w:rsidR="00037F6D" w:rsidRPr="005970C9" w:rsidRDefault="00037F6D" w:rsidP="00037F6D">
            <w:pPr>
              <w:jc w:val="center"/>
              <w:rPr>
                <w:sz w:val="22"/>
              </w:rPr>
            </w:pPr>
            <w:r w:rsidRPr="005970C9">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5D20655E" w14:textId="77777777" w:rsidR="00037F6D" w:rsidRPr="005970C9" w:rsidRDefault="00037F6D" w:rsidP="00037F6D">
            <w:pPr>
              <w:jc w:val="center"/>
              <w:rPr>
                <w:sz w:val="22"/>
              </w:rPr>
            </w:pPr>
            <w:r w:rsidRPr="005970C9">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EDD9F90" w14:textId="77777777" w:rsidR="00037F6D" w:rsidRPr="005970C9" w:rsidRDefault="00037F6D" w:rsidP="00037F6D">
            <w:pPr>
              <w:jc w:val="center"/>
              <w:rPr>
                <w:sz w:val="22"/>
              </w:rPr>
            </w:pPr>
            <w:r w:rsidRPr="005970C9">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573F3E0A" w14:textId="77777777" w:rsidR="00037F6D" w:rsidRPr="005970C9" w:rsidRDefault="00037F6D" w:rsidP="00037F6D">
            <w:pPr>
              <w:jc w:val="center"/>
              <w:rPr>
                <w:sz w:val="22"/>
              </w:rPr>
            </w:pPr>
            <w:r w:rsidRPr="005970C9">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03BE099" w14:textId="77777777" w:rsidR="00037F6D" w:rsidRPr="005970C9" w:rsidRDefault="00037F6D" w:rsidP="00037F6D">
            <w:pPr>
              <w:jc w:val="center"/>
              <w:rPr>
                <w:sz w:val="22"/>
              </w:rPr>
            </w:pPr>
            <w:r w:rsidRPr="005970C9">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042414B1" w14:textId="77777777" w:rsidR="00037F6D" w:rsidRPr="005970C9" w:rsidRDefault="00037F6D" w:rsidP="00037F6D">
            <w:pPr>
              <w:jc w:val="center"/>
              <w:rPr>
                <w:sz w:val="22"/>
              </w:rPr>
            </w:pPr>
            <w:r w:rsidRPr="005970C9">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773A8C3C" w14:textId="77777777" w:rsidR="00037F6D" w:rsidRPr="005970C9" w:rsidRDefault="00037F6D" w:rsidP="00037F6D">
            <w:pPr>
              <w:jc w:val="center"/>
              <w:rPr>
                <w:sz w:val="22"/>
              </w:rPr>
            </w:pPr>
            <w:r w:rsidRPr="005970C9">
              <w:rPr>
                <w:sz w:val="22"/>
              </w:rPr>
              <w:t>1,02</w:t>
            </w:r>
          </w:p>
        </w:tc>
      </w:tr>
      <w:tr w:rsidR="005970C9" w:rsidRPr="005970C9" w14:paraId="21341FD1"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7F2C0E17" w14:textId="77777777" w:rsidR="00037F6D" w:rsidRPr="005970C9" w:rsidRDefault="00037F6D" w:rsidP="00037F6D">
            <w:pPr>
              <w:jc w:val="center"/>
              <w:rPr>
                <w:bCs/>
                <w:sz w:val="22"/>
              </w:rPr>
            </w:pPr>
            <w:r w:rsidRPr="005970C9">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58257F7E" w14:textId="77777777" w:rsidR="00037F6D" w:rsidRPr="005970C9" w:rsidRDefault="00037F6D" w:rsidP="00037F6D">
            <w:pPr>
              <w:rPr>
                <w:bCs/>
                <w:sz w:val="22"/>
              </w:rPr>
            </w:pPr>
            <w:r w:rsidRPr="005970C9">
              <w:rPr>
                <w:bCs/>
                <w:sz w:val="22"/>
              </w:rPr>
              <w:t>Индекс роста цены на каменный уголь,</w:t>
            </w:r>
            <w:r w:rsidRPr="005970C9">
              <w:rPr>
                <w:b/>
                <w:bCs/>
                <w:i/>
                <w:iCs/>
                <w:sz w:val="22"/>
              </w:rPr>
              <w:t xml:space="preserve"> I</w:t>
            </w:r>
            <w:r w:rsidRPr="005970C9">
              <w:rPr>
                <w:b/>
                <w:bCs/>
                <w:i/>
                <w:iCs/>
                <w:sz w:val="22"/>
                <w:vertAlign w:val="subscript"/>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3198D76C" w14:textId="77777777" w:rsidR="00037F6D" w:rsidRPr="005970C9" w:rsidRDefault="00037F6D" w:rsidP="00037F6D">
            <w:pPr>
              <w:jc w:val="center"/>
              <w:rPr>
                <w:sz w:val="22"/>
              </w:rPr>
            </w:pPr>
            <w:r w:rsidRPr="005970C9">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4F8D0B1F" w14:textId="77777777" w:rsidR="00037F6D" w:rsidRPr="005970C9" w:rsidRDefault="00037F6D" w:rsidP="00037F6D">
            <w:pPr>
              <w:jc w:val="center"/>
              <w:rPr>
                <w:sz w:val="22"/>
              </w:rPr>
            </w:pPr>
            <w:r w:rsidRPr="005970C9">
              <w:rPr>
                <w:sz w:val="22"/>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70F089A3" w14:textId="448779F1" w:rsidR="00037F6D" w:rsidRPr="005970C9" w:rsidRDefault="00037F6D" w:rsidP="00037F6D">
            <w:pPr>
              <w:jc w:val="center"/>
              <w:rPr>
                <w:sz w:val="22"/>
              </w:rPr>
            </w:pPr>
            <w:r w:rsidRPr="005970C9">
              <w:rPr>
                <w:sz w:val="22"/>
                <w:szCs w:val="22"/>
              </w:rPr>
              <w:t>0,875</w:t>
            </w:r>
          </w:p>
        </w:tc>
        <w:tc>
          <w:tcPr>
            <w:tcW w:w="264" w:type="pct"/>
            <w:tcBorders>
              <w:top w:val="nil"/>
              <w:left w:val="nil"/>
              <w:bottom w:val="single" w:sz="8" w:space="0" w:color="auto"/>
              <w:right w:val="single" w:sz="8" w:space="0" w:color="auto"/>
            </w:tcBorders>
            <w:shd w:val="clear" w:color="auto" w:fill="auto"/>
            <w:noWrap/>
            <w:vAlign w:val="center"/>
          </w:tcPr>
          <w:p w14:paraId="56DD2933" w14:textId="5BA9D9D5" w:rsidR="00037F6D" w:rsidRPr="005970C9" w:rsidRDefault="00037F6D" w:rsidP="00037F6D">
            <w:pPr>
              <w:jc w:val="center"/>
              <w:rPr>
                <w:sz w:val="22"/>
              </w:rPr>
            </w:pPr>
            <w:r w:rsidRPr="005970C9">
              <w:rPr>
                <w:sz w:val="22"/>
                <w:szCs w:val="22"/>
              </w:rPr>
              <w:t>1,057</w:t>
            </w:r>
          </w:p>
        </w:tc>
        <w:tc>
          <w:tcPr>
            <w:tcW w:w="264" w:type="pct"/>
            <w:tcBorders>
              <w:top w:val="nil"/>
              <w:left w:val="nil"/>
              <w:bottom w:val="single" w:sz="8" w:space="0" w:color="auto"/>
              <w:right w:val="single" w:sz="8" w:space="0" w:color="auto"/>
            </w:tcBorders>
            <w:shd w:val="clear" w:color="auto" w:fill="auto"/>
            <w:noWrap/>
            <w:vAlign w:val="center"/>
          </w:tcPr>
          <w:p w14:paraId="7D827472" w14:textId="676022E6" w:rsidR="00037F6D" w:rsidRPr="005970C9" w:rsidRDefault="00037F6D" w:rsidP="00037F6D">
            <w:pPr>
              <w:jc w:val="center"/>
              <w:rPr>
                <w:sz w:val="22"/>
              </w:rPr>
            </w:pPr>
            <w:r w:rsidRPr="005970C9">
              <w:rPr>
                <w:sz w:val="22"/>
                <w:szCs w:val="22"/>
              </w:rPr>
              <w:t>1,029</w:t>
            </w:r>
          </w:p>
        </w:tc>
        <w:tc>
          <w:tcPr>
            <w:tcW w:w="321" w:type="pct"/>
            <w:tcBorders>
              <w:top w:val="nil"/>
              <w:left w:val="nil"/>
              <w:bottom w:val="single" w:sz="8" w:space="0" w:color="auto"/>
              <w:right w:val="single" w:sz="8" w:space="0" w:color="auto"/>
            </w:tcBorders>
            <w:shd w:val="clear" w:color="auto" w:fill="auto"/>
            <w:noWrap/>
            <w:vAlign w:val="center"/>
          </w:tcPr>
          <w:p w14:paraId="10BA4156" w14:textId="03CFE8E4" w:rsidR="00037F6D" w:rsidRPr="005970C9" w:rsidRDefault="00037F6D" w:rsidP="00037F6D">
            <w:pPr>
              <w:jc w:val="center"/>
              <w:rPr>
                <w:sz w:val="22"/>
              </w:rPr>
            </w:pPr>
            <w:r w:rsidRPr="005970C9">
              <w:rPr>
                <w:sz w:val="22"/>
                <w:szCs w:val="22"/>
              </w:rPr>
              <w:t>1,03</w:t>
            </w:r>
          </w:p>
        </w:tc>
        <w:tc>
          <w:tcPr>
            <w:tcW w:w="321" w:type="pct"/>
            <w:tcBorders>
              <w:top w:val="single" w:sz="4" w:space="0" w:color="auto"/>
              <w:left w:val="single" w:sz="4" w:space="0" w:color="auto"/>
              <w:bottom w:val="single" w:sz="4" w:space="0" w:color="auto"/>
              <w:right w:val="single" w:sz="4" w:space="0" w:color="auto"/>
            </w:tcBorders>
            <w:noWrap/>
            <w:vAlign w:val="center"/>
          </w:tcPr>
          <w:p w14:paraId="546946E6" w14:textId="77777777" w:rsidR="00037F6D" w:rsidRPr="005970C9" w:rsidRDefault="00037F6D" w:rsidP="00037F6D">
            <w:pPr>
              <w:jc w:val="center"/>
              <w:rPr>
                <w:sz w:val="22"/>
              </w:rPr>
            </w:pPr>
            <w:r w:rsidRPr="005970C9">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65D1CA68" w14:textId="77777777" w:rsidR="00037F6D" w:rsidRPr="005970C9" w:rsidRDefault="00037F6D" w:rsidP="00037F6D">
            <w:pPr>
              <w:jc w:val="center"/>
              <w:rPr>
                <w:sz w:val="22"/>
              </w:rPr>
            </w:pPr>
            <w:r w:rsidRPr="005970C9">
              <w:rPr>
                <w:sz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3C4EE45A" w14:textId="77777777" w:rsidR="00037F6D" w:rsidRPr="005970C9" w:rsidRDefault="00037F6D" w:rsidP="00037F6D">
            <w:pPr>
              <w:jc w:val="center"/>
              <w:rPr>
                <w:sz w:val="22"/>
              </w:rPr>
            </w:pPr>
            <w:r w:rsidRPr="005970C9">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399B321A" w14:textId="77777777" w:rsidR="00037F6D" w:rsidRPr="005970C9" w:rsidRDefault="00037F6D" w:rsidP="00037F6D">
            <w:pPr>
              <w:jc w:val="center"/>
              <w:rPr>
                <w:sz w:val="22"/>
              </w:rPr>
            </w:pPr>
            <w:r w:rsidRPr="005970C9">
              <w:rPr>
                <w:sz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11DDEE62" w14:textId="77777777" w:rsidR="00037F6D" w:rsidRPr="005970C9" w:rsidRDefault="00037F6D" w:rsidP="00037F6D">
            <w:pPr>
              <w:jc w:val="center"/>
              <w:rPr>
                <w:sz w:val="22"/>
              </w:rPr>
            </w:pPr>
            <w:r w:rsidRPr="005970C9">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0A0EDE67" w14:textId="77777777" w:rsidR="00037F6D" w:rsidRPr="005970C9" w:rsidRDefault="00037F6D" w:rsidP="00037F6D">
            <w:pPr>
              <w:jc w:val="center"/>
              <w:rPr>
                <w:sz w:val="22"/>
              </w:rPr>
            </w:pPr>
            <w:r w:rsidRPr="005970C9">
              <w:rPr>
                <w:sz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776BCC1" w14:textId="77777777" w:rsidR="00037F6D" w:rsidRPr="005970C9" w:rsidRDefault="00037F6D" w:rsidP="00037F6D">
            <w:pPr>
              <w:jc w:val="center"/>
              <w:rPr>
                <w:sz w:val="22"/>
              </w:rPr>
            </w:pPr>
            <w:r w:rsidRPr="005970C9">
              <w:rPr>
                <w:sz w:val="22"/>
              </w:rPr>
              <w:t>1,036</w:t>
            </w:r>
          </w:p>
        </w:tc>
      </w:tr>
      <w:tr w:rsidR="005970C9" w:rsidRPr="005970C9" w14:paraId="2AE6EC1B"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67B55763" w14:textId="77777777" w:rsidR="00037F6D" w:rsidRPr="005970C9" w:rsidRDefault="00037F6D" w:rsidP="00037F6D">
            <w:pPr>
              <w:jc w:val="center"/>
              <w:rPr>
                <w:bCs/>
                <w:sz w:val="22"/>
              </w:rPr>
            </w:pPr>
            <w:r w:rsidRPr="005970C9">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32E64F3A" w14:textId="77777777" w:rsidR="00037F6D" w:rsidRPr="005970C9" w:rsidRDefault="00037F6D" w:rsidP="00037F6D">
            <w:pPr>
              <w:rPr>
                <w:sz w:val="22"/>
              </w:rPr>
            </w:pPr>
            <w:r w:rsidRPr="005970C9">
              <w:rPr>
                <w:bCs/>
                <w:sz w:val="22"/>
              </w:rPr>
              <w:t xml:space="preserve">Индекс роста цены на электроэнергию (для всех категорий потребителей, за исключением населения), </w:t>
            </w:r>
            <w:r w:rsidRPr="005970C9">
              <w:rPr>
                <w:b/>
                <w:bCs/>
                <w:i/>
                <w:iCs/>
                <w:sz w:val="22"/>
              </w:rPr>
              <w:t>I</w:t>
            </w:r>
            <w:r w:rsidRPr="005970C9">
              <w:rPr>
                <w:b/>
                <w:bCs/>
                <w:i/>
                <w:iCs/>
                <w:sz w:val="22"/>
                <w:vertAlign w:val="subscript"/>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487A2AE1" w14:textId="77777777" w:rsidR="00037F6D" w:rsidRPr="005970C9" w:rsidRDefault="00037F6D" w:rsidP="00037F6D">
            <w:pPr>
              <w:jc w:val="center"/>
              <w:rPr>
                <w:sz w:val="22"/>
              </w:rPr>
            </w:pPr>
            <w:r w:rsidRPr="005970C9">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11CBC62B" w14:textId="77777777" w:rsidR="00037F6D" w:rsidRPr="005970C9" w:rsidRDefault="00037F6D" w:rsidP="00037F6D">
            <w:pPr>
              <w:jc w:val="center"/>
              <w:rPr>
                <w:sz w:val="22"/>
              </w:rPr>
            </w:pPr>
            <w:r w:rsidRPr="005970C9">
              <w:rPr>
                <w:sz w:val="22"/>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517E1D96" w14:textId="0641BCDF" w:rsidR="00037F6D" w:rsidRPr="005970C9" w:rsidRDefault="00037F6D" w:rsidP="00037F6D">
            <w:pPr>
              <w:jc w:val="center"/>
              <w:rPr>
                <w:sz w:val="22"/>
              </w:rPr>
            </w:pPr>
            <w:r w:rsidRPr="005970C9">
              <w:rPr>
                <w:sz w:val="22"/>
                <w:szCs w:val="22"/>
              </w:rPr>
              <w:t>1,075</w:t>
            </w:r>
          </w:p>
        </w:tc>
        <w:tc>
          <w:tcPr>
            <w:tcW w:w="264" w:type="pct"/>
            <w:tcBorders>
              <w:top w:val="nil"/>
              <w:left w:val="nil"/>
              <w:bottom w:val="single" w:sz="8" w:space="0" w:color="auto"/>
              <w:right w:val="single" w:sz="8" w:space="0" w:color="auto"/>
            </w:tcBorders>
            <w:shd w:val="clear" w:color="auto" w:fill="auto"/>
            <w:noWrap/>
            <w:vAlign w:val="center"/>
          </w:tcPr>
          <w:p w14:paraId="6E41E5A5" w14:textId="09414923" w:rsidR="00037F6D" w:rsidRPr="005970C9" w:rsidRDefault="00037F6D" w:rsidP="00037F6D">
            <w:pPr>
              <w:jc w:val="center"/>
              <w:rPr>
                <w:sz w:val="22"/>
              </w:rPr>
            </w:pPr>
            <w:r w:rsidRPr="005970C9">
              <w:rPr>
                <w:sz w:val="22"/>
                <w:szCs w:val="22"/>
              </w:rPr>
              <w:t>1,056</w:t>
            </w:r>
          </w:p>
        </w:tc>
        <w:tc>
          <w:tcPr>
            <w:tcW w:w="264" w:type="pct"/>
            <w:tcBorders>
              <w:top w:val="nil"/>
              <w:left w:val="nil"/>
              <w:bottom w:val="single" w:sz="8" w:space="0" w:color="auto"/>
              <w:right w:val="single" w:sz="8" w:space="0" w:color="auto"/>
            </w:tcBorders>
            <w:shd w:val="clear" w:color="auto" w:fill="auto"/>
            <w:noWrap/>
            <w:vAlign w:val="center"/>
          </w:tcPr>
          <w:p w14:paraId="7113E931" w14:textId="08F1615F" w:rsidR="00037F6D" w:rsidRPr="005970C9" w:rsidRDefault="00037F6D" w:rsidP="00037F6D">
            <w:pPr>
              <w:jc w:val="center"/>
              <w:rPr>
                <w:sz w:val="22"/>
              </w:rPr>
            </w:pPr>
            <w:r w:rsidRPr="005970C9">
              <w:rPr>
                <w:sz w:val="22"/>
                <w:szCs w:val="22"/>
              </w:rPr>
              <w:t>1,049</w:t>
            </w:r>
          </w:p>
        </w:tc>
        <w:tc>
          <w:tcPr>
            <w:tcW w:w="321" w:type="pct"/>
            <w:tcBorders>
              <w:top w:val="nil"/>
              <w:left w:val="nil"/>
              <w:bottom w:val="single" w:sz="8" w:space="0" w:color="auto"/>
              <w:right w:val="single" w:sz="8" w:space="0" w:color="auto"/>
            </w:tcBorders>
            <w:shd w:val="clear" w:color="auto" w:fill="auto"/>
            <w:noWrap/>
            <w:vAlign w:val="center"/>
          </w:tcPr>
          <w:p w14:paraId="23E5FF8D" w14:textId="0EF35C6D" w:rsidR="00037F6D" w:rsidRPr="005970C9" w:rsidRDefault="00037F6D" w:rsidP="00037F6D">
            <w:pPr>
              <w:jc w:val="center"/>
              <w:rPr>
                <w:sz w:val="22"/>
              </w:rPr>
            </w:pPr>
            <w:r w:rsidRPr="005970C9">
              <w:rPr>
                <w:sz w:val="22"/>
                <w:szCs w:val="22"/>
              </w:rPr>
              <w:t>1,03</w:t>
            </w:r>
          </w:p>
        </w:tc>
        <w:tc>
          <w:tcPr>
            <w:tcW w:w="321" w:type="pct"/>
            <w:tcBorders>
              <w:top w:val="single" w:sz="4" w:space="0" w:color="auto"/>
              <w:left w:val="single" w:sz="4" w:space="0" w:color="auto"/>
              <w:bottom w:val="single" w:sz="4" w:space="0" w:color="auto"/>
              <w:right w:val="single" w:sz="4" w:space="0" w:color="auto"/>
            </w:tcBorders>
            <w:noWrap/>
            <w:vAlign w:val="center"/>
          </w:tcPr>
          <w:p w14:paraId="49899CB6" w14:textId="77777777" w:rsidR="00037F6D" w:rsidRPr="005970C9" w:rsidRDefault="00037F6D" w:rsidP="00037F6D">
            <w:pPr>
              <w:jc w:val="center"/>
              <w:rPr>
                <w:sz w:val="22"/>
              </w:rPr>
            </w:pPr>
            <w:r w:rsidRPr="005970C9">
              <w:rPr>
                <w:sz w:val="22"/>
              </w:rPr>
              <w:t>1,015</w:t>
            </w:r>
          </w:p>
        </w:tc>
        <w:tc>
          <w:tcPr>
            <w:tcW w:w="321" w:type="pct"/>
            <w:tcBorders>
              <w:top w:val="single" w:sz="4" w:space="0" w:color="auto"/>
              <w:left w:val="single" w:sz="4" w:space="0" w:color="auto"/>
              <w:bottom w:val="single" w:sz="4" w:space="0" w:color="auto"/>
              <w:right w:val="single" w:sz="4" w:space="0" w:color="auto"/>
            </w:tcBorders>
            <w:noWrap/>
            <w:vAlign w:val="center"/>
          </w:tcPr>
          <w:p w14:paraId="3F4DDFD0" w14:textId="77777777" w:rsidR="00037F6D" w:rsidRPr="005970C9" w:rsidRDefault="00037F6D" w:rsidP="00037F6D">
            <w:pPr>
              <w:jc w:val="center"/>
              <w:rPr>
                <w:sz w:val="22"/>
              </w:rPr>
            </w:pPr>
            <w:r w:rsidRPr="005970C9">
              <w:rPr>
                <w:sz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9900568" w14:textId="77777777" w:rsidR="00037F6D" w:rsidRPr="005970C9" w:rsidRDefault="00037F6D" w:rsidP="00037F6D">
            <w:pPr>
              <w:jc w:val="center"/>
              <w:rPr>
                <w:sz w:val="22"/>
              </w:rPr>
            </w:pPr>
            <w:r w:rsidRPr="005970C9">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152C2E44" w14:textId="77777777" w:rsidR="00037F6D" w:rsidRPr="005970C9" w:rsidRDefault="00037F6D" w:rsidP="00037F6D">
            <w:pPr>
              <w:jc w:val="center"/>
              <w:rPr>
                <w:sz w:val="22"/>
              </w:rPr>
            </w:pPr>
            <w:r w:rsidRPr="005970C9">
              <w:rPr>
                <w:sz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5AF7A51E" w14:textId="77777777" w:rsidR="00037F6D" w:rsidRPr="005970C9" w:rsidRDefault="00037F6D" w:rsidP="00037F6D">
            <w:pPr>
              <w:jc w:val="center"/>
              <w:rPr>
                <w:sz w:val="22"/>
              </w:rPr>
            </w:pPr>
            <w:r w:rsidRPr="005970C9">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9865580" w14:textId="77777777" w:rsidR="00037F6D" w:rsidRPr="005970C9" w:rsidRDefault="00037F6D" w:rsidP="00037F6D">
            <w:pPr>
              <w:jc w:val="center"/>
              <w:rPr>
                <w:sz w:val="22"/>
              </w:rPr>
            </w:pPr>
            <w:r w:rsidRPr="005970C9">
              <w:rPr>
                <w:sz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618AF507" w14:textId="77777777" w:rsidR="00037F6D" w:rsidRPr="005970C9" w:rsidRDefault="00037F6D" w:rsidP="00037F6D">
            <w:pPr>
              <w:jc w:val="center"/>
              <w:rPr>
                <w:sz w:val="22"/>
              </w:rPr>
            </w:pPr>
            <w:r w:rsidRPr="005970C9">
              <w:rPr>
                <w:sz w:val="22"/>
              </w:rPr>
              <w:t>1,000</w:t>
            </w:r>
          </w:p>
        </w:tc>
      </w:tr>
      <w:tr w:rsidR="005970C9" w:rsidRPr="005970C9" w14:paraId="22667ADA"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77FC841F" w14:textId="77777777" w:rsidR="00037F6D" w:rsidRPr="005970C9" w:rsidRDefault="00037F6D" w:rsidP="00037F6D">
            <w:pPr>
              <w:jc w:val="center"/>
              <w:rPr>
                <w:bCs/>
                <w:sz w:val="22"/>
              </w:rPr>
            </w:pPr>
            <w:r w:rsidRPr="005970C9">
              <w:rPr>
                <w:bCs/>
                <w:sz w:val="22"/>
              </w:rPr>
              <w:t>5</w:t>
            </w:r>
          </w:p>
        </w:tc>
        <w:tc>
          <w:tcPr>
            <w:tcW w:w="1064" w:type="pct"/>
            <w:tcBorders>
              <w:top w:val="single" w:sz="4" w:space="0" w:color="auto"/>
              <w:left w:val="single" w:sz="4" w:space="0" w:color="auto"/>
              <w:bottom w:val="single" w:sz="4" w:space="0" w:color="auto"/>
              <w:right w:val="single" w:sz="4" w:space="0" w:color="auto"/>
            </w:tcBorders>
            <w:vAlign w:val="center"/>
          </w:tcPr>
          <w:p w14:paraId="2D65A1EF" w14:textId="77777777" w:rsidR="00037F6D" w:rsidRPr="005970C9" w:rsidRDefault="00037F6D" w:rsidP="00037F6D">
            <w:pPr>
              <w:rPr>
                <w:sz w:val="22"/>
              </w:rPr>
            </w:pPr>
            <w:r w:rsidRPr="005970C9">
              <w:rPr>
                <w:bCs/>
                <w:sz w:val="22"/>
              </w:rPr>
              <w:t xml:space="preserve">Индекс роста цены на услуги водоснабжения/водоотведения, </w:t>
            </w:r>
            <w:r w:rsidRPr="005970C9">
              <w:rPr>
                <w:b/>
                <w:bCs/>
                <w:i/>
                <w:iCs/>
                <w:sz w:val="22"/>
              </w:rPr>
              <w:lastRenderedPageBreak/>
              <w:t>I</w:t>
            </w:r>
            <w:r w:rsidRPr="005970C9">
              <w:rPr>
                <w:b/>
                <w:bCs/>
                <w:i/>
                <w:iCs/>
                <w:sz w:val="22"/>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2F020D4A" w14:textId="77777777" w:rsidR="00037F6D" w:rsidRPr="005970C9" w:rsidRDefault="00037F6D" w:rsidP="00037F6D">
            <w:pPr>
              <w:jc w:val="center"/>
              <w:rPr>
                <w:sz w:val="22"/>
              </w:rPr>
            </w:pPr>
            <w:r w:rsidRPr="005970C9">
              <w:rPr>
                <w:sz w:val="22"/>
              </w:rPr>
              <w:lastRenderedPageBreak/>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4A3F3" w14:textId="77777777" w:rsidR="00037F6D" w:rsidRPr="005970C9" w:rsidRDefault="00037F6D" w:rsidP="00037F6D">
            <w:pPr>
              <w:jc w:val="center"/>
              <w:rPr>
                <w:sz w:val="22"/>
              </w:rPr>
            </w:pPr>
            <w:r w:rsidRPr="005970C9">
              <w:rPr>
                <w:sz w:val="22"/>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ED299D7" w14:textId="52698F1F" w:rsidR="00037F6D" w:rsidRPr="005970C9" w:rsidRDefault="00037F6D" w:rsidP="00037F6D">
            <w:pPr>
              <w:jc w:val="center"/>
              <w:rPr>
                <w:sz w:val="22"/>
              </w:rPr>
            </w:pPr>
            <w:r w:rsidRPr="005970C9">
              <w:rPr>
                <w:sz w:val="22"/>
                <w:szCs w:val="22"/>
              </w:rPr>
              <w:t>1,043</w:t>
            </w:r>
          </w:p>
        </w:tc>
        <w:tc>
          <w:tcPr>
            <w:tcW w:w="264" w:type="pct"/>
            <w:tcBorders>
              <w:top w:val="nil"/>
              <w:left w:val="nil"/>
              <w:bottom w:val="single" w:sz="8" w:space="0" w:color="auto"/>
              <w:right w:val="single" w:sz="8" w:space="0" w:color="auto"/>
            </w:tcBorders>
            <w:shd w:val="clear" w:color="auto" w:fill="auto"/>
            <w:noWrap/>
            <w:vAlign w:val="center"/>
          </w:tcPr>
          <w:p w14:paraId="10648AA0" w14:textId="5FC54994" w:rsidR="00037F6D" w:rsidRPr="005970C9" w:rsidRDefault="00037F6D" w:rsidP="00037F6D">
            <w:pPr>
              <w:jc w:val="center"/>
              <w:rPr>
                <w:sz w:val="22"/>
              </w:rPr>
            </w:pPr>
            <w:r w:rsidRPr="005970C9">
              <w:rPr>
                <w:sz w:val="22"/>
                <w:szCs w:val="22"/>
              </w:rPr>
              <w:t>1,044</w:t>
            </w:r>
          </w:p>
        </w:tc>
        <w:tc>
          <w:tcPr>
            <w:tcW w:w="264" w:type="pct"/>
            <w:tcBorders>
              <w:top w:val="nil"/>
              <w:left w:val="nil"/>
              <w:bottom w:val="single" w:sz="8" w:space="0" w:color="auto"/>
              <w:right w:val="single" w:sz="8" w:space="0" w:color="auto"/>
            </w:tcBorders>
            <w:shd w:val="clear" w:color="auto" w:fill="auto"/>
            <w:noWrap/>
            <w:vAlign w:val="center"/>
          </w:tcPr>
          <w:p w14:paraId="7C26D478" w14:textId="7C36CB02" w:rsidR="00037F6D" w:rsidRPr="005970C9" w:rsidRDefault="00037F6D" w:rsidP="00037F6D">
            <w:pPr>
              <w:jc w:val="center"/>
              <w:rPr>
                <w:sz w:val="22"/>
              </w:rPr>
            </w:pPr>
            <w:r w:rsidRPr="005970C9">
              <w:rPr>
                <w:sz w:val="22"/>
                <w:szCs w:val="22"/>
              </w:rPr>
              <w:t>1,06</w:t>
            </w:r>
          </w:p>
        </w:tc>
        <w:tc>
          <w:tcPr>
            <w:tcW w:w="321" w:type="pct"/>
            <w:tcBorders>
              <w:top w:val="nil"/>
              <w:left w:val="nil"/>
              <w:bottom w:val="single" w:sz="8" w:space="0" w:color="auto"/>
              <w:right w:val="single" w:sz="8" w:space="0" w:color="auto"/>
            </w:tcBorders>
            <w:shd w:val="clear" w:color="auto" w:fill="auto"/>
            <w:noWrap/>
            <w:vAlign w:val="center"/>
          </w:tcPr>
          <w:p w14:paraId="78B1F035" w14:textId="57C4401F" w:rsidR="00037F6D" w:rsidRPr="005970C9" w:rsidRDefault="00037F6D" w:rsidP="00037F6D">
            <w:pPr>
              <w:jc w:val="center"/>
              <w:rPr>
                <w:sz w:val="22"/>
              </w:rPr>
            </w:pPr>
            <w:r w:rsidRPr="005970C9">
              <w:rPr>
                <w:sz w:val="22"/>
                <w:szCs w:val="22"/>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5D5921C1" w14:textId="77777777" w:rsidR="00037F6D" w:rsidRPr="005970C9" w:rsidRDefault="00037F6D" w:rsidP="00037F6D">
            <w:pPr>
              <w:jc w:val="center"/>
              <w:rPr>
                <w:sz w:val="22"/>
              </w:rPr>
            </w:pPr>
            <w:r w:rsidRPr="005970C9">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3F70D6BC" w14:textId="77777777" w:rsidR="00037F6D" w:rsidRPr="005970C9" w:rsidRDefault="00037F6D" w:rsidP="00037F6D">
            <w:pPr>
              <w:jc w:val="center"/>
              <w:rPr>
                <w:sz w:val="22"/>
              </w:rPr>
            </w:pPr>
            <w:r w:rsidRPr="005970C9">
              <w:rPr>
                <w:sz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6EABA2B" w14:textId="77777777" w:rsidR="00037F6D" w:rsidRPr="005970C9" w:rsidRDefault="00037F6D" w:rsidP="00037F6D">
            <w:pPr>
              <w:jc w:val="center"/>
              <w:rPr>
                <w:sz w:val="22"/>
              </w:rPr>
            </w:pPr>
            <w:r w:rsidRPr="005970C9">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5F4F596" w14:textId="77777777" w:rsidR="00037F6D" w:rsidRPr="005970C9" w:rsidRDefault="00037F6D" w:rsidP="00037F6D">
            <w:pPr>
              <w:jc w:val="center"/>
              <w:rPr>
                <w:sz w:val="22"/>
              </w:rPr>
            </w:pPr>
            <w:r w:rsidRPr="005970C9">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17E5FE6" w14:textId="77777777" w:rsidR="00037F6D" w:rsidRPr="005970C9" w:rsidRDefault="00037F6D" w:rsidP="00037F6D">
            <w:pPr>
              <w:jc w:val="center"/>
              <w:rPr>
                <w:sz w:val="22"/>
              </w:rPr>
            </w:pPr>
            <w:r w:rsidRPr="005970C9">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831BD51" w14:textId="77777777" w:rsidR="00037F6D" w:rsidRPr="005970C9" w:rsidRDefault="00037F6D" w:rsidP="00037F6D">
            <w:pPr>
              <w:jc w:val="center"/>
              <w:rPr>
                <w:sz w:val="22"/>
              </w:rPr>
            </w:pPr>
            <w:r w:rsidRPr="005970C9">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0738A033" w14:textId="77777777" w:rsidR="00037F6D" w:rsidRPr="005970C9" w:rsidRDefault="00037F6D" w:rsidP="00037F6D">
            <w:pPr>
              <w:jc w:val="center"/>
              <w:rPr>
                <w:sz w:val="22"/>
              </w:rPr>
            </w:pPr>
            <w:r w:rsidRPr="005970C9">
              <w:rPr>
                <w:sz w:val="22"/>
              </w:rPr>
              <w:t>1,027</w:t>
            </w:r>
          </w:p>
        </w:tc>
      </w:tr>
      <w:tr w:rsidR="00037F6D" w:rsidRPr="005970C9" w14:paraId="1FE0134A" w14:textId="77777777" w:rsidTr="00866390">
        <w:tc>
          <w:tcPr>
            <w:tcW w:w="188" w:type="pct"/>
            <w:tcBorders>
              <w:top w:val="single" w:sz="4" w:space="0" w:color="auto"/>
              <w:left w:val="single" w:sz="4" w:space="0" w:color="auto"/>
              <w:bottom w:val="single" w:sz="4" w:space="0" w:color="auto"/>
              <w:right w:val="single" w:sz="4" w:space="0" w:color="auto"/>
            </w:tcBorders>
            <w:vAlign w:val="center"/>
          </w:tcPr>
          <w:p w14:paraId="5083CB1F" w14:textId="77777777" w:rsidR="00037F6D" w:rsidRPr="005970C9" w:rsidRDefault="00037F6D" w:rsidP="00037F6D">
            <w:pPr>
              <w:jc w:val="center"/>
              <w:rPr>
                <w:bCs/>
                <w:sz w:val="22"/>
              </w:rPr>
            </w:pPr>
            <w:r w:rsidRPr="005970C9">
              <w:rPr>
                <w:bCs/>
                <w:sz w:val="22"/>
              </w:rPr>
              <w:t>6</w:t>
            </w:r>
          </w:p>
        </w:tc>
        <w:tc>
          <w:tcPr>
            <w:tcW w:w="1064" w:type="pct"/>
            <w:tcBorders>
              <w:top w:val="single" w:sz="4" w:space="0" w:color="auto"/>
              <w:left w:val="single" w:sz="4" w:space="0" w:color="auto"/>
              <w:bottom w:val="single" w:sz="4" w:space="0" w:color="auto"/>
              <w:right w:val="single" w:sz="4" w:space="0" w:color="auto"/>
            </w:tcBorders>
            <w:vAlign w:val="center"/>
          </w:tcPr>
          <w:p w14:paraId="6B143A80" w14:textId="77777777" w:rsidR="00037F6D" w:rsidRPr="005970C9" w:rsidRDefault="00037F6D" w:rsidP="00037F6D">
            <w:pPr>
              <w:rPr>
                <w:sz w:val="22"/>
              </w:rPr>
            </w:pPr>
            <w:r w:rsidRPr="005970C9">
              <w:rPr>
                <w:bCs/>
                <w:sz w:val="22"/>
              </w:rPr>
              <w:t xml:space="preserve">Индекс роста цены на покупную тепловую энергию, </w:t>
            </w:r>
            <w:r w:rsidRPr="005970C9">
              <w:rPr>
                <w:b/>
                <w:bCs/>
                <w:i/>
                <w:iCs/>
                <w:sz w:val="22"/>
              </w:rPr>
              <w:t>I</w:t>
            </w:r>
            <w:r w:rsidRPr="005970C9">
              <w:rPr>
                <w:b/>
                <w:bCs/>
                <w:i/>
                <w:iCs/>
                <w:sz w:val="22"/>
                <w:vertAlign w:val="subscript"/>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02154354" w14:textId="77777777" w:rsidR="00037F6D" w:rsidRPr="005970C9" w:rsidRDefault="00037F6D" w:rsidP="00037F6D">
            <w:pPr>
              <w:jc w:val="center"/>
              <w:rPr>
                <w:sz w:val="22"/>
              </w:rPr>
            </w:pPr>
            <w:r w:rsidRPr="005970C9">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4C4A6B1" w14:textId="77777777" w:rsidR="00037F6D" w:rsidRPr="005970C9" w:rsidRDefault="00037F6D" w:rsidP="00037F6D">
            <w:pPr>
              <w:jc w:val="center"/>
              <w:rPr>
                <w:sz w:val="22"/>
              </w:rPr>
            </w:pPr>
            <w:r w:rsidRPr="005970C9">
              <w:rPr>
                <w:sz w:val="22"/>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073B781F" w14:textId="170EE970" w:rsidR="00037F6D" w:rsidRPr="005970C9" w:rsidRDefault="00037F6D" w:rsidP="00037F6D">
            <w:pPr>
              <w:jc w:val="center"/>
              <w:rPr>
                <w:sz w:val="22"/>
              </w:rPr>
            </w:pPr>
            <w:r w:rsidRPr="005970C9">
              <w:rPr>
                <w:sz w:val="22"/>
                <w:szCs w:val="22"/>
              </w:rPr>
              <w:t>1,045</w:t>
            </w:r>
          </w:p>
        </w:tc>
        <w:tc>
          <w:tcPr>
            <w:tcW w:w="264" w:type="pct"/>
            <w:tcBorders>
              <w:top w:val="nil"/>
              <w:left w:val="nil"/>
              <w:bottom w:val="single" w:sz="8" w:space="0" w:color="auto"/>
              <w:right w:val="single" w:sz="8" w:space="0" w:color="auto"/>
            </w:tcBorders>
            <w:shd w:val="clear" w:color="auto" w:fill="auto"/>
            <w:noWrap/>
            <w:vAlign w:val="center"/>
          </w:tcPr>
          <w:p w14:paraId="0F7C00FE" w14:textId="49ABB144" w:rsidR="00037F6D" w:rsidRPr="005970C9" w:rsidRDefault="00037F6D" w:rsidP="00037F6D">
            <w:pPr>
              <w:jc w:val="center"/>
              <w:rPr>
                <w:sz w:val="22"/>
              </w:rPr>
            </w:pPr>
            <w:r w:rsidRPr="005970C9">
              <w:rPr>
                <w:sz w:val="22"/>
                <w:szCs w:val="22"/>
              </w:rPr>
              <w:t>1,064</w:t>
            </w:r>
          </w:p>
        </w:tc>
        <w:tc>
          <w:tcPr>
            <w:tcW w:w="264" w:type="pct"/>
            <w:tcBorders>
              <w:top w:val="nil"/>
              <w:left w:val="nil"/>
              <w:bottom w:val="single" w:sz="8" w:space="0" w:color="auto"/>
              <w:right w:val="single" w:sz="8" w:space="0" w:color="auto"/>
            </w:tcBorders>
            <w:shd w:val="clear" w:color="auto" w:fill="auto"/>
            <w:noWrap/>
            <w:vAlign w:val="center"/>
          </w:tcPr>
          <w:p w14:paraId="233EBC49" w14:textId="0543AF02" w:rsidR="00037F6D" w:rsidRPr="005970C9" w:rsidRDefault="00037F6D" w:rsidP="00037F6D">
            <w:pPr>
              <w:jc w:val="center"/>
              <w:rPr>
                <w:sz w:val="22"/>
              </w:rPr>
            </w:pPr>
            <w:r w:rsidRPr="005970C9">
              <w:rPr>
                <w:sz w:val="22"/>
                <w:szCs w:val="22"/>
              </w:rPr>
              <w:t>1,044</w:t>
            </w:r>
          </w:p>
        </w:tc>
        <w:tc>
          <w:tcPr>
            <w:tcW w:w="321" w:type="pct"/>
            <w:tcBorders>
              <w:top w:val="nil"/>
              <w:left w:val="nil"/>
              <w:bottom w:val="single" w:sz="8" w:space="0" w:color="auto"/>
              <w:right w:val="single" w:sz="8" w:space="0" w:color="auto"/>
            </w:tcBorders>
            <w:shd w:val="clear" w:color="auto" w:fill="auto"/>
            <w:noWrap/>
            <w:vAlign w:val="center"/>
          </w:tcPr>
          <w:p w14:paraId="38CA0F51" w14:textId="0AEB039F" w:rsidR="00037F6D" w:rsidRPr="005970C9" w:rsidRDefault="00037F6D" w:rsidP="00037F6D">
            <w:pPr>
              <w:jc w:val="center"/>
              <w:rPr>
                <w:sz w:val="22"/>
              </w:rPr>
            </w:pPr>
            <w:r w:rsidRPr="005970C9">
              <w:rPr>
                <w:sz w:val="22"/>
                <w:szCs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3ABA6540" w14:textId="77777777" w:rsidR="00037F6D" w:rsidRPr="005970C9" w:rsidRDefault="00037F6D" w:rsidP="00037F6D">
            <w:pPr>
              <w:jc w:val="center"/>
              <w:rPr>
                <w:sz w:val="22"/>
              </w:rPr>
            </w:pPr>
            <w:r w:rsidRPr="005970C9">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1BCB2563" w14:textId="77777777" w:rsidR="00037F6D" w:rsidRPr="005970C9" w:rsidRDefault="00037F6D" w:rsidP="00037F6D">
            <w:pPr>
              <w:jc w:val="center"/>
              <w:rPr>
                <w:sz w:val="22"/>
              </w:rPr>
            </w:pPr>
            <w:r w:rsidRPr="005970C9">
              <w:rPr>
                <w:sz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B661856" w14:textId="77777777" w:rsidR="00037F6D" w:rsidRPr="005970C9" w:rsidRDefault="00037F6D" w:rsidP="00037F6D">
            <w:pPr>
              <w:jc w:val="center"/>
              <w:rPr>
                <w:sz w:val="22"/>
              </w:rPr>
            </w:pPr>
            <w:r w:rsidRPr="005970C9">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76C07F1E" w14:textId="77777777" w:rsidR="00037F6D" w:rsidRPr="005970C9" w:rsidRDefault="00037F6D" w:rsidP="00037F6D">
            <w:pPr>
              <w:jc w:val="center"/>
              <w:rPr>
                <w:sz w:val="22"/>
              </w:rPr>
            </w:pPr>
            <w:r w:rsidRPr="005970C9">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1D9A6F8" w14:textId="77777777" w:rsidR="00037F6D" w:rsidRPr="005970C9" w:rsidRDefault="00037F6D" w:rsidP="00037F6D">
            <w:pPr>
              <w:jc w:val="center"/>
              <w:rPr>
                <w:sz w:val="22"/>
              </w:rPr>
            </w:pPr>
            <w:r w:rsidRPr="005970C9">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25E768B6" w14:textId="77777777" w:rsidR="00037F6D" w:rsidRPr="005970C9" w:rsidRDefault="00037F6D" w:rsidP="00037F6D">
            <w:pPr>
              <w:jc w:val="center"/>
              <w:rPr>
                <w:sz w:val="22"/>
              </w:rPr>
            </w:pPr>
            <w:r w:rsidRPr="005970C9">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39A8E82F" w14:textId="77777777" w:rsidR="00037F6D" w:rsidRPr="005970C9" w:rsidRDefault="00037F6D" w:rsidP="00037F6D">
            <w:pPr>
              <w:jc w:val="center"/>
              <w:rPr>
                <w:sz w:val="22"/>
              </w:rPr>
            </w:pPr>
            <w:r w:rsidRPr="005970C9">
              <w:rPr>
                <w:sz w:val="22"/>
              </w:rPr>
              <w:t>1,039</w:t>
            </w:r>
          </w:p>
        </w:tc>
      </w:tr>
    </w:tbl>
    <w:p w14:paraId="7250CAE8" w14:textId="77777777" w:rsidR="00E3107E" w:rsidRPr="005970C9" w:rsidRDefault="00E3107E" w:rsidP="0006129B"/>
    <w:p w14:paraId="20851BFF" w14:textId="7446B6B7" w:rsidR="00E3107E" w:rsidRPr="005970C9" w:rsidRDefault="00E3107E" w:rsidP="0006129B">
      <w:pPr>
        <w:rPr>
          <w:rStyle w:val="ed"/>
        </w:rPr>
      </w:pPr>
      <w:r w:rsidRPr="005970C9">
        <w:t>Тарифно-балансов</w:t>
      </w:r>
      <w:r w:rsidR="00414BF6" w:rsidRPr="005970C9">
        <w:t>ые</w:t>
      </w:r>
      <w:r w:rsidRPr="005970C9">
        <w:t xml:space="preserve"> модел</w:t>
      </w:r>
      <w:r w:rsidR="00414BF6" w:rsidRPr="005970C9">
        <w:t>и</w:t>
      </w:r>
      <w:r w:rsidRPr="005970C9">
        <w:t xml:space="preserve"> т</w:t>
      </w:r>
      <w:r w:rsidRPr="005970C9">
        <w:rPr>
          <w:rStyle w:val="ed"/>
        </w:rPr>
        <w:t>еплоснабжения потребителей по каждой системе те</w:t>
      </w:r>
      <w:r w:rsidR="00DA4A49" w:rsidRPr="005970C9">
        <w:rPr>
          <w:rStyle w:val="ed"/>
        </w:rPr>
        <w:t>плоснабжения приведен</w:t>
      </w:r>
      <w:r w:rsidR="00414BF6" w:rsidRPr="005970C9">
        <w:rPr>
          <w:rStyle w:val="ed"/>
        </w:rPr>
        <w:t>ы</w:t>
      </w:r>
      <w:r w:rsidR="00DA4A49" w:rsidRPr="005970C9">
        <w:rPr>
          <w:rStyle w:val="ed"/>
        </w:rPr>
        <w:t xml:space="preserve"> в таблиц</w:t>
      </w:r>
      <w:r w:rsidR="00833352" w:rsidRPr="005970C9">
        <w:rPr>
          <w:rStyle w:val="ed"/>
        </w:rPr>
        <w:t>ах</w:t>
      </w:r>
      <w:r w:rsidR="00DA4A49" w:rsidRPr="005970C9">
        <w:rPr>
          <w:rStyle w:val="ed"/>
        </w:rPr>
        <w:t xml:space="preserve"> </w:t>
      </w:r>
      <w:r w:rsidR="00414BF6" w:rsidRPr="005970C9">
        <w:rPr>
          <w:rStyle w:val="ed"/>
        </w:rPr>
        <w:t>ниже</w:t>
      </w:r>
      <w:r w:rsidRPr="005970C9">
        <w:rPr>
          <w:rStyle w:val="ed"/>
        </w:rPr>
        <w:t>.</w:t>
      </w:r>
    </w:p>
    <w:p w14:paraId="6ACC4271" w14:textId="77777777" w:rsidR="004367DA" w:rsidRPr="005970C9" w:rsidRDefault="004367DA" w:rsidP="0006129B">
      <w:pPr>
        <w:rPr>
          <w:rStyle w:val="ed"/>
        </w:rPr>
      </w:pPr>
      <w:bookmarkStart w:id="397" w:name="_Hlk144551725"/>
    </w:p>
    <w:p w14:paraId="0F53BB3D" w14:textId="4B5DB489" w:rsidR="004A3147" w:rsidRPr="005970C9" w:rsidRDefault="004A3147" w:rsidP="00CD0291">
      <w:pPr>
        <w:jc w:val="left"/>
        <w:rPr>
          <w:rStyle w:val="ed"/>
        </w:rPr>
      </w:pPr>
      <w:r w:rsidRPr="005970C9">
        <w:t xml:space="preserve">Таблица </w:t>
      </w:r>
      <w:fldSimple w:instr=" SEQ Таблица \* ARABIC ">
        <w:r w:rsidR="005B7508">
          <w:rPr>
            <w:noProof/>
          </w:rPr>
          <w:t>53</w:t>
        </w:r>
      </w:fldSimple>
      <w:r w:rsidRPr="005970C9">
        <w:t xml:space="preserve"> - Тарифно-балансовые модели т</w:t>
      </w:r>
      <w:r w:rsidRPr="005970C9">
        <w:rPr>
          <w:rStyle w:val="ed"/>
        </w:rPr>
        <w:t xml:space="preserve">еплоснабжения потребителей </w:t>
      </w:r>
      <w:r w:rsidR="00F33E29" w:rsidRPr="00F33E29">
        <w:rPr>
          <w:sz w:val="22"/>
        </w:rPr>
        <w:t xml:space="preserve">ОГКП «Корпорация развития коммунального комплекса Ульяновской области» </w:t>
      </w:r>
      <w:r w:rsidR="00CD0291" w:rsidRPr="005970C9">
        <w:rPr>
          <w:sz w:val="22"/>
        </w:rPr>
        <w:t xml:space="preserve">(системы теплоснабжения от котельных </w:t>
      </w:r>
      <w:r w:rsidR="00F33E29">
        <w:rPr>
          <w:sz w:val="22"/>
        </w:rPr>
        <w:t>рп. Сурское</w:t>
      </w:r>
      <w:r w:rsidR="00CD0291" w:rsidRPr="005970C9">
        <w:rPr>
          <w:sz w:val="22"/>
        </w:rPr>
        <w:t>)</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564"/>
        <w:gridCol w:w="1281"/>
        <w:gridCol w:w="987"/>
        <w:gridCol w:w="1084"/>
        <w:gridCol w:w="845"/>
        <w:gridCol w:w="1093"/>
        <w:gridCol w:w="1052"/>
        <w:gridCol w:w="1084"/>
        <w:gridCol w:w="1072"/>
      </w:tblGrid>
      <w:tr w:rsidR="005970C9" w:rsidRPr="005970C9" w14:paraId="3BED4965" w14:textId="32EA1547" w:rsidTr="003D2C45">
        <w:trPr>
          <w:cantSplit/>
          <w:tblHeader/>
          <w:jc w:val="center"/>
        </w:trPr>
        <w:tc>
          <w:tcPr>
            <w:tcW w:w="226" w:type="pct"/>
            <w:vAlign w:val="center"/>
          </w:tcPr>
          <w:p w14:paraId="693E11FD" w14:textId="77777777" w:rsidR="00B84752" w:rsidRPr="005970C9" w:rsidRDefault="00B84752" w:rsidP="00B84752">
            <w:pPr>
              <w:jc w:val="center"/>
              <w:rPr>
                <w:bCs/>
                <w:sz w:val="20"/>
                <w:szCs w:val="20"/>
              </w:rPr>
            </w:pPr>
            <w:bookmarkStart w:id="398" w:name="_Hlk134628134"/>
            <w:r w:rsidRPr="005970C9">
              <w:rPr>
                <w:bCs/>
                <w:sz w:val="20"/>
                <w:szCs w:val="20"/>
              </w:rPr>
              <w:t>№ п/п</w:t>
            </w:r>
          </w:p>
        </w:tc>
        <w:tc>
          <w:tcPr>
            <w:tcW w:w="1889" w:type="pct"/>
            <w:shd w:val="clear" w:color="auto" w:fill="auto"/>
            <w:noWrap/>
            <w:vAlign w:val="center"/>
            <w:hideMark/>
          </w:tcPr>
          <w:p w14:paraId="0D44F506" w14:textId="77777777" w:rsidR="00B84752" w:rsidRPr="005970C9" w:rsidRDefault="00B84752" w:rsidP="00B84752">
            <w:pPr>
              <w:jc w:val="center"/>
              <w:rPr>
                <w:bCs/>
                <w:sz w:val="20"/>
                <w:szCs w:val="20"/>
              </w:rPr>
            </w:pPr>
            <w:r w:rsidRPr="005970C9">
              <w:rPr>
                <w:bCs/>
                <w:sz w:val="20"/>
                <w:szCs w:val="20"/>
              </w:rPr>
              <w:t>Наименование</w:t>
            </w:r>
          </w:p>
        </w:tc>
        <w:tc>
          <w:tcPr>
            <w:tcW w:w="435" w:type="pct"/>
            <w:shd w:val="clear" w:color="auto" w:fill="auto"/>
            <w:noWrap/>
            <w:vAlign w:val="center"/>
            <w:hideMark/>
          </w:tcPr>
          <w:p w14:paraId="2978A00D" w14:textId="77777777" w:rsidR="00B84752" w:rsidRPr="005970C9" w:rsidRDefault="00B84752" w:rsidP="00B84752">
            <w:pPr>
              <w:ind w:left="-136" w:right="-184"/>
              <w:jc w:val="center"/>
              <w:rPr>
                <w:bCs/>
                <w:sz w:val="20"/>
                <w:szCs w:val="20"/>
              </w:rPr>
            </w:pPr>
            <w:r w:rsidRPr="005970C9">
              <w:rPr>
                <w:bCs/>
                <w:sz w:val="20"/>
                <w:szCs w:val="20"/>
              </w:rPr>
              <w:t>Ед. измерения</w:t>
            </w:r>
          </w:p>
        </w:tc>
        <w:tc>
          <w:tcPr>
            <w:tcW w:w="335" w:type="pct"/>
            <w:tcBorders>
              <w:bottom w:val="single" w:sz="4" w:space="0" w:color="auto"/>
            </w:tcBorders>
            <w:shd w:val="clear" w:color="auto" w:fill="auto"/>
            <w:noWrap/>
            <w:vAlign w:val="center"/>
          </w:tcPr>
          <w:p w14:paraId="1ED9CAE9" w14:textId="3572AC50" w:rsidR="00B84752" w:rsidRPr="005970C9" w:rsidRDefault="00B84752" w:rsidP="00B84752">
            <w:pPr>
              <w:ind w:left="-136" w:right="-184"/>
              <w:jc w:val="center"/>
              <w:rPr>
                <w:sz w:val="20"/>
                <w:szCs w:val="20"/>
              </w:rPr>
            </w:pPr>
            <w:r w:rsidRPr="005970C9">
              <w:rPr>
                <w:iCs/>
                <w:sz w:val="20"/>
                <w:szCs w:val="20"/>
              </w:rPr>
              <w:t>2023 год</w:t>
            </w:r>
          </w:p>
        </w:tc>
        <w:tc>
          <w:tcPr>
            <w:tcW w:w="368" w:type="pct"/>
            <w:tcBorders>
              <w:bottom w:val="single" w:sz="4" w:space="0" w:color="auto"/>
            </w:tcBorders>
            <w:shd w:val="clear" w:color="auto" w:fill="auto"/>
            <w:noWrap/>
            <w:vAlign w:val="center"/>
          </w:tcPr>
          <w:p w14:paraId="244A0F7C" w14:textId="172397E9" w:rsidR="00B84752" w:rsidRPr="005970C9" w:rsidRDefault="00B84752" w:rsidP="00B84752">
            <w:pPr>
              <w:ind w:left="-136" w:right="-184"/>
              <w:jc w:val="center"/>
              <w:rPr>
                <w:sz w:val="20"/>
                <w:szCs w:val="20"/>
              </w:rPr>
            </w:pPr>
            <w:r w:rsidRPr="005970C9">
              <w:rPr>
                <w:iCs/>
                <w:sz w:val="20"/>
                <w:szCs w:val="20"/>
              </w:rPr>
              <w:t>2024 год</w:t>
            </w:r>
          </w:p>
        </w:tc>
        <w:tc>
          <w:tcPr>
            <w:tcW w:w="287" w:type="pct"/>
            <w:tcBorders>
              <w:bottom w:val="single" w:sz="4" w:space="0" w:color="auto"/>
            </w:tcBorders>
            <w:shd w:val="clear" w:color="auto" w:fill="auto"/>
            <w:noWrap/>
            <w:vAlign w:val="center"/>
          </w:tcPr>
          <w:p w14:paraId="4840BC6C" w14:textId="2AA564C0" w:rsidR="00B84752" w:rsidRPr="005970C9" w:rsidRDefault="00B84752" w:rsidP="00B84752">
            <w:pPr>
              <w:ind w:left="-136" w:right="-184"/>
              <w:jc w:val="center"/>
              <w:rPr>
                <w:sz w:val="20"/>
                <w:szCs w:val="20"/>
              </w:rPr>
            </w:pPr>
            <w:r w:rsidRPr="005970C9">
              <w:rPr>
                <w:iCs/>
                <w:sz w:val="20"/>
                <w:szCs w:val="20"/>
              </w:rPr>
              <w:t>2025 год</w:t>
            </w:r>
          </w:p>
        </w:tc>
        <w:tc>
          <w:tcPr>
            <w:tcW w:w="371" w:type="pct"/>
            <w:tcBorders>
              <w:bottom w:val="single" w:sz="4" w:space="0" w:color="auto"/>
            </w:tcBorders>
            <w:shd w:val="clear" w:color="auto" w:fill="auto"/>
            <w:noWrap/>
            <w:vAlign w:val="center"/>
          </w:tcPr>
          <w:p w14:paraId="768953CC" w14:textId="5652BEA5" w:rsidR="00B84752" w:rsidRPr="005970C9" w:rsidRDefault="00B84752" w:rsidP="00B84752">
            <w:pPr>
              <w:ind w:left="-136" w:right="-184"/>
              <w:jc w:val="center"/>
              <w:rPr>
                <w:sz w:val="20"/>
                <w:szCs w:val="20"/>
              </w:rPr>
            </w:pPr>
            <w:r w:rsidRPr="005970C9">
              <w:rPr>
                <w:iCs/>
                <w:sz w:val="20"/>
                <w:szCs w:val="20"/>
              </w:rPr>
              <w:t>2026 год</w:t>
            </w:r>
          </w:p>
        </w:tc>
        <w:tc>
          <w:tcPr>
            <w:tcW w:w="357" w:type="pct"/>
            <w:tcBorders>
              <w:bottom w:val="single" w:sz="4" w:space="0" w:color="auto"/>
            </w:tcBorders>
            <w:shd w:val="clear" w:color="auto" w:fill="auto"/>
            <w:noWrap/>
            <w:vAlign w:val="center"/>
          </w:tcPr>
          <w:p w14:paraId="0D60ADC7" w14:textId="29D50B5B" w:rsidR="00B84752" w:rsidRPr="005970C9" w:rsidRDefault="00B84752" w:rsidP="00B84752">
            <w:pPr>
              <w:ind w:left="-136" w:right="-184"/>
              <w:jc w:val="center"/>
              <w:rPr>
                <w:sz w:val="20"/>
                <w:szCs w:val="20"/>
              </w:rPr>
            </w:pPr>
            <w:r w:rsidRPr="005970C9">
              <w:rPr>
                <w:iCs/>
                <w:sz w:val="20"/>
                <w:szCs w:val="20"/>
              </w:rPr>
              <w:t>2027 год</w:t>
            </w:r>
          </w:p>
        </w:tc>
        <w:tc>
          <w:tcPr>
            <w:tcW w:w="368" w:type="pct"/>
            <w:tcBorders>
              <w:bottom w:val="single" w:sz="4" w:space="0" w:color="auto"/>
            </w:tcBorders>
            <w:shd w:val="clear" w:color="auto" w:fill="auto"/>
            <w:noWrap/>
            <w:vAlign w:val="center"/>
          </w:tcPr>
          <w:p w14:paraId="50F757BA" w14:textId="387B59A6" w:rsidR="00B84752" w:rsidRPr="005970C9" w:rsidRDefault="00B84752" w:rsidP="00B84752">
            <w:pPr>
              <w:ind w:left="-136" w:right="-184"/>
              <w:jc w:val="center"/>
              <w:rPr>
                <w:sz w:val="20"/>
                <w:szCs w:val="20"/>
              </w:rPr>
            </w:pPr>
            <w:r w:rsidRPr="005970C9">
              <w:rPr>
                <w:sz w:val="20"/>
                <w:szCs w:val="20"/>
              </w:rPr>
              <w:t>2028 год</w:t>
            </w:r>
          </w:p>
        </w:tc>
        <w:tc>
          <w:tcPr>
            <w:tcW w:w="364" w:type="pct"/>
            <w:tcBorders>
              <w:bottom w:val="single" w:sz="4" w:space="0" w:color="auto"/>
            </w:tcBorders>
            <w:shd w:val="clear" w:color="auto" w:fill="auto"/>
            <w:vAlign w:val="center"/>
          </w:tcPr>
          <w:p w14:paraId="593F0528" w14:textId="7CED0306" w:rsidR="00B84752" w:rsidRPr="005970C9" w:rsidRDefault="00AD2444" w:rsidP="00B84752">
            <w:pPr>
              <w:ind w:left="-136" w:right="-184"/>
              <w:jc w:val="center"/>
              <w:rPr>
                <w:sz w:val="20"/>
                <w:szCs w:val="20"/>
              </w:rPr>
            </w:pPr>
            <w:r>
              <w:rPr>
                <w:sz w:val="20"/>
                <w:szCs w:val="20"/>
              </w:rPr>
              <w:t>2029 год</w:t>
            </w:r>
          </w:p>
        </w:tc>
      </w:tr>
      <w:tr w:rsidR="003D2C45" w:rsidRPr="005970C9" w14:paraId="248FAFC3" w14:textId="61B5AA7E" w:rsidTr="003D2C45">
        <w:trPr>
          <w:cantSplit/>
          <w:jc w:val="center"/>
        </w:trPr>
        <w:tc>
          <w:tcPr>
            <w:tcW w:w="226" w:type="pct"/>
            <w:vAlign w:val="center"/>
          </w:tcPr>
          <w:p w14:paraId="192584D4" w14:textId="77777777" w:rsidR="003D2C45" w:rsidRPr="005970C9" w:rsidRDefault="003D2C45" w:rsidP="003D2C45">
            <w:pPr>
              <w:jc w:val="center"/>
              <w:rPr>
                <w:bCs/>
                <w:sz w:val="20"/>
                <w:szCs w:val="20"/>
              </w:rPr>
            </w:pPr>
            <w:r w:rsidRPr="005970C9">
              <w:rPr>
                <w:bCs/>
                <w:sz w:val="20"/>
                <w:szCs w:val="20"/>
              </w:rPr>
              <w:t>1</w:t>
            </w:r>
          </w:p>
        </w:tc>
        <w:tc>
          <w:tcPr>
            <w:tcW w:w="1889" w:type="pct"/>
            <w:shd w:val="clear" w:color="auto" w:fill="auto"/>
            <w:noWrap/>
            <w:vAlign w:val="center"/>
            <w:hideMark/>
          </w:tcPr>
          <w:p w14:paraId="4F658A63" w14:textId="77777777" w:rsidR="003D2C45" w:rsidRPr="005970C9" w:rsidRDefault="003D2C45" w:rsidP="003D2C45">
            <w:pPr>
              <w:jc w:val="left"/>
              <w:rPr>
                <w:sz w:val="20"/>
                <w:szCs w:val="20"/>
              </w:rPr>
            </w:pPr>
            <w:r w:rsidRPr="005970C9">
              <w:rPr>
                <w:sz w:val="20"/>
                <w:szCs w:val="20"/>
              </w:rPr>
              <w:t>Производство тепловой энергии</w:t>
            </w:r>
          </w:p>
        </w:tc>
        <w:tc>
          <w:tcPr>
            <w:tcW w:w="435" w:type="pct"/>
            <w:shd w:val="clear" w:color="auto" w:fill="auto"/>
            <w:noWrap/>
            <w:vAlign w:val="center"/>
            <w:hideMark/>
          </w:tcPr>
          <w:p w14:paraId="057ADBD9" w14:textId="77777777" w:rsidR="003D2C45" w:rsidRPr="005970C9" w:rsidRDefault="003D2C45" w:rsidP="003D2C45">
            <w:pPr>
              <w:ind w:left="-136" w:right="-184"/>
              <w:jc w:val="center"/>
              <w:rPr>
                <w:sz w:val="20"/>
                <w:szCs w:val="20"/>
              </w:rPr>
            </w:pPr>
            <w:r w:rsidRPr="005970C9">
              <w:rPr>
                <w:sz w:val="20"/>
                <w:szCs w:val="20"/>
              </w:rPr>
              <w:t>Гкал</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17B5CAF8" w14:textId="2EC07544" w:rsidR="003D2C45" w:rsidRPr="005970C9" w:rsidRDefault="003D2C45" w:rsidP="003D2C45">
            <w:pPr>
              <w:ind w:left="-136" w:right="-184"/>
              <w:jc w:val="center"/>
              <w:rPr>
                <w:sz w:val="22"/>
                <w:szCs w:val="22"/>
              </w:rPr>
            </w:pPr>
            <w:r>
              <w:rPr>
                <w:color w:val="000000"/>
                <w:sz w:val="22"/>
                <w:szCs w:val="22"/>
              </w:rPr>
              <w:t>5535,9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383FCC" w14:textId="285F6CAC" w:rsidR="003D2C45" w:rsidRPr="005970C9" w:rsidRDefault="003D2C45" w:rsidP="003D2C45">
            <w:pPr>
              <w:ind w:left="-136" w:right="-184"/>
              <w:jc w:val="center"/>
              <w:rPr>
                <w:sz w:val="22"/>
                <w:szCs w:val="22"/>
              </w:rPr>
            </w:pPr>
            <w:r>
              <w:rPr>
                <w:color w:val="000000"/>
                <w:sz w:val="22"/>
                <w:szCs w:val="22"/>
              </w:rPr>
              <w:t>5531,8</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43552" w14:textId="6FD8DA73" w:rsidR="003D2C45" w:rsidRPr="005970C9" w:rsidRDefault="003D2C45" w:rsidP="003D2C45">
            <w:pPr>
              <w:ind w:left="-136" w:right="-184"/>
              <w:jc w:val="center"/>
              <w:rPr>
                <w:sz w:val="22"/>
                <w:szCs w:val="22"/>
              </w:rPr>
            </w:pPr>
            <w:r>
              <w:rPr>
                <w:color w:val="000000"/>
                <w:sz w:val="22"/>
                <w:szCs w:val="22"/>
              </w:rPr>
              <w:t>5527,7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E7E2D" w14:textId="6D41510E" w:rsidR="003D2C45" w:rsidRPr="005970C9" w:rsidRDefault="003D2C45" w:rsidP="003D2C45">
            <w:pPr>
              <w:ind w:left="-136" w:right="-184"/>
              <w:jc w:val="center"/>
              <w:rPr>
                <w:sz w:val="22"/>
                <w:szCs w:val="22"/>
              </w:rPr>
            </w:pPr>
            <w:r>
              <w:rPr>
                <w:color w:val="000000"/>
                <w:sz w:val="22"/>
                <w:szCs w:val="22"/>
              </w:rPr>
              <w:t>5523,6</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2B7A10" w14:textId="7DCF79D9" w:rsidR="003D2C45" w:rsidRPr="005970C9" w:rsidRDefault="003D2C45" w:rsidP="003D2C45">
            <w:pPr>
              <w:ind w:left="-136" w:right="-184"/>
              <w:jc w:val="center"/>
              <w:rPr>
                <w:sz w:val="22"/>
                <w:szCs w:val="22"/>
              </w:rPr>
            </w:pPr>
            <w:r>
              <w:rPr>
                <w:color w:val="000000"/>
                <w:sz w:val="22"/>
                <w:szCs w:val="22"/>
              </w:rPr>
              <w:t>5519,6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F67913" w14:textId="1B826C1A" w:rsidR="003D2C45" w:rsidRPr="005970C9" w:rsidRDefault="003D2C45" w:rsidP="003D2C45">
            <w:pPr>
              <w:ind w:left="-136" w:right="-184"/>
              <w:jc w:val="center"/>
              <w:rPr>
                <w:sz w:val="22"/>
                <w:szCs w:val="22"/>
              </w:rPr>
            </w:pPr>
            <w:r>
              <w:rPr>
                <w:color w:val="000000"/>
                <w:sz w:val="22"/>
                <w:szCs w:val="22"/>
              </w:rPr>
              <w:t>5515,5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15A913F" w14:textId="7579D511" w:rsidR="003D2C45" w:rsidRPr="005970C9" w:rsidRDefault="003D2C45" w:rsidP="003D2C45">
            <w:pPr>
              <w:ind w:left="-136" w:right="-184"/>
              <w:jc w:val="center"/>
              <w:rPr>
                <w:sz w:val="22"/>
                <w:szCs w:val="22"/>
              </w:rPr>
            </w:pPr>
            <w:r>
              <w:rPr>
                <w:color w:val="000000"/>
                <w:sz w:val="22"/>
                <w:szCs w:val="22"/>
              </w:rPr>
              <w:t>5511,5</w:t>
            </w:r>
          </w:p>
        </w:tc>
      </w:tr>
      <w:tr w:rsidR="003D2C45" w:rsidRPr="005970C9" w14:paraId="213958F7" w14:textId="5A82DFD3" w:rsidTr="003D2C45">
        <w:trPr>
          <w:cantSplit/>
          <w:jc w:val="center"/>
        </w:trPr>
        <w:tc>
          <w:tcPr>
            <w:tcW w:w="226" w:type="pct"/>
            <w:vAlign w:val="center"/>
          </w:tcPr>
          <w:p w14:paraId="375687DC" w14:textId="77777777" w:rsidR="003D2C45" w:rsidRPr="005970C9" w:rsidRDefault="003D2C45" w:rsidP="003D2C45">
            <w:pPr>
              <w:jc w:val="center"/>
              <w:rPr>
                <w:bCs/>
                <w:sz w:val="20"/>
                <w:szCs w:val="20"/>
              </w:rPr>
            </w:pPr>
            <w:r w:rsidRPr="005970C9">
              <w:rPr>
                <w:bCs/>
                <w:sz w:val="20"/>
                <w:szCs w:val="20"/>
              </w:rPr>
              <w:t>2</w:t>
            </w:r>
          </w:p>
        </w:tc>
        <w:tc>
          <w:tcPr>
            <w:tcW w:w="1889" w:type="pct"/>
            <w:shd w:val="clear" w:color="auto" w:fill="auto"/>
            <w:noWrap/>
            <w:vAlign w:val="center"/>
            <w:hideMark/>
          </w:tcPr>
          <w:p w14:paraId="0DA6C95C" w14:textId="77777777" w:rsidR="003D2C45" w:rsidRPr="005970C9" w:rsidRDefault="003D2C45" w:rsidP="003D2C45">
            <w:pPr>
              <w:jc w:val="left"/>
              <w:rPr>
                <w:sz w:val="20"/>
                <w:szCs w:val="20"/>
              </w:rPr>
            </w:pPr>
            <w:r w:rsidRPr="005970C9">
              <w:rPr>
                <w:sz w:val="20"/>
                <w:szCs w:val="20"/>
              </w:rPr>
              <w:t>Собственные нужды</w:t>
            </w:r>
          </w:p>
        </w:tc>
        <w:tc>
          <w:tcPr>
            <w:tcW w:w="435" w:type="pct"/>
            <w:shd w:val="clear" w:color="auto" w:fill="auto"/>
            <w:noWrap/>
            <w:vAlign w:val="center"/>
            <w:hideMark/>
          </w:tcPr>
          <w:p w14:paraId="52877802" w14:textId="77777777" w:rsidR="003D2C45" w:rsidRPr="005970C9" w:rsidRDefault="003D2C45" w:rsidP="003D2C45">
            <w:pPr>
              <w:ind w:left="-136" w:right="-184"/>
              <w:jc w:val="center"/>
              <w:rPr>
                <w:sz w:val="20"/>
                <w:szCs w:val="20"/>
              </w:rPr>
            </w:pPr>
            <w:r w:rsidRPr="005970C9">
              <w:rPr>
                <w:sz w:val="20"/>
                <w:szCs w:val="20"/>
              </w:rPr>
              <w:t>Гкал</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396BBEE5" w14:textId="5DEFF325" w:rsidR="003D2C45" w:rsidRPr="005970C9" w:rsidRDefault="003D2C45" w:rsidP="003D2C45">
            <w:pPr>
              <w:ind w:left="-136" w:right="-184"/>
              <w:jc w:val="center"/>
              <w:rPr>
                <w:sz w:val="22"/>
                <w:szCs w:val="22"/>
              </w:rPr>
            </w:pPr>
            <w:r>
              <w:rPr>
                <w:color w:val="000000"/>
                <w:sz w:val="22"/>
                <w:szCs w:val="22"/>
              </w:rPr>
              <w:t>55,4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871A53" w14:textId="594FC9F3" w:rsidR="003D2C45" w:rsidRPr="005970C9" w:rsidRDefault="003D2C45" w:rsidP="003D2C45">
            <w:pPr>
              <w:ind w:left="-136" w:right="-184"/>
              <w:jc w:val="center"/>
              <w:rPr>
                <w:sz w:val="22"/>
                <w:szCs w:val="22"/>
              </w:rPr>
            </w:pPr>
            <w:r>
              <w:rPr>
                <w:color w:val="000000"/>
                <w:sz w:val="22"/>
                <w:szCs w:val="22"/>
              </w:rPr>
              <w:t>55,4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9D8C3" w14:textId="6503649D" w:rsidR="003D2C45" w:rsidRPr="005970C9" w:rsidRDefault="003D2C45" w:rsidP="003D2C45">
            <w:pPr>
              <w:ind w:left="-136" w:right="-184"/>
              <w:jc w:val="center"/>
              <w:rPr>
                <w:sz w:val="22"/>
                <w:szCs w:val="22"/>
              </w:rPr>
            </w:pPr>
            <w:r>
              <w:rPr>
                <w:color w:val="000000"/>
                <w:sz w:val="22"/>
                <w:szCs w:val="22"/>
              </w:rPr>
              <w:t>55,4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CD9F5C" w14:textId="4E37C61B" w:rsidR="003D2C45" w:rsidRPr="005970C9" w:rsidRDefault="003D2C45" w:rsidP="003D2C45">
            <w:pPr>
              <w:ind w:left="-136" w:right="-184"/>
              <w:jc w:val="center"/>
              <w:rPr>
                <w:sz w:val="22"/>
                <w:szCs w:val="22"/>
              </w:rPr>
            </w:pPr>
            <w:r>
              <w:rPr>
                <w:color w:val="000000"/>
                <w:sz w:val="22"/>
                <w:szCs w:val="22"/>
              </w:rPr>
              <w:t>55,4</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76331" w14:textId="4CB7E94D" w:rsidR="003D2C45" w:rsidRPr="005970C9" w:rsidRDefault="003D2C45" w:rsidP="003D2C45">
            <w:pPr>
              <w:ind w:left="-136" w:right="-184"/>
              <w:jc w:val="center"/>
              <w:rPr>
                <w:sz w:val="22"/>
                <w:szCs w:val="22"/>
              </w:rPr>
            </w:pPr>
            <w:r>
              <w:rPr>
                <w:color w:val="000000"/>
                <w:sz w:val="22"/>
                <w:szCs w:val="22"/>
              </w:rPr>
              <w:t>55,4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550F50" w14:textId="467E139A" w:rsidR="003D2C45" w:rsidRPr="005970C9" w:rsidRDefault="003D2C45" w:rsidP="003D2C45">
            <w:pPr>
              <w:ind w:left="-136" w:right="-184"/>
              <w:jc w:val="center"/>
              <w:rPr>
                <w:sz w:val="22"/>
                <w:szCs w:val="22"/>
              </w:rPr>
            </w:pPr>
            <w:r>
              <w:rPr>
                <w:color w:val="000000"/>
                <w:sz w:val="22"/>
                <w:szCs w:val="22"/>
              </w:rPr>
              <w:t>55,4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9D1757F" w14:textId="6DC2D29C" w:rsidR="003D2C45" w:rsidRPr="005970C9" w:rsidRDefault="003D2C45" w:rsidP="003D2C45">
            <w:pPr>
              <w:ind w:left="-136" w:right="-184"/>
              <w:jc w:val="center"/>
              <w:rPr>
                <w:sz w:val="22"/>
                <w:szCs w:val="22"/>
              </w:rPr>
            </w:pPr>
            <w:r>
              <w:rPr>
                <w:color w:val="000000"/>
                <w:sz w:val="22"/>
                <w:szCs w:val="22"/>
              </w:rPr>
              <w:t>55,4</w:t>
            </w:r>
          </w:p>
        </w:tc>
      </w:tr>
      <w:tr w:rsidR="003D2C45" w:rsidRPr="005970C9" w14:paraId="4022A1D3" w14:textId="23956CCB" w:rsidTr="003D2C45">
        <w:trPr>
          <w:cantSplit/>
          <w:jc w:val="center"/>
        </w:trPr>
        <w:tc>
          <w:tcPr>
            <w:tcW w:w="226" w:type="pct"/>
            <w:vAlign w:val="center"/>
          </w:tcPr>
          <w:p w14:paraId="3016BA99" w14:textId="77777777" w:rsidR="003D2C45" w:rsidRPr="005970C9" w:rsidRDefault="003D2C45" w:rsidP="003D2C45">
            <w:pPr>
              <w:jc w:val="center"/>
              <w:rPr>
                <w:bCs/>
                <w:sz w:val="20"/>
                <w:szCs w:val="20"/>
              </w:rPr>
            </w:pPr>
            <w:r w:rsidRPr="005970C9">
              <w:rPr>
                <w:bCs/>
                <w:sz w:val="20"/>
                <w:szCs w:val="20"/>
              </w:rPr>
              <w:t>3</w:t>
            </w:r>
          </w:p>
        </w:tc>
        <w:tc>
          <w:tcPr>
            <w:tcW w:w="1889" w:type="pct"/>
            <w:shd w:val="clear" w:color="auto" w:fill="auto"/>
            <w:noWrap/>
            <w:vAlign w:val="center"/>
            <w:hideMark/>
          </w:tcPr>
          <w:p w14:paraId="73014244" w14:textId="77777777" w:rsidR="003D2C45" w:rsidRPr="005970C9" w:rsidRDefault="003D2C45" w:rsidP="003D2C45">
            <w:pPr>
              <w:jc w:val="left"/>
              <w:rPr>
                <w:sz w:val="20"/>
                <w:szCs w:val="20"/>
              </w:rPr>
            </w:pPr>
            <w:r w:rsidRPr="005970C9">
              <w:rPr>
                <w:sz w:val="20"/>
                <w:szCs w:val="20"/>
              </w:rPr>
              <w:t>Потери в тепловой сети</w:t>
            </w:r>
          </w:p>
        </w:tc>
        <w:tc>
          <w:tcPr>
            <w:tcW w:w="435" w:type="pct"/>
            <w:shd w:val="clear" w:color="auto" w:fill="auto"/>
            <w:noWrap/>
            <w:vAlign w:val="center"/>
            <w:hideMark/>
          </w:tcPr>
          <w:p w14:paraId="12581DDF" w14:textId="77777777" w:rsidR="003D2C45" w:rsidRPr="005970C9" w:rsidRDefault="003D2C45" w:rsidP="003D2C45">
            <w:pPr>
              <w:ind w:left="-136" w:right="-184"/>
              <w:jc w:val="center"/>
              <w:rPr>
                <w:sz w:val="20"/>
                <w:szCs w:val="20"/>
              </w:rPr>
            </w:pPr>
            <w:r w:rsidRPr="005970C9">
              <w:rPr>
                <w:sz w:val="20"/>
                <w:szCs w:val="20"/>
              </w:rPr>
              <w:t>Гкал</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6BFA6BEC" w14:textId="66169871" w:rsidR="003D2C45" w:rsidRPr="005970C9" w:rsidRDefault="003D2C45" w:rsidP="003D2C45">
            <w:pPr>
              <w:ind w:left="-136" w:right="-184"/>
              <w:jc w:val="center"/>
              <w:rPr>
                <w:sz w:val="22"/>
                <w:szCs w:val="22"/>
              </w:rPr>
            </w:pPr>
            <w:r>
              <w:rPr>
                <w:color w:val="000000"/>
                <w:sz w:val="22"/>
                <w:szCs w:val="22"/>
              </w:rPr>
              <w:t>823,3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0B38BF" w14:textId="0BE304F0" w:rsidR="003D2C45" w:rsidRPr="005970C9" w:rsidRDefault="003D2C45" w:rsidP="003D2C45">
            <w:pPr>
              <w:ind w:left="-136" w:right="-184"/>
              <w:jc w:val="center"/>
              <w:rPr>
                <w:sz w:val="22"/>
                <w:szCs w:val="22"/>
              </w:rPr>
            </w:pPr>
            <w:r>
              <w:rPr>
                <w:color w:val="000000"/>
                <w:sz w:val="22"/>
                <w:szCs w:val="22"/>
              </w:rPr>
              <w:t>819,2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C9C2E" w14:textId="1F413585" w:rsidR="003D2C45" w:rsidRPr="005970C9" w:rsidRDefault="003D2C45" w:rsidP="003D2C45">
            <w:pPr>
              <w:ind w:left="-136" w:right="-184"/>
              <w:jc w:val="center"/>
              <w:rPr>
                <w:sz w:val="22"/>
                <w:szCs w:val="22"/>
              </w:rPr>
            </w:pPr>
            <w:r>
              <w:rPr>
                <w:color w:val="000000"/>
                <w:sz w:val="22"/>
                <w:szCs w:val="22"/>
              </w:rPr>
              <w:t>815,1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04B4E" w14:textId="23AEE9FD" w:rsidR="003D2C45" w:rsidRPr="005970C9" w:rsidRDefault="003D2C45" w:rsidP="003D2C45">
            <w:pPr>
              <w:ind w:left="-136" w:right="-184"/>
              <w:jc w:val="center"/>
              <w:rPr>
                <w:sz w:val="22"/>
                <w:szCs w:val="22"/>
              </w:rPr>
            </w:pPr>
            <w:r>
              <w:rPr>
                <w:color w:val="000000"/>
                <w:sz w:val="22"/>
                <w:szCs w:val="22"/>
              </w:rPr>
              <w:t>811,0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5D653" w14:textId="08534B02" w:rsidR="003D2C45" w:rsidRPr="005970C9" w:rsidRDefault="003D2C45" w:rsidP="003D2C45">
            <w:pPr>
              <w:ind w:left="-136" w:right="-184"/>
              <w:jc w:val="center"/>
              <w:rPr>
                <w:sz w:val="22"/>
                <w:szCs w:val="22"/>
              </w:rPr>
            </w:pPr>
            <w:r>
              <w:rPr>
                <w:color w:val="000000"/>
                <w:sz w:val="22"/>
                <w:szCs w:val="22"/>
              </w:rPr>
              <w:t>807,0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DC0E70" w14:textId="7E7132C3" w:rsidR="003D2C45" w:rsidRPr="005970C9" w:rsidRDefault="003D2C45" w:rsidP="003D2C45">
            <w:pPr>
              <w:ind w:left="-136" w:right="-184"/>
              <w:jc w:val="center"/>
              <w:rPr>
                <w:sz w:val="22"/>
                <w:szCs w:val="22"/>
              </w:rPr>
            </w:pPr>
            <w:r>
              <w:rPr>
                <w:color w:val="000000"/>
                <w:sz w:val="22"/>
                <w:szCs w:val="22"/>
              </w:rPr>
              <w:t>802,9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67B718D" w14:textId="57B55508" w:rsidR="003D2C45" w:rsidRPr="005970C9" w:rsidRDefault="003D2C45" w:rsidP="003D2C45">
            <w:pPr>
              <w:ind w:left="-136" w:right="-184"/>
              <w:jc w:val="center"/>
              <w:rPr>
                <w:sz w:val="22"/>
                <w:szCs w:val="22"/>
              </w:rPr>
            </w:pPr>
            <w:r>
              <w:rPr>
                <w:color w:val="000000"/>
                <w:sz w:val="22"/>
                <w:szCs w:val="22"/>
              </w:rPr>
              <w:t>798,9</w:t>
            </w:r>
          </w:p>
        </w:tc>
      </w:tr>
      <w:tr w:rsidR="003D2C45" w:rsidRPr="005970C9" w14:paraId="5A4814BB" w14:textId="38C004D7" w:rsidTr="003D2C45">
        <w:trPr>
          <w:cantSplit/>
          <w:jc w:val="center"/>
        </w:trPr>
        <w:tc>
          <w:tcPr>
            <w:tcW w:w="226" w:type="pct"/>
            <w:vAlign w:val="center"/>
          </w:tcPr>
          <w:p w14:paraId="0BA6EBE7" w14:textId="77777777" w:rsidR="003D2C45" w:rsidRPr="005970C9" w:rsidRDefault="003D2C45" w:rsidP="003D2C45">
            <w:pPr>
              <w:jc w:val="center"/>
              <w:rPr>
                <w:bCs/>
                <w:sz w:val="20"/>
                <w:szCs w:val="20"/>
              </w:rPr>
            </w:pPr>
            <w:r w:rsidRPr="005970C9">
              <w:rPr>
                <w:bCs/>
                <w:sz w:val="20"/>
                <w:szCs w:val="20"/>
              </w:rPr>
              <w:t>4</w:t>
            </w:r>
          </w:p>
        </w:tc>
        <w:tc>
          <w:tcPr>
            <w:tcW w:w="1889" w:type="pct"/>
            <w:shd w:val="clear" w:color="auto" w:fill="auto"/>
            <w:noWrap/>
            <w:vAlign w:val="center"/>
            <w:hideMark/>
          </w:tcPr>
          <w:p w14:paraId="1DB4C500" w14:textId="77777777" w:rsidR="003D2C45" w:rsidRPr="005970C9" w:rsidRDefault="003D2C45" w:rsidP="003D2C45">
            <w:pPr>
              <w:jc w:val="left"/>
              <w:rPr>
                <w:sz w:val="20"/>
                <w:szCs w:val="20"/>
              </w:rPr>
            </w:pPr>
            <w:r w:rsidRPr="005970C9">
              <w:rPr>
                <w:sz w:val="20"/>
                <w:szCs w:val="20"/>
              </w:rPr>
              <w:t>Полезный отпуск</w:t>
            </w:r>
          </w:p>
        </w:tc>
        <w:tc>
          <w:tcPr>
            <w:tcW w:w="435" w:type="pct"/>
            <w:shd w:val="clear" w:color="auto" w:fill="auto"/>
            <w:noWrap/>
            <w:vAlign w:val="center"/>
            <w:hideMark/>
          </w:tcPr>
          <w:p w14:paraId="3AF660CD" w14:textId="77777777" w:rsidR="003D2C45" w:rsidRPr="005970C9" w:rsidRDefault="003D2C45" w:rsidP="003D2C45">
            <w:pPr>
              <w:ind w:left="-136" w:right="-184"/>
              <w:jc w:val="center"/>
              <w:rPr>
                <w:sz w:val="20"/>
                <w:szCs w:val="20"/>
              </w:rPr>
            </w:pPr>
            <w:r w:rsidRPr="005970C9">
              <w:rPr>
                <w:sz w:val="20"/>
                <w:szCs w:val="20"/>
              </w:rPr>
              <w:t>Гкал</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3EBCBD55" w14:textId="628BE6DA" w:rsidR="003D2C45" w:rsidRPr="005970C9" w:rsidRDefault="003D2C45" w:rsidP="003D2C45">
            <w:pPr>
              <w:ind w:left="-136" w:right="-184"/>
              <w:jc w:val="center"/>
              <w:rPr>
                <w:sz w:val="22"/>
                <w:szCs w:val="22"/>
              </w:rPr>
            </w:pPr>
            <w:r>
              <w:rPr>
                <w:color w:val="000000"/>
                <w:sz w:val="22"/>
                <w:szCs w:val="22"/>
              </w:rPr>
              <w:t>4657,2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84EA0" w14:textId="2C2415F5" w:rsidR="003D2C45" w:rsidRPr="005970C9" w:rsidRDefault="003D2C45" w:rsidP="003D2C45">
            <w:pPr>
              <w:ind w:left="-136" w:right="-184"/>
              <w:jc w:val="center"/>
              <w:rPr>
                <w:sz w:val="22"/>
                <w:szCs w:val="22"/>
              </w:rPr>
            </w:pPr>
            <w:r>
              <w:rPr>
                <w:color w:val="000000"/>
                <w:sz w:val="22"/>
                <w:szCs w:val="22"/>
              </w:rPr>
              <w:t>4657,2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AD4DC7" w14:textId="7F6B2CE5" w:rsidR="003D2C45" w:rsidRPr="005970C9" w:rsidRDefault="003D2C45" w:rsidP="003D2C45">
            <w:pPr>
              <w:ind w:left="-136" w:right="-184"/>
              <w:jc w:val="center"/>
              <w:rPr>
                <w:sz w:val="22"/>
                <w:szCs w:val="22"/>
              </w:rPr>
            </w:pPr>
            <w:r>
              <w:rPr>
                <w:color w:val="000000"/>
                <w:sz w:val="22"/>
                <w:szCs w:val="22"/>
              </w:rPr>
              <w:t>4657,2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DBC96" w14:textId="4DA645AD" w:rsidR="003D2C45" w:rsidRPr="005970C9" w:rsidRDefault="003D2C45" w:rsidP="003D2C45">
            <w:pPr>
              <w:ind w:left="-136" w:right="-184"/>
              <w:jc w:val="center"/>
              <w:rPr>
                <w:sz w:val="22"/>
                <w:szCs w:val="22"/>
              </w:rPr>
            </w:pPr>
            <w:r>
              <w:rPr>
                <w:color w:val="000000"/>
                <w:sz w:val="22"/>
                <w:szCs w:val="22"/>
              </w:rPr>
              <w:t>4657,2</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88928C" w14:textId="7ECBDAAE" w:rsidR="003D2C45" w:rsidRPr="005970C9" w:rsidRDefault="003D2C45" w:rsidP="003D2C45">
            <w:pPr>
              <w:ind w:left="-136" w:right="-184"/>
              <w:jc w:val="center"/>
              <w:rPr>
                <w:sz w:val="22"/>
                <w:szCs w:val="22"/>
              </w:rPr>
            </w:pPr>
            <w:r>
              <w:rPr>
                <w:color w:val="000000"/>
                <w:sz w:val="22"/>
                <w:szCs w:val="22"/>
              </w:rPr>
              <w:t>4657,2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6AC659" w14:textId="6D91476F" w:rsidR="003D2C45" w:rsidRPr="005970C9" w:rsidRDefault="003D2C45" w:rsidP="003D2C45">
            <w:pPr>
              <w:ind w:left="-136" w:right="-184"/>
              <w:jc w:val="center"/>
              <w:rPr>
                <w:sz w:val="22"/>
                <w:szCs w:val="22"/>
              </w:rPr>
            </w:pPr>
            <w:r>
              <w:rPr>
                <w:color w:val="000000"/>
                <w:sz w:val="22"/>
                <w:szCs w:val="22"/>
              </w:rPr>
              <w:t>4657,2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986850C" w14:textId="796E61D6" w:rsidR="003D2C45" w:rsidRPr="005970C9" w:rsidRDefault="003D2C45" w:rsidP="003D2C45">
            <w:pPr>
              <w:ind w:left="-136" w:right="-184"/>
              <w:jc w:val="center"/>
              <w:rPr>
                <w:sz w:val="22"/>
                <w:szCs w:val="22"/>
              </w:rPr>
            </w:pPr>
            <w:r>
              <w:rPr>
                <w:color w:val="000000"/>
                <w:sz w:val="22"/>
                <w:szCs w:val="22"/>
              </w:rPr>
              <w:t>4657,2</w:t>
            </w:r>
          </w:p>
        </w:tc>
      </w:tr>
      <w:tr w:rsidR="003D2C45" w:rsidRPr="005970C9" w14:paraId="386D051B" w14:textId="78AAE822" w:rsidTr="003D2C45">
        <w:trPr>
          <w:cantSplit/>
          <w:jc w:val="center"/>
        </w:trPr>
        <w:tc>
          <w:tcPr>
            <w:tcW w:w="226" w:type="pct"/>
            <w:vAlign w:val="center"/>
          </w:tcPr>
          <w:p w14:paraId="1A501FF4" w14:textId="77777777" w:rsidR="003D2C45" w:rsidRPr="005970C9" w:rsidRDefault="003D2C45" w:rsidP="003D2C45">
            <w:pPr>
              <w:jc w:val="center"/>
              <w:rPr>
                <w:bCs/>
                <w:sz w:val="20"/>
                <w:szCs w:val="20"/>
              </w:rPr>
            </w:pPr>
            <w:r w:rsidRPr="005970C9">
              <w:rPr>
                <w:bCs/>
                <w:sz w:val="20"/>
                <w:szCs w:val="20"/>
              </w:rPr>
              <w:t>5</w:t>
            </w:r>
          </w:p>
        </w:tc>
        <w:tc>
          <w:tcPr>
            <w:tcW w:w="1889" w:type="pct"/>
            <w:shd w:val="clear" w:color="auto" w:fill="auto"/>
            <w:noWrap/>
            <w:vAlign w:val="bottom"/>
            <w:hideMark/>
          </w:tcPr>
          <w:p w14:paraId="0EE69B33" w14:textId="77777777" w:rsidR="003D2C45" w:rsidRPr="005970C9" w:rsidRDefault="003D2C45" w:rsidP="003D2C45">
            <w:pPr>
              <w:jc w:val="left"/>
              <w:rPr>
                <w:sz w:val="20"/>
                <w:szCs w:val="20"/>
              </w:rPr>
            </w:pPr>
            <w:r w:rsidRPr="005970C9">
              <w:rPr>
                <w:sz w:val="20"/>
                <w:szCs w:val="20"/>
              </w:rPr>
              <w:t>Себестоимость производимых товаров (оказываемых услуг) по регулируемому виду деятельности, в том числе</w:t>
            </w:r>
          </w:p>
        </w:tc>
        <w:tc>
          <w:tcPr>
            <w:tcW w:w="435" w:type="pct"/>
            <w:shd w:val="clear" w:color="auto" w:fill="auto"/>
            <w:noWrap/>
            <w:vAlign w:val="center"/>
            <w:hideMark/>
          </w:tcPr>
          <w:p w14:paraId="3FDCB8E9" w14:textId="77777777" w:rsidR="003D2C45" w:rsidRPr="005970C9" w:rsidRDefault="003D2C45" w:rsidP="003D2C45">
            <w:pPr>
              <w:ind w:left="-136" w:right="-184"/>
              <w:jc w:val="center"/>
              <w:rPr>
                <w:sz w:val="20"/>
                <w:szCs w:val="20"/>
              </w:rPr>
            </w:pPr>
            <w:r w:rsidRPr="005970C9">
              <w:rPr>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73DB4586" w14:textId="1AAC39F8" w:rsidR="003D2C45" w:rsidRPr="005970C9" w:rsidRDefault="003D2C45" w:rsidP="003D2C45">
            <w:pPr>
              <w:ind w:left="-136" w:right="-184"/>
              <w:jc w:val="center"/>
              <w:rPr>
                <w:sz w:val="22"/>
                <w:szCs w:val="22"/>
              </w:rPr>
            </w:pPr>
            <w:r>
              <w:rPr>
                <w:color w:val="000000"/>
                <w:sz w:val="22"/>
                <w:szCs w:val="22"/>
              </w:rPr>
              <w:t>23798,49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72715" w14:textId="5C388FDF" w:rsidR="003D2C45" w:rsidRPr="005970C9" w:rsidRDefault="003D2C45" w:rsidP="003D2C45">
            <w:pPr>
              <w:ind w:left="-136" w:right="-184"/>
              <w:jc w:val="center"/>
              <w:rPr>
                <w:sz w:val="22"/>
                <w:szCs w:val="22"/>
              </w:rPr>
            </w:pPr>
            <w:r>
              <w:rPr>
                <w:color w:val="000000"/>
                <w:sz w:val="22"/>
                <w:szCs w:val="22"/>
              </w:rPr>
              <w:t>25778,21</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1EC8" w14:textId="00F4415F" w:rsidR="003D2C45" w:rsidRPr="005970C9" w:rsidRDefault="003D2C45" w:rsidP="003D2C45">
            <w:pPr>
              <w:ind w:left="-136" w:right="-184"/>
              <w:jc w:val="center"/>
              <w:rPr>
                <w:sz w:val="22"/>
                <w:szCs w:val="22"/>
              </w:rPr>
            </w:pPr>
            <w:r>
              <w:rPr>
                <w:color w:val="000000"/>
                <w:sz w:val="22"/>
                <w:szCs w:val="22"/>
              </w:rPr>
              <w:t>26650,75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0A370" w14:textId="357C8772" w:rsidR="003D2C45" w:rsidRPr="005970C9" w:rsidRDefault="003D2C45" w:rsidP="003D2C45">
            <w:pPr>
              <w:ind w:left="-136" w:right="-184"/>
              <w:jc w:val="center"/>
              <w:rPr>
                <w:sz w:val="22"/>
                <w:szCs w:val="22"/>
              </w:rPr>
            </w:pPr>
            <w:r>
              <w:rPr>
                <w:color w:val="000000"/>
                <w:sz w:val="22"/>
                <w:szCs w:val="22"/>
              </w:rPr>
              <w:t>27505,73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AF627" w14:textId="0564E128" w:rsidR="003D2C45" w:rsidRPr="005970C9" w:rsidRDefault="003D2C45" w:rsidP="003D2C45">
            <w:pPr>
              <w:ind w:left="-136" w:right="-184"/>
              <w:jc w:val="center"/>
              <w:rPr>
                <w:sz w:val="22"/>
                <w:szCs w:val="22"/>
              </w:rPr>
            </w:pPr>
            <w:r>
              <w:rPr>
                <w:color w:val="000000"/>
                <w:sz w:val="22"/>
                <w:szCs w:val="22"/>
              </w:rPr>
              <w:t>28043,01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01F04F" w14:textId="0A1E7814" w:rsidR="003D2C45" w:rsidRPr="005970C9" w:rsidRDefault="003D2C45" w:rsidP="003D2C45">
            <w:pPr>
              <w:ind w:left="-136" w:right="-184"/>
              <w:jc w:val="center"/>
              <w:rPr>
                <w:sz w:val="22"/>
                <w:szCs w:val="22"/>
              </w:rPr>
            </w:pPr>
            <w:r>
              <w:rPr>
                <w:color w:val="000000"/>
                <w:sz w:val="22"/>
                <w:szCs w:val="22"/>
              </w:rPr>
              <w:t>28560,29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F986B31" w14:textId="4DF141C0" w:rsidR="003D2C45" w:rsidRPr="005970C9" w:rsidRDefault="003D2C45" w:rsidP="003D2C45">
            <w:pPr>
              <w:ind w:left="-136" w:right="-184"/>
              <w:jc w:val="center"/>
              <w:rPr>
                <w:sz w:val="22"/>
                <w:szCs w:val="22"/>
              </w:rPr>
            </w:pPr>
            <w:r>
              <w:rPr>
                <w:color w:val="000000"/>
                <w:sz w:val="22"/>
                <w:szCs w:val="22"/>
              </w:rPr>
              <w:t>29087,79</w:t>
            </w:r>
          </w:p>
        </w:tc>
      </w:tr>
      <w:tr w:rsidR="003D2C45" w:rsidRPr="005970C9" w14:paraId="026CEE0E" w14:textId="255526F8" w:rsidTr="003D2C45">
        <w:trPr>
          <w:cantSplit/>
          <w:jc w:val="center"/>
        </w:trPr>
        <w:tc>
          <w:tcPr>
            <w:tcW w:w="226" w:type="pct"/>
            <w:vAlign w:val="center"/>
          </w:tcPr>
          <w:p w14:paraId="4969A0C5" w14:textId="77777777" w:rsidR="003D2C45" w:rsidRPr="005970C9" w:rsidRDefault="003D2C45" w:rsidP="003D2C45">
            <w:pPr>
              <w:jc w:val="center"/>
              <w:rPr>
                <w:bCs/>
                <w:sz w:val="20"/>
                <w:szCs w:val="20"/>
              </w:rPr>
            </w:pPr>
            <w:r w:rsidRPr="005970C9">
              <w:rPr>
                <w:bCs/>
                <w:sz w:val="20"/>
                <w:szCs w:val="20"/>
              </w:rPr>
              <w:t>5.1</w:t>
            </w:r>
          </w:p>
        </w:tc>
        <w:tc>
          <w:tcPr>
            <w:tcW w:w="1889" w:type="pct"/>
            <w:shd w:val="clear" w:color="auto" w:fill="auto"/>
            <w:noWrap/>
            <w:vAlign w:val="bottom"/>
            <w:hideMark/>
          </w:tcPr>
          <w:p w14:paraId="744975BD" w14:textId="77777777" w:rsidR="003D2C45" w:rsidRPr="005970C9" w:rsidRDefault="003D2C45" w:rsidP="003D2C45">
            <w:pPr>
              <w:jc w:val="left"/>
              <w:rPr>
                <w:sz w:val="20"/>
                <w:szCs w:val="20"/>
              </w:rPr>
            </w:pPr>
            <w:r w:rsidRPr="005970C9">
              <w:rPr>
                <w:sz w:val="20"/>
                <w:szCs w:val="20"/>
              </w:rPr>
              <w:t>расходы на топливо</w:t>
            </w:r>
          </w:p>
        </w:tc>
        <w:tc>
          <w:tcPr>
            <w:tcW w:w="435" w:type="pct"/>
            <w:shd w:val="clear" w:color="auto" w:fill="auto"/>
            <w:noWrap/>
            <w:vAlign w:val="center"/>
            <w:hideMark/>
          </w:tcPr>
          <w:p w14:paraId="4136BB23" w14:textId="77777777" w:rsidR="003D2C45" w:rsidRPr="005970C9" w:rsidRDefault="003D2C45" w:rsidP="003D2C45">
            <w:pPr>
              <w:ind w:left="-136" w:right="-184"/>
              <w:jc w:val="center"/>
              <w:rPr>
                <w:bCs/>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406C6E58" w14:textId="3B743C37" w:rsidR="003D2C45" w:rsidRPr="005970C9" w:rsidRDefault="003D2C45" w:rsidP="003D2C45">
            <w:pPr>
              <w:ind w:left="-136" w:right="-184"/>
              <w:jc w:val="center"/>
              <w:rPr>
                <w:sz w:val="22"/>
                <w:szCs w:val="22"/>
              </w:rPr>
            </w:pPr>
            <w:r>
              <w:rPr>
                <w:color w:val="000000"/>
                <w:sz w:val="22"/>
                <w:szCs w:val="22"/>
              </w:rPr>
              <w:t>6242,99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20DE6" w14:textId="7536DF2C" w:rsidR="003D2C45" w:rsidRPr="005970C9" w:rsidRDefault="003D2C45" w:rsidP="003D2C45">
            <w:pPr>
              <w:ind w:left="-136" w:right="-184"/>
              <w:jc w:val="center"/>
              <w:rPr>
                <w:sz w:val="22"/>
                <w:szCs w:val="22"/>
              </w:rPr>
            </w:pPr>
            <w:r>
              <w:rPr>
                <w:color w:val="000000"/>
                <w:sz w:val="22"/>
                <w:szCs w:val="22"/>
              </w:rPr>
              <w:t>7224,80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BE190" w14:textId="551C88FA" w:rsidR="003D2C45" w:rsidRPr="005970C9" w:rsidRDefault="003D2C45" w:rsidP="003D2C45">
            <w:pPr>
              <w:ind w:left="-136" w:right="-184"/>
              <w:jc w:val="center"/>
              <w:rPr>
                <w:sz w:val="22"/>
                <w:szCs w:val="22"/>
              </w:rPr>
            </w:pPr>
            <w:r>
              <w:rPr>
                <w:color w:val="000000"/>
                <w:sz w:val="22"/>
                <w:szCs w:val="22"/>
              </w:rPr>
              <w:t>7206,82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B8FCD8" w14:textId="42BFD189" w:rsidR="003D2C45" w:rsidRPr="005970C9" w:rsidRDefault="003D2C45" w:rsidP="003D2C45">
            <w:pPr>
              <w:ind w:left="-136" w:right="-184"/>
              <w:jc w:val="center"/>
              <w:rPr>
                <w:sz w:val="22"/>
                <w:szCs w:val="22"/>
              </w:rPr>
            </w:pPr>
            <w:r>
              <w:rPr>
                <w:color w:val="000000"/>
                <w:sz w:val="22"/>
                <w:szCs w:val="22"/>
              </w:rPr>
              <w:t>7246,50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8D8C3" w14:textId="53D65221" w:rsidR="003D2C45" w:rsidRPr="005970C9" w:rsidRDefault="003D2C45" w:rsidP="003D2C45">
            <w:pPr>
              <w:ind w:left="-136" w:right="-184"/>
              <w:jc w:val="center"/>
              <w:rPr>
                <w:sz w:val="22"/>
                <w:szCs w:val="22"/>
              </w:rPr>
            </w:pPr>
            <w:r>
              <w:rPr>
                <w:color w:val="000000"/>
                <w:sz w:val="22"/>
                <w:szCs w:val="22"/>
              </w:rPr>
              <w:t>7387,75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309911" w14:textId="6019A244" w:rsidR="003D2C45" w:rsidRPr="005970C9" w:rsidRDefault="003D2C45" w:rsidP="003D2C45">
            <w:pPr>
              <w:ind w:left="-136" w:right="-184"/>
              <w:jc w:val="center"/>
              <w:rPr>
                <w:sz w:val="22"/>
                <w:szCs w:val="22"/>
              </w:rPr>
            </w:pPr>
            <w:r>
              <w:rPr>
                <w:color w:val="000000"/>
                <w:sz w:val="22"/>
                <w:szCs w:val="22"/>
              </w:rPr>
              <w:t>7524,42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EC4CEB6" w14:textId="5272E238" w:rsidR="003D2C45" w:rsidRPr="005970C9" w:rsidRDefault="003D2C45" w:rsidP="003D2C45">
            <w:pPr>
              <w:ind w:left="-136" w:right="-184"/>
              <w:jc w:val="center"/>
              <w:rPr>
                <w:sz w:val="22"/>
                <w:szCs w:val="22"/>
              </w:rPr>
            </w:pPr>
            <w:r>
              <w:rPr>
                <w:color w:val="000000"/>
                <w:sz w:val="22"/>
                <w:szCs w:val="22"/>
              </w:rPr>
              <w:t>7663,66</w:t>
            </w:r>
          </w:p>
        </w:tc>
      </w:tr>
      <w:tr w:rsidR="003D2C45" w:rsidRPr="005970C9" w14:paraId="36A086FA" w14:textId="6F3AF50E" w:rsidTr="003D2C45">
        <w:trPr>
          <w:cantSplit/>
          <w:jc w:val="center"/>
        </w:trPr>
        <w:tc>
          <w:tcPr>
            <w:tcW w:w="226" w:type="pct"/>
            <w:vAlign w:val="center"/>
          </w:tcPr>
          <w:p w14:paraId="27F55080" w14:textId="77777777" w:rsidR="003D2C45" w:rsidRPr="005970C9" w:rsidRDefault="003D2C45" w:rsidP="003D2C45">
            <w:pPr>
              <w:jc w:val="center"/>
              <w:rPr>
                <w:bCs/>
                <w:sz w:val="20"/>
                <w:szCs w:val="20"/>
              </w:rPr>
            </w:pPr>
            <w:r w:rsidRPr="005970C9">
              <w:rPr>
                <w:bCs/>
                <w:sz w:val="20"/>
                <w:szCs w:val="20"/>
              </w:rPr>
              <w:t>5.2</w:t>
            </w:r>
          </w:p>
        </w:tc>
        <w:tc>
          <w:tcPr>
            <w:tcW w:w="1889" w:type="pct"/>
            <w:shd w:val="clear" w:color="auto" w:fill="auto"/>
            <w:noWrap/>
            <w:vAlign w:val="bottom"/>
            <w:hideMark/>
          </w:tcPr>
          <w:p w14:paraId="091E07F0" w14:textId="77777777" w:rsidR="003D2C45" w:rsidRPr="005970C9" w:rsidRDefault="003D2C45" w:rsidP="003D2C45">
            <w:pPr>
              <w:jc w:val="left"/>
              <w:rPr>
                <w:sz w:val="20"/>
                <w:szCs w:val="20"/>
              </w:rPr>
            </w:pPr>
            <w:r w:rsidRPr="005970C9">
              <w:rPr>
                <w:sz w:val="20"/>
                <w:szCs w:val="20"/>
              </w:rPr>
              <w:t xml:space="preserve">Расходы на покупаемую электрическую энергию (мощность), </w:t>
            </w:r>
          </w:p>
        </w:tc>
        <w:tc>
          <w:tcPr>
            <w:tcW w:w="435" w:type="pct"/>
            <w:shd w:val="clear" w:color="auto" w:fill="auto"/>
            <w:noWrap/>
            <w:vAlign w:val="center"/>
            <w:hideMark/>
          </w:tcPr>
          <w:p w14:paraId="6023269A"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16A50D54" w14:textId="1C5D5E2E" w:rsidR="003D2C45" w:rsidRPr="005970C9" w:rsidRDefault="003D2C45" w:rsidP="003D2C45">
            <w:pPr>
              <w:ind w:left="-136" w:right="-184"/>
              <w:jc w:val="center"/>
              <w:rPr>
                <w:sz w:val="22"/>
                <w:szCs w:val="22"/>
              </w:rPr>
            </w:pPr>
            <w:r>
              <w:rPr>
                <w:color w:val="000000"/>
                <w:sz w:val="22"/>
                <w:szCs w:val="22"/>
              </w:rPr>
              <w:t>1341,39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D1F2A" w14:textId="44F2CA66" w:rsidR="003D2C45" w:rsidRPr="005970C9" w:rsidRDefault="003D2C45" w:rsidP="003D2C45">
            <w:pPr>
              <w:ind w:left="-136" w:right="-184"/>
              <w:jc w:val="center"/>
              <w:rPr>
                <w:sz w:val="22"/>
                <w:szCs w:val="22"/>
              </w:rPr>
            </w:pPr>
            <w:r>
              <w:rPr>
                <w:color w:val="000000"/>
                <w:sz w:val="22"/>
                <w:szCs w:val="22"/>
              </w:rPr>
              <w:t>1415,46</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16B52" w14:textId="314B9408" w:rsidR="003D2C45" w:rsidRPr="005970C9" w:rsidRDefault="003D2C45" w:rsidP="003D2C45">
            <w:pPr>
              <w:ind w:left="-136" w:right="-184"/>
              <w:jc w:val="center"/>
              <w:rPr>
                <w:sz w:val="22"/>
                <w:szCs w:val="22"/>
              </w:rPr>
            </w:pPr>
            <w:r>
              <w:rPr>
                <w:color w:val="000000"/>
                <w:sz w:val="22"/>
                <w:szCs w:val="22"/>
              </w:rPr>
              <w:t>1483,72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9EF332" w14:textId="3B7ABCBD" w:rsidR="003D2C45" w:rsidRPr="005970C9" w:rsidRDefault="003D2C45" w:rsidP="003D2C45">
            <w:pPr>
              <w:ind w:left="-136" w:right="-184"/>
              <w:jc w:val="center"/>
              <w:rPr>
                <w:sz w:val="22"/>
                <w:szCs w:val="22"/>
              </w:rPr>
            </w:pPr>
            <w:r>
              <w:rPr>
                <w:color w:val="000000"/>
                <w:sz w:val="22"/>
                <w:szCs w:val="22"/>
              </w:rPr>
              <w:t>1527,10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486CD" w14:textId="6EA78396" w:rsidR="003D2C45" w:rsidRPr="005970C9" w:rsidRDefault="003D2C45" w:rsidP="003D2C45">
            <w:pPr>
              <w:ind w:left="-136" w:right="-184"/>
              <w:jc w:val="center"/>
              <w:rPr>
                <w:sz w:val="22"/>
                <w:szCs w:val="22"/>
              </w:rPr>
            </w:pPr>
            <w:r>
              <w:rPr>
                <w:color w:val="000000"/>
                <w:sz w:val="22"/>
                <w:szCs w:val="22"/>
              </w:rPr>
              <w:t>1548,87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1444CF" w14:textId="2B700509" w:rsidR="003D2C45" w:rsidRPr="005970C9" w:rsidRDefault="003D2C45" w:rsidP="003D2C45">
            <w:pPr>
              <w:ind w:left="-136" w:right="-184"/>
              <w:jc w:val="center"/>
              <w:rPr>
                <w:sz w:val="22"/>
                <w:szCs w:val="22"/>
              </w:rPr>
            </w:pPr>
            <w:r>
              <w:rPr>
                <w:color w:val="000000"/>
                <w:sz w:val="22"/>
                <w:szCs w:val="22"/>
              </w:rPr>
              <w:t>1547,74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3D80B3A" w14:textId="037DE159" w:rsidR="003D2C45" w:rsidRPr="005970C9" w:rsidRDefault="003D2C45" w:rsidP="003D2C45">
            <w:pPr>
              <w:ind w:left="-136" w:right="-184"/>
              <w:jc w:val="center"/>
              <w:rPr>
                <w:sz w:val="22"/>
                <w:szCs w:val="22"/>
              </w:rPr>
            </w:pPr>
            <w:r>
              <w:rPr>
                <w:color w:val="000000"/>
                <w:sz w:val="22"/>
                <w:szCs w:val="22"/>
              </w:rPr>
              <w:t>1546,61</w:t>
            </w:r>
          </w:p>
        </w:tc>
      </w:tr>
      <w:tr w:rsidR="003D2C45" w:rsidRPr="005970C9" w14:paraId="5D2D3156" w14:textId="523394B3" w:rsidTr="003D2C45">
        <w:trPr>
          <w:cantSplit/>
          <w:jc w:val="center"/>
        </w:trPr>
        <w:tc>
          <w:tcPr>
            <w:tcW w:w="226" w:type="pct"/>
            <w:vAlign w:val="center"/>
          </w:tcPr>
          <w:p w14:paraId="4766ED20" w14:textId="77777777" w:rsidR="003D2C45" w:rsidRPr="005970C9" w:rsidRDefault="003D2C45" w:rsidP="003D2C45">
            <w:pPr>
              <w:jc w:val="center"/>
              <w:rPr>
                <w:bCs/>
                <w:sz w:val="20"/>
                <w:szCs w:val="20"/>
              </w:rPr>
            </w:pPr>
            <w:r w:rsidRPr="005970C9">
              <w:rPr>
                <w:bCs/>
                <w:sz w:val="20"/>
                <w:szCs w:val="20"/>
              </w:rPr>
              <w:t>5.3</w:t>
            </w:r>
          </w:p>
        </w:tc>
        <w:tc>
          <w:tcPr>
            <w:tcW w:w="1889" w:type="pct"/>
            <w:shd w:val="clear" w:color="auto" w:fill="auto"/>
            <w:noWrap/>
            <w:vAlign w:val="bottom"/>
            <w:hideMark/>
          </w:tcPr>
          <w:p w14:paraId="52A3C954" w14:textId="77777777" w:rsidR="003D2C45" w:rsidRPr="005970C9" w:rsidRDefault="003D2C45" w:rsidP="003D2C45">
            <w:pPr>
              <w:jc w:val="left"/>
              <w:rPr>
                <w:sz w:val="20"/>
                <w:szCs w:val="20"/>
              </w:rPr>
            </w:pPr>
            <w:r w:rsidRPr="005970C9">
              <w:rPr>
                <w:sz w:val="20"/>
                <w:szCs w:val="20"/>
              </w:rPr>
              <w:t>Расходы на приобретение холодной воды</w:t>
            </w:r>
          </w:p>
        </w:tc>
        <w:tc>
          <w:tcPr>
            <w:tcW w:w="435" w:type="pct"/>
            <w:shd w:val="clear" w:color="auto" w:fill="auto"/>
            <w:noWrap/>
            <w:vAlign w:val="center"/>
            <w:hideMark/>
          </w:tcPr>
          <w:p w14:paraId="706F7A26" w14:textId="77777777" w:rsidR="003D2C45" w:rsidRPr="005970C9" w:rsidRDefault="003D2C45" w:rsidP="003D2C45">
            <w:pPr>
              <w:ind w:left="-136" w:right="-184"/>
              <w:jc w:val="center"/>
              <w:rPr>
                <w:sz w:val="20"/>
                <w:szCs w:val="20"/>
              </w:rPr>
            </w:pPr>
            <w:r w:rsidRPr="005970C9">
              <w:rPr>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4E7B597A" w14:textId="0F3AB3DB" w:rsidR="003D2C45" w:rsidRPr="005970C9" w:rsidRDefault="003D2C45" w:rsidP="003D2C45">
            <w:pPr>
              <w:ind w:left="-136" w:right="-184"/>
              <w:jc w:val="center"/>
              <w:rPr>
                <w:sz w:val="22"/>
                <w:szCs w:val="22"/>
              </w:rPr>
            </w:pPr>
            <w:r>
              <w:rPr>
                <w:color w:val="000000"/>
                <w:sz w:val="22"/>
                <w:szCs w:val="22"/>
              </w:rPr>
              <w:t>0,96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246B2B" w14:textId="5A128597" w:rsidR="003D2C45" w:rsidRPr="005970C9" w:rsidRDefault="003D2C45" w:rsidP="003D2C45">
            <w:pPr>
              <w:ind w:left="-136" w:right="-184"/>
              <w:jc w:val="center"/>
              <w:rPr>
                <w:sz w:val="22"/>
                <w:szCs w:val="22"/>
              </w:rPr>
            </w:pPr>
            <w:r>
              <w:rPr>
                <w:color w:val="000000"/>
                <w:sz w:val="22"/>
                <w:szCs w:val="22"/>
              </w:rPr>
              <w:t>1,00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304643" w14:textId="139BD211" w:rsidR="003D2C45" w:rsidRPr="005970C9" w:rsidRDefault="003D2C45" w:rsidP="003D2C45">
            <w:pPr>
              <w:ind w:left="-136" w:right="-184"/>
              <w:jc w:val="center"/>
              <w:rPr>
                <w:sz w:val="22"/>
                <w:szCs w:val="22"/>
              </w:rPr>
            </w:pPr>
            <w:r>
              <w:rPr>
                <w:color w:val="000000"/>
                <w:sz w:val="22"/>
                <w:szCs w:val="22"/>
              </w:rPr>
              <w:t>1,06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432B6" w14:textId="5BD69258" w:rsidR="003D2C45" w:rsidRPr="005970C9" w:rsidRDefault="003D2C45" w:rsidP="003D2C45">
            <w:pPr>
              <w:ind w:left="-136" w:right="-184"/>
              <w:jc w:val="center"/>
              <w:rPr>
                <w:sz w:val="22"/>
                <w:szCs w:val="22"/>
              </w:rPr>
            </w:pPr>
            <w:r>
              <w:rPr>
                <w:color w:val="000000"/>
                <w:sz w:val="22"/>
                <w:szCs w:val="22"/>
              </w:rPr>
              <w:t>1,11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1A36B4" w14:textId="51B90E56" w:rsidR="003D2C45" w:rsidRPr="005970C9" w:rsidRDefault="003D2C45" w:rsidP="003D2C45">
            <w:pPr>
              <w:ind w:left="-136" w:right="-184"/>
              <w:jc w:val="center"/>
              <w:rPr>
                <w:sz w:val="22"/>
                <w:szCs w:val="22"/>
              </w:rPr>
            </w:pPr>
            <w:r>
              <w:rPr>
                <w:color w:val="000000"/>
                <w:sz w:val="22"/>
                <w:szCs w:val="22"/>
              </w:rPr>
              <w:t>1,14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B14EE9" w14:textId="4367E750" w:rsidR="003D2C45" w:rsidRPr="005970C9" w:rsidRDefault="003D2C45" w:rsidP="003D2C45">
            <w:pPr>
              <w:ind w:left="-136" w:right="-184"/>
              <w:jc w:val="center"/>
              <w:rPr>
                <w:sz w:val="22"/>
                <w:szCs w:val="22"/>
              </w:rPr>
            </w:pPr>
            <w:r>
              <w:rPr>
                <w:color w:val="000000"/>
                <w:sz w:val="22"/>
                <w:szCs w:val="22"/>
              </w:rPr>
              <w:t>1,17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1FDC6EB2" w14:textId="0421BB63" w:rsidR="003D2C45" w:rsidRPr="005970C9" w:rsidRDefault="003D2C45" w:rsidP="003D2C45">
            <w:pPr>
              <w:ind w:left="-136" w:right="-184"/>
              <w:jc w:val="center"/>
              <w:rPr>
                <w:sz w:val="22"/>
                <w:szCs w:val="22"/>
              </w:rPr>
            </w:pPr>
            <w:r>
              <w:rPr>
                <w:color w:val="000000"/>
                <w:sz w:val="22"/>
                <w:szCs w:val="22"/>
              </w:rPr>
              <w:t>1,20</w:t>
            </w:r>
          </w:p>
        </w:tc>
      </w:tr>
      <w:tr w:rsidR="003D2C45" w:rsidRPr="005970C9" w14:paraId="20152B19" w14:textId="668F6A12" w:rsidTr="003D2C45">
        <w:trPr>
          <w:cantSplit/>
          <w:jc w:val="center"/>
        </w:trPr>
        <w:tc>
          <w:tcPr>
            <w:tcW w:w="226" w:type="pct"/>
            <w:vAlign w:val="center"/>
          </w:tcPr>
          <w:p w14:paraId="29CA9147" w14:textId="77777777" w:rsidR="003D2C45" w:rsidRPr="005970C9" w:rsidRDefault="003D2C45" w:rsidP="003D2C45">
            <w:pPr>
              <w:jc w:val="center"/>
              <w:rPr>
                <w:bCs/>
                <w:sz w:val="20"/>
                <w:szCs w:val="20"/>
              </w:rPr>
            </w:pPr>
            <w:r w:rsidRPr="005970C9">
              <w:rPr>
                <w:bCs/>
                <w:sz w:val="20"/>
                <w:szCs w:val="20"/>
              </w:rPr>
              <w:t>5.4</w:t>
            </w:r>
          </w:p>
        </w:tc>
        <w:tc>
          <w:tcPr>
            <w:tcW w:w="1889" w:type="pct"/>
            <w:shd w:val="clear" w:color="auto" w:fill="auto"/>
            <w:noWrap/>
            <w:vAlign w:val="bottom"/>
            <w:hideMark/>
          </w:tcPr>
          <w:p w14:paraId="5B340CE2" w14:textId="77777777" w:rsidR="003D2C45" w:rsidRPr="005970C9" w:rsidRDefault="003D2C45" w:rsidP="003D2C45">
            <w:pPr>
              <w:jc w:val="left"/>
              <w:rPr>
                <w:sz w:val="20"/>
                <w:szCs w:val="20"/>
              </w:rPr>
            </w:pPr>
            <w:r w:rsidRPr="005970C9">
              <w:rPr>
                <w:sz w:val="20"/>
                <w:szCs w:val="20"/>
              </w:rPr>
              <w:t>ФОТ</w:t>
            </w:r>
          </w:p>
        </w:tc>
        <w:tc>
          <w:tcPr>
            <w:tcW w:w="435" w:type="pct"/>
            <w:shd w:val="clear" w:color="auto" w:fill="auto"/>
            <w:noWrap/>
            <w:vAlign w:val="center"/>
            <w:hideMark/>
          </w:tcPr>
          <w:p w14:paraId="76DF2DDD" w14:textId="77777777" w:rsidR="003D2C45" w:rsidRPr="005970C9" w:rsidRDefault="003D2C45" w:rsidP="003D2C45">
            <w:pPr>
              <w:ind w:left="-136" w:right="-184"/>
              <w:jc w:val="center"/>
              <w:rPr>
                <w:bCs/>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7DAE4043" w14:textId="1D1E77D8" w:rsidR="003D2C45" w:rsidRPr="005970C9" w:rsidRDefault="003D2C45" w:rsidP="003D2C45">
            <w:pPr>
              <w:ind w:left="-136" w:right="-184"/>
              <w:jc w:val="center"/>
              <w:rPr>
                <w:sz w:val="22"/>
                <w:szCs w:val="22"/>
              </w:rPr>
            </w:pPr>
            <w:r>
              <w:rPr>
                <w:color w:val="000000"/>
                <w:sz w:val="22"/>
                <w:szCs w:val="22"/>
              </w:rPr>
              <w:t>6974,21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E44D8B" w14:textId="34E859C2" w:rsidR="003D2C45" w:rsidRPr="005970C9" w:rsidRDefault="003D2C45" w:rsidP="003D2C45">
            <w:pPr>
              <w:ind w:left="-136" w:right="-184"/>
              <w:jc w:val="center"/>
              <w:rPr>
                <w:sz w:val="22"/>
                <w:szCs w:val="22"/>
              </w:rPr>
            </w:pPr>
            <w:r>
              <w:rPr>
                <w:color w:val="000000"/>
                <w:sz w:val="22"/>
                <w:szCs w:val="22"/>
              </w:rPr>
              <w:t>7371,74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F8311" w14:textId="50C83B78" w:rsidR="003D2C45" w:rsidRPr="005970C9" w:rsidRDefault="003D2C45" w:rsidP="003D2C45">
            <w:pPr>
              <w:ind w:left="-136" w:right="-184"/>
              <w:jc w:val="center"/>
              <w:rPr>
                <w:sz w:val="22"/>
                <w:szCs w:val="22"/>
              </w:rPr>
            </w:pPr>
            <w:r>
              <w:rPr>
                <w:color w:val="000000"/>
                <w:sz w:val="22"/>
                <w:szCs w:val="22"/>
              </w:rPr>
              <w:t>7725,58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41E82" w14:textId="2C9E5C30" w:rsidR="003D2C45" w:rsidRPr="005970C9" w:rsidRDefault="003D2C45" w:rsidP="003D2C45">
            <w:pPr>
              <w:ind w:left="-136" w:right="-184"/>
              <w:jc w:val="center"/>
              <w:rPr>
                <w:sz w:val="22"/>
                <w:szCs w:val="22"/>
              </w:rPr>
            </w:pPr>
            <w:r>
              <w:rPr>
                <w:color w:val="000000"/>
                <w:sz w:val="22"/>
                <w:szCs w:val="22"/>
              </w:rPr>
              <w:t>8057,78</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A33A77" w14:textId="52435F00" w:rsidR="003D2C45" w:rsidRPr="005970C9" w:rsidRDefault="003D2C45" w:rsidP="003D2C45">
            <w:pPr>
              <w:ind w:left="-136" w:right="-184"/>
              <w:jc w:val="center"/>
              <w:rPr>
                <w:sz w:val="22"/>
                <w:szCs w:val="22"/>
              </w:rPr>
            </w:pPr>
            <w:r>
              <w:rPr>
                <w:color w:val="000000"/>
                <w:sz w:val="22"/>
                <w:szCs w:val="22"/>
              </w:rPr>
              <w:t>8218,94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06CDE3" w14:textId="7DA05A5D" w:rsidR="003D2C45" w:rsidRPr="005970C9" w:rsidRDefault="003D2C45" w:rsidP="003D2C45">
            <w:pPr>
              <w:ind w:left="-136" w:right="-184"/>
              <w:jc w:val="center"/>
              <w:rPr>
                <w:sz w:val="22"/>
                <w:szCs w:val="22"/>
              </w:rPr>
            </w:pPr>
            <w:r>
              <w:rPr>
                <w:color w:val="000000"/>
                <w:sz w:val="22"/>
                <w:szCs w:val="22"/>
              </w:rPr>
              <w:t>8383,32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26E5125A" w14:textId="0BB79A0C" w:rsidR="003D2C45" w:rsidRPr="005970C9" w:rsidRDefault="003D2C45" w:rsidP="003D2C45">
            <w:pPr>
              <w:ind w:left="-136" w:right="-184"/>
              <w:jc w:val="center"/>
              <w:rPr>
                <w:sz w:val="22"/>
                <w:szCs w:val="22"/>
              </w:rPr>
            </w:pPr>
            <w:r>
              <w:rPr>
                <w:color w:val="000000"/>
                <w:sz w:val="22"/>
                <w:szCs w:val="22"/>
              </w:rPr>
              <w:t>8550,98</w:t>
            </w:r>
          </w:p>
        </w:tc>
      </w:tr>
      <w:tr w:rsidR="003D2C45" w:rsidRPr="005970C9" w14:paraId="2270D0F6" w14:textId="3CFDCA0E" w:rsidTr="003D2C45">
        <w:trPr>
          <w:cantSplit/>
          <w:jc w:val="center"/>
        </w:trPr>
        <w:tc>
          <w:tcPr>
            <w:tcW w:w="226" w:type="pct"/>
            <w:vAlign w:val="center"/>
          </w:tcPr>
          <w:p w14:paraId="6723294F" w14:textId="77777777" w:rsidR="003D2C45" w:rsidRPr="005970C9" w:rsidRDefault="003D2C45" w:rsidP="003D2C45">
            <w:pPr>
              <w:jc w:val="center"/>
              <w:rPr>
                <w:bCs/>
                <w:sz w:val="20"/>
                <w:szCs w:val="20"/>
              </w:rPr>
            </w:pPr>
            <w:r w:rsidRPr="005970C9">
              <w:rPr>
                <w:bCs/>
                <w:sz w:val="20"/>
                <w:szCs w:val="20"/>
              </w:rPr>
              <w:t>5.5</w:t>
            </w:r>
          </w:p>
        </w:tc>
        <w:tc>
          <w:tcPr>
            <w:tcW w:w="1889" w:type="pct"/>
            <w:shd w:val="clear" w:color="auto" w:fill="auto"/>
            <w:noWrap/>
            <w:vAlign w:val="bottom"/>
            <w:hideMark/>
          </w:tcPr>
          <w:p w14:paraId="4AF4B143" w14:textId="77777777" w:rsidR="003D2C45" w:rsidRPr="005970C9" w:rsidRDefault="003D2C45" w:rsidP="003D2C45">
            <w:pPr>
              <w:jc w:val="left"/>
              <w:rPr>
                <w:sz w:val="20"/>
                <w:szCs w:val="20"/>
              </w:rPr>
            </w:pPr>
            <w:r w:rsidRPr="005970C9">
              <w:rPr>
                <w:sz w:val="20"/>
                <w:szCs w:val="20"/>
              </w:rPr>
              <w:t>Расходы на амортизацию основных производственных средств</w:t>
            </w:r>
          </w:p>
        </w:tc>
        <w:tc>
          <w:tcPr>
            <w:tcW w:w="435" w:type="pct"/>
            <w:shd w:val="clear" w:color="auto" w:fill="auto"/>
            <w:noWrap/>
            <w:vAlign w:val="center"/>
            <w:hideMark/>
          </w:tcPr>
          <w:p w14:paraId="284130F5"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5ED1E251" w14:textId="1D9D865E" w:rsidR="003D2C45" w:rsidRPr="005970C9" w:rsidRDefault="003D2C45" w:rsidP="003D2C45">
            <w:pPr>
              <w:ind w:left="-136" w:right="-184"/>
              <w:jc w:val="center"/>
              <w:rPr>
                <w:sz w:val="22"/>
                <w:szCs w:val="22"/>
              </w:rPr>
            </w:pPr>
            <w:r>
              <w:rPr>
                <w:color w:val="000000"/>
                <w:sz w:val="22"/>
                <w:szCs w:val="22"/>
              </w:rPr>
              <w:t>3729,24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430E4" w14:textId="3F388CFB" w:rsidR="003D2C45" w:rsidRPr="005970C9" w:rsidRDefault="003D2C45" w:rsidP="003D2C45">
            <w:pPr>
              <w:ind w:left="-136" w:right="-184"/>
              <w:jc w:val="center"/>
              <w:rPr>
                <w:sz w:val="22"/>
                <w:szCs w:val="22"/>
              </w:rPr>
            </w:pPr>
            <w:r>
              <w:rPr>
                <w:color w:val="000000"/>
                <w:sz w:val="22"/>
                <w:szCs w:val="22"/>
              </w:rPr>
              <w:t>3941,80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47126" w14:textId="778541F0" w:rsidR="003D2C45" w:rsidRPr="005970C9" w:rsidRDefault="003D2C45" w:rsidP="003D2C45">
            <w:pPr>
              <w:ind w:left="-136" w:right="-184"/>
              <w:jc w:val="center"/>
              <w:rPr>
                <w:sz w:val="22"/>
                <w:szCs w:val="22"/>
              </w:rPr>
            </w:pPr>
            <w:r>
              <w:rPr>
                <w:color w:val="000000"/>
                <w:sz w:val="22"/>
                <w:szCs w:val="22"/>
              </w:rPr>
              <w:t>4131,01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57BDF" w14:textId="4E3F7C56" w:rsidR="003D2C45" w:rsidRPr="005970C9" w:rsidRDefault="003D2C45" w:rsidP="003D2C45">
            <w:pPr>
              <w:ind w:left="-136" w:right="-184"/>
              <w:jc w:val="center"/>
              <w:rPr>
                <w:sz w:val="22"/>
                <w:szCs w:val="22"/>
              </w:rPr>
            </w:pPr>
            <w:r>
              <w:rPr>
                <w:color w:val="000000"/>
                <w:sz w:val="22"/>
                <w:szCs w:val="22"/>
              </w:rPr>
              <w:t>4308,64</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DF546" w14:textId="7491DBA9" w:rsidR="003D2C45" w:rsidRPr="005970C9" w:rsidRDefault="003D2C45" w:rsidP="003D2C45">
            <w:pPr>
              <w:ind w:left="-136" w:right="-184"/>
              <w:jc w:val="center"/>
              <w:rPr>
                <w:sz w:val="22"/>
                <w:szCs w:val="22"/>
              </w:rPr>
            </w:pPr>
            <w:r>
              <w:rPr>
                <w:color w:val="000000"/>
                <w:sz w:val="22"/>
                <w:szCs w:val="22"/>
              </w:rPr>
              <w:t>4394,81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76169" w14:textId="1AA4DC3B" w:rsidR="003D2C45" w:rsidRPr="005970C9" w:rsidRDefault="003D2C45" w:rsidP="003D2C45">
            <w:pPr>
              <w:ind w:left="-136" w:right="-184"/>
              <w:jc w:val="center"/>
              <w:rPr>
                <w:sz w:val="22"/>
                <w:szCs w:val="22"/>
              </w:rPr>
            </w:pPr>
            <w:r>
              <w:rPr>
                <w:color w:val="000000"/>
                <w:sz w:val="22"/>
                <w:szCs w:val="22"/>
              </w:rPr>
              <w:t>4482,71</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6F3D603D" w14:textId="41A18466" w:rsidR="003D2C45" w:rsidRPr="005970C9" w:rsidRDefault="003D2C45" w:rsidP="003D2C45">
            <w:pPr>
              <w:ind w:left="-136" w:right="-184"/>
              <w:jc w:val="center"/>
              <w:rPr>
                <w:sz w:val="22"/>
                <w:szCs w:val="22"/>
              </w:rPr>
            </w:pPr>
            <w:r>
              <w:rPr>
                <w:color w:val="000000"/>
                <w:sz w:val="22"/>
                <w:szCs w:val="22"/>
              </w:rPr>
              <w:t>4572,37</w:t>
            </w:r>
          </w:p>
        </w:tc>
      </w:tr>
      <w:tr w:rsidR="003D2C45" w:rsidRPr="005970C9" w14:paraId="52C8B601" w14:textId="20A1E63E" w:rsidTr="003D2C45">
        <w:trPr>
          <w:cantSplit/>
          <w:jc w:val="center"/>
        </w:trPr>
        <w:tc>
          <w:tcPr>
            <w:tcW w:w="226" w:type="pct"/>
            <w:vAlign w:val="center"/>
          </w:tcPr>
          <w:p w14:paraId="5D0D42B6" w14:textId="77777777" w:rsidR="003D2C45" w:rsidRPr="005970C9" w:rsidRDefault="003D2C45" w:rsidP="003D2C45">
            <w:pPr>
              <w:jc w:val="center"/>
              <w:rPr>
                <w:sz w:val="20"/>
                <w:szCs w:val="20"/>
              </w:rPr>
            </w:pPr>
            <w:r w:rsidRPr="005970C9">
              <w:rPr>
                <w:sz w:val="20"/>
                <w:szCs w:val="20"/>
              </w:rPr>
              <w:t>5.6</w:t>
            </w:r>
          </w:p>
        </w:tc>
        <w:tc>
          <w:tcPr>
            <w:tcW w:w="1889" w:type="pct"/>
            <w:shd w:val="clear" w:color="auto" w:fill="auto"/>
            <w:noWrap/>
            <w:vAlign w:val="bottom"/>
            <w:hideMark/>
          </w:tcPr>
          <w:p w14:paraId="60C515AF" w14:textId="77777777" w:rsidR="003D2C45" w:rsidRPr="005970C9" w:rsidRDefault="003D2C45" w:rsidP="003D2C45">
            <w:pPr>
              <w:jc w:val="left"/>
              <w:rPr>
                <w:sz w:val="20"/>
                <w:szCs w:val="20"/>
              </w:rPr>
            </w:pPr>
            <w:r w:rsidRPr="005970C9">
              <w:rPr>
                <w:sz w:val="20"/>
                <w:szCs w:val="20"/>
              </w:rPr>
              <w:t>Общепроизводственные расходы:</w:t>
            </w:r>
          </w:p>
        </w:tc>
        <w:tc>
          <w:tcPr>
            <w:tcW w:w="435" w:type="pct"/>
            <w:shd w:val="clear" w:color="auto" w:fill="auto"/>
            <w:noWrap/>
            <w:vAlign w:val="center"/>
            <w:hideMark/>
          </w:tcPr>
          <w:p w14:paraId="03DDC50D"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5B3F49D4" w14:textId="6C610309" w:rsidR="003D2C45" w:rsidRPr="005970C9" w:rsidRDefault="003D2C45" w:rsidP="003D2C45">
            <w:pPr>
              <w:ind w:left="-136" w:right="-184"/>
              <w:jc w:val="center"/>
              <w:rPr>
                <w:sz w:val="22"/>
                <w:szCs w:val="22"/>
              </w:rPr>
            </w:pPr>
            <w:r>
              <w:rPr>
                <w:color w:val="000000"/>
                <w:sz w:val="22"/>
                <w:szCs w:val="22"/>
              </w:rPr>
              <w:t>446,59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001EC3" w14:textId="60BE6322" w:rsidR="003D2C45" w:rsidRPr="005970C9" w:rsidRDefault="003D2C45" w:rsidP="003D2C45">
            <w:pPr>
              <w:ind w:left="-136" w:right="-184"/>
              <w:jc w:val="center"/>
              <w:rPr>
                <w:sz w:val="22"/>
                <w:szCs w:val="22"/>
              </w:rPr>
            </w:pPr>
            <w:r>
              <w:rPr>
                <w:color w:val="000000"/>
                <w:sz w:val="22"/>
                <w:szCs w:val="22"/>
              </w:rPr>
              <w:t>471,70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8E306" w14:textId="02EDFABA" w:rsidR="003D2C45" w:rsidRPr="005970C9" w:rsidRDefault="003D2C45" w:rsidP="003D2C45">
            <w:pPr>
              <w:ind w:left="-136" w:right="-184"/>
              <w:jc w:val="center"/>
              <w:rPr>
                <w:sz w:val="22"/>
                <w:szCs w:val="22"/>
              </w:rPr>
            </w:pPr>
            <w:r>
              <w:rPr>
                <w:color w:val="000000"/>
                <w:sz w:val="22"/>
                <w:szCs w:val="22"/>
              </w:rPr>
              <w:t>493,97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1A4243" w14:textId="7EB87035" w:rsidR="003D2C45" w:rsidRPr="005970C9" w:rsidRDefault="003D2C45" w:rsidP="003D2C45">
            <w:pPr>
              <w:ind w:left="-136" w:right="-184"/>
              <w:jc w:val="center"/>
              <w:rPr>
                <w:sz w:val="22"/>
                <w:szCs w:val="22"/>
              </w:rPr>
            </w:pPr>
            <w:r>
              <w:rPr>
                <w:color w:val="000000"/>
                <w:sz w:val="22"/>
                <w:szCs w:val="22"/>
              </w:rPr>
              <w:t>514,83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CB92B" w14:textId="04B59BC5" w:rsidR="003D2C45" w:rsidRPr="005970C9" w:rsidRDefault="003D2C45" w:rsidP="003D2C45">
            <w:pPr>
              <w:ind w:left="-136" w:right="-184"/>
              <w:jc w:val="center"/>
              <w:rPr>
                <w:sz w:val="22"/>
                <w:szCs w:val="22"/>
              </w:rPr>
            </w:pPr>
            <w:r>
              <w:rPr>
                <w:color w:val="000000"/>
                <w:sz w:val="22"/>
                <w:szCs w:val="22"/>
              </w:rPr>
              <w:t>524,74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85C45" w14:textId="46257802" w:rsidR="003D2C45" w:rsidRPr="005970C9" w:rsidRDefault="003D2C45" w:rsidP="003D2C45">
            <w:pPr>
              <w:ind w:left="-136" w:right="-184"/>
              <w:jc w:val="center"/>
              <w:rPr>
                <w:sz w:val="22"/>
                <w:szCs w:val="22"/>
              </w:rPr>
            </w:pPr>
            <w:r>
              <w:rPr>
                <w:color w:val="000000"/>
                <w:sz w:val="22"/>
                <w:szCs w:val="22"/>
              </w:rPr>
              <w:t>534,85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E0AA984" w14:textId="2679BB58" w:rsidR="003D2C45" w:rsidRPr="005970C9" w:rsidRDefault="003D2C45" w:rsidP="003D2C45">
            <w:pPr>
              <w:ind w:left="-136" w:right="-184"/>
              <w:jc w:val="center"/>
              <w:rPr>
                <w:sz w:val="22"/>
                <w:szCs w:val="22"/>
              </w:rPr>
            </w:pPr>
            <w:r>
              <w:rPr>
                <w:color w:val="000000"/>
                <w:sz w:val="22"/>
                <w:szCs w:val="22"/>
              </w:rPr>
              <w:t>545,15</w:t>
            </w:r>
          </w:p>
        </w:tc>
      </w:tr>
      <w:tr w:rsidR="003D2C45" w:rsidRPr="005970C9" w14:paraId="5F91622A" w14:textId="7A163AB7" w:rsidTr="003D2C45">
        <w:trPr>
          <w:cantSplit/>
          <w:jc w:val="center"/>
        </w:trPr>
        <w:tc>
          <w:tcPr>
            <w:tcW w:w="226" w:type="pct"/>
            <w:vAlign w:val="center"/>
          </w:tcPr>
          <w:p w14:paraId="78FB36A0" w14:textId="77777777" w:rsidR="003D2C45" w:rsidRPr="005970C9" w:rsidRDefault="003D2C45" w:rsidP="003D2C45">
            <w:pPr>
              <w:jc w:val="center"/>
              <w:rPr>
                <w:sz w:val="20"/>
                <w:szCs w:val="20"/>
              </w:rPr>
            </w:pPr>
            <w:r w:rsidRPr="005970C9">
              <w:rPr>
                <w:sz w:val="20"/>
                <w:szCs w:val="20"/>
              </w:rPr>
              <w:t>5.7</w:t>
            </w:r>
          </w:p>
        </w:tc>
        <w:tc>
          <w:tcPr>
            <w:tcW w:w="1889" w:type="pct"/>
            <w:shd w:val="clear" w:color="auto" w:fill="auto"/>
            <w:noWrap/>
            <w:vAlign w:val="bottom"/>
            <w:hideMark/>
          </w:tcPr>
          <w:p w14:paraId="586B9867" w14:textId="77777777" w:rsidR="003D2C45" w:rsidRPr="005970C9" w:rsidRDefault="003D2C45" w:rsidP="003D2C45">
            <w:pPr>
              <w:jc w:val="left"/>
              <w:rPr>
                <w:sz w:val="20"/>
                <w:szCs w:val="20"/>
              </w:rPr>
            </w:pPr>
            <w:r w:rsidRPr="005970C9">
              <w:rPr>
                <w:sz w:val="20"/>
                <w:szCs w:val="20"/>
              </w:rPr>
              <w:t>Общехозяйственные расходы:</w:t>
            </w:r>
          </w:p>
        </w:tc>
        <w:tc>
          <w:tcPr>
            <w:tcW w:w="435" w:type="pct"/>
            <w:shd w:val="clear" w:color="auto" w:fill="auto"/>
            <w:noWrap/>
            <w:vAlign w:val="center"/>
            <w:hideMark/>
          </w:tcPr>
          <w:p w14:paraId="32C2800F"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1FD12572" w14:textId="2714F7E9" w:rsidR="003D2C45" w:rsidRPr="005970C9" w:rsidRDefault="003D2C45" w:rsidP="003D2C45">
            <w:pPr>
              <w:ind w:left="-136" w:right="-184"/>
              <w:jc w:val="center"/>
              <w:rPr>
                <w:sz w:val="22"/>
                <w:szCs w:val="22"/>
              </w:rPr>
            </w:pPr>
            <w:r>
              <w:rPr>
                <w:color w:val="000000"/>
                <w:sz w:val="22"/>
                <w:szCs w:val="22"/>
              </w:rPr>
              <w:t>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964EA5" w14:textId="6A77706C" w:rsidR="003D2C45" w:rsidRPr="005970C9" w:rsidRDefault="003D2C45" w:rsidP="003D2C45">
            <w:pPr>
              <w:ind w:left="-136" w:right="-184"/>
              <w:jc w:val="center"/>
              <w:rPr>
                <w:sz w:val="22"/>
                <w:szCs w:val="22"/>
              </w:rPr>
            </w:pPr>
            <w:r>
              <w:rPr>
                <w:color w:val="000000"/>
                <w:sz w:val="22"/>
                <w:szCs w:val="22"/>
              </w:rPr>
              <w:t>0,00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53EDAD" w14:textId="0320C3B8" w:rsidR="003D2C45" w:rsidRPr="005970C9" w:rsidRDefault="003D2C45" w:rsidP="003D2C45">
            <w:pPr>
              <w:ind w:left="-136" w:right="-184"/>
              <w:jc w:val="center"/>
              <w:rPr>
                <w:sz w:val="22"/>
                <w:szCs w:val="22"/>
              </w:rPr>
            </w:pPr>
            <w:r>
              <w:rPr>
                <w:color w:val="000000"/>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1E89A" w14:textId="1B010D36" w:rsidR="003D2C45" w:rsidRPr="005970C9" w:rsidRDefault="003D2C45" w:rsidP="003D2C45">
            <w:pPr>
              <w:ind w:left="-136" w:right="-184"/>
              <w:jc w:val="center"/>
              <w:rPr>
                <w:sz w:val="22"/>
                <w:szCs w:val="22"/>
              </w:rPr>
            </w:pPr>
            <w:r>
              <w:rPr>
                <w:color w:val="000000"/>
                <w:sz w:val="22"/>
                <w:szCs w:val="22"/>
              </w:rPr>
              <w:t>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D54538" w14:textId="1264A045" w:rsidR="003D2C45" w:rsidRPr="005970C9" w:rsidRDefault="003D2C45" w:rsidP="003D2C45">
            <w:pPr>
              <w:ind w:left="-136" w:right="-184"/>
              <w:jc w:val="center"/>
              <w:rPr>
                <w:sz w:val="22"/>
                <w:szCs w:val="22"/>
              </w:rPr>
            </w:pPr>
            <w:r>
              <w:rPr>
                <w:color w:val="000000"/>
                <w:sz w:val="22"/>
                <w:szCs w:val="22"/>
              </w:rPr>
              <w:t>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D570E" w14:textId="396544C5" w:rsidR="003D2C45" w:rsidRPr="005970C9" w:rsidRDefault="003D2C45" w:rsidP="003D2C45">
            <w:pPr>
              <w:ind w:left="-136" w:right="-184"/>
              <w:jc w:val="center"/>
              <w:rPr>
                <w:sz w:val="22"/>
                <w:szCs w:val="22"/>
              </w:rPr>
            </w:pPr>
            <w:r>
              <w:rPr>
                <w:color w:val="000000"/>
                <w:sz w:val="22"/>
                <w:szCs w:val="22"/>
              </w:rPr>
              <w:t>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41D771CC" w14:textId="7D0BFAE7" w:rsidR="003D2C45" w:rsidRPr="005970C9" w:rsidRDefault="003D2C45" w:rsidP="003D2C45">
            <w:pPr>
              <w:ind w:left="-136" w:right="-184"/>
              <w:jc w:val="center"/>
              <w:rPr>
                <w:sz w:val="22"/>
                <w:szCs w:val="22"/>
              </w:rPr>
            </w:pPr>
            <w:r>
              <w:rPr>
                <w:color w:val="000000"/>
                <w:sz w:val="22"/>
                <w:szCs w:val="22"/>
              </w:rPr>
              <w:t>0,00</w:t>
            </w:r>
          </w:p>
        </w:tc>
      </w:tr>
      <w:tr w:rsidR="003D2C45" w:rsidRPr="005970C9" w14:paraId="42995C79" w14:textId="01356792" w:rsidTr="003D2C45">
        <w:trPr>
          <w:cantSplit/>
          <w:jc w:val="center"/>
        </w:trPr>
        <w:tc>
          <w:tcPr>
            <w:tcW w:w="226" w:type="pct"/>
            <w:vAlign w:val="center"/>
          </w:tcPr>
          <w:p w14:paraId="676FDA4B" w14:textId="77777777" w:rsidR="003D2C45" w:rsidRPr="005970C9" w:rsidRDefault="003D2C45" w:rsidP="003D2C45">
            <w:pPr>
              <w:jc w:val="center"/>
              <w:rPr>
                <w:sz w:val="20"/>
                <w:szCs w:val="20"/>
              </w:rPr>
            </w:pPr>
            <w:r w:rsidRPr="005970C9">
              <w:rPr>
                <w:sz w:val="20"/>
                <w:szCs w:val="20"/>
              </w:rPr>
              <w:t>6</w:t>
            </w:r>
          </w:p>
        </w:tc>
        <w:tc>
          <w:tcPr>
            <w:tcW w:w="1889" w:type="pct"/>
            <w:shd w:val="clear" w:color="auto" w:fill="auto"/>
            <w:noWrap/>
            <w:vAlign w:val="bottom"/>
            <w:hideMark/>
          </w:tcPr>
          <w:p w14:paraId="491664CF" w14:textId="77777777" w:rsidR="003D2C45" w:rsidRPr="005970C9" w:rsidRDefault="003D2C45" w:rsidP="003D2C45">
            <w:pPr>
              <w:jc w:val="left"/>
              <w:rPr>
                <w:sz w:val="20"/>
                <w:szCs w:val="20"/>
              </w:rPr>
            </w:pPr>
            <w:r w:rsidRPr="005970C9">
              <w:rPr>
                <w:sz w:val="20"/>
                <w:szCs w:val="20"/>
              </w:rPr>
              <w:t>прочие расходы</w:t>
            </w:r>
          </w:p>
        </w:tc>
        <w:tc>
          <w:tcPr>
            <w:tcW w:w="435" w:type="pct"/>
            <w:shd w:val="clear" w:color="auto" w:fill="auto"/>
            <w:noWrap/>
            <w:vAlign w:val="center"/>
            <w:hideMark/>
          </w:tcPr>
          <w:p w14:paraId="7B2632CF"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3623C421" w14:textId="4FA558BE" w:rsidR="003D2C45" w:rsidRPr="005970C9" w:rsidRDefault="003D2C45" w:rsidP="003D2C45">
            <w:pPr>
              <w:ind w:left="-136" w:right="-184"/>
              <w:jc w:val="center"/>
              <w:rPr>
                <w:sz w:val="22"/>
                <w:szCs w:val="22"/>
              </w:rPr>
            </w:pPr>
            <w:r>
              <w:rPr>
                <w:color w:val="000000"/>
                <w:sz w:val="22"/>
                <w:szCs w:val="22"/>
              </w:rPr>
              <w:t>5063,11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27FA10" w14:textId="154A4F5C" w:rsidR="003D2C45" w:rsidRPr="005970C9" w:rsidRDefault="003D2C45" w:rsidP="003D2C45">
            <w:pPr>
              <w:ind w:left="-136" w:right="-184"/>
              <w:jc w:val="center"/>
              <w:rPr>
                <w:sz w:val="22"/>
                <w:szCs w:val="22"/>
              </w:rPr>
            </w:pPr>
            <w:r>
              <w:rPr>
                <w:color w:val="000000"/>
                <w:sz w:val="22"/>
                <w:szCs w:val="22"/>
              </w:rPr>
              <w:t>5351,71</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0E3A5" w14:textId="5ED34A32" w:rsidR="003D2C45" w:rsidRPr="005970C9" w:rsidRDefault="003D2C45" w:rsidP="003D2C45">
            <w:pPr>
              <w:ind w:left="-136" w:right="-184"/>
              <w:jc w:val="center"/>
              <w:rPr>
                <w:sz w:val="22"/>
                <w:szCs w:val="22"/>
              </w:rPr>
            </w:pPr>
            <w:r>
              <w:rPr>
                <w:color w:val="000000"/>
                <w:sz w:val="22"/>
                <w:szCs w:val="22"/>
              </w:rPr>
              <w:t>5608,59</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1A14BF" w14:textId="6AD24ED5" w:rsidR="003D2C45" w:rsidRPr="005970C9" w:rsidRDefault="003D2C45" w:rsidP="003D2C45">
            <w:pPr>
              <w:ind w:left="-136" w:right="-184"/>
              <w:jc w:val="center"/>
              <w:rPr>
                <w:sz w:val="22"/>
                <w:szCs w:val="22"/>
              </w:rPr>
            </w:pPr>
            <w:r>
              <w:rPr>
                <w:color w:val="000000"/>
                <w:sz w:val="22"/>
                <w:szCs w:val="22"/>
              </w:rPr>
              <w:t>5849,76</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9ABB21" w14:textId="21272616" w:rsidR="003D2C45" w:rsidRPr="005970C9" w:rsidRDefault="003D2C45" w:rsidP="003D2C45">
            <w:pPr>
              <w:ind w:left="-136" w:right="-184"/>
              <w:jc w:val="center"/>
              <w:rPr>
                <w:sz w:val="22"/>
                <w:szCs w:val="22"/>
              </w:rPr>
            </w:pPr>
            <w:r>
              <w:rPr>
                <w:color w:val="000000"/>
                <w:sz w:val="22"/>
                <w:szCs w:val="22"/>
              </w:rPr>
              <w:t>5966,76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9AF5D" w14:textId="75ECD243" w:rsidR="003D2C45" w:rsidRPr="005970C9" w:rsidRDefault="003D2C45" w:rsidP="003D2C45">
            <w:pPr>
              <w:ind w:left="-136" w:right="-184"/>
              <w:jc w:val="center"/>
              <w:rPr>
                <w:sz w:val="22"/>
                <w:szCs w:val="22"/>
              </w:rPr>
            </w:pPr>
            <w:r>
              <w:rPr>
                <w:color w:val="000000"/>
                <w:sz w:val="22"/>
                <w:szCs w:val="22"/>
              </w:rPr>
              <w:t>6086,09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78D2F1F3" w14:textId="194B3DFE" w:rsidR="003D2C45" w:rsidRPr="005970C9" w:rsidRDefault="003D2C45" w:rsidP="003D2C45">
            <w:pPr>
              <w:ind w:left="-136" w:right="-184"/>
              <w:jc w:val="center"/>
              <w:rPr>
                <w:sz w:val="22"/>
                <w:szCs w:val="22"/>
              </w:rPr>
            </w:pPr>
            <w:r>
              <w:rPr>
                <w:color w:val="000000"/>
                <w:sz w:val="22"/>
                <w:szCs w:val="22"/>
              </w:rPr>
              <w:t>6207,81</w:t>
            </w:r>
          </w:p>
        </w:tc>
      </w:tr>
      <w:tr w:rsidR="003D2C45" w:rsidRPr="005970C9" w14:paraId="4E1EFE23" w14:textId="4F98F409" w:rsidTr="003D2C45">
        <w:trPr>
          <w:cantSplit/>
          <w:jc w:val="center"/>
        </w:trPr>
        <w:tc>
          <w:tcPr>
            <w:tcW w:w="226" w:type="pct"/>
            <w:vAlign w:val="center"/>
          </w:tcPr>
          <w:p w14:paraId="107D780F" w14:textId="77777777" w:rsidR="003D2C45" w:rsidRPr="005970C9" w:rsidRDefault="003D2C45" w:rsidP="003D2C45">
            <w:pPr>
              <w:jc w:val="center"/>
              <w:rPr>
                <w:sz w:val="20"/>
                <w:szCs w:val="20"/>
              </w:rPr>
            </w:pPr>
            <w:r w:rsidRPr="005970C9">
              <w:rPr>
                <w:sz w:val="20"/>
                <w:szCs w:val="20"/>
              </w:rPr>
              <w:t>7</w:t>
            </w:r>
          </w:p>
        </w:tc>
        <w:tc>
          <w:tcPr>
            <w:tcW w:w="1889" w:type="pct"/>
            <w:shd w:val="clear" w:color="auto" w:fill="auto"/>
            <w:noWrap/>
            <w:vAlign w:val="center"/>
            <w:hideMark/>
          </w:tcPr>
          <w:p w14:paraId="387392B8" w14:textId="77777777" w:rsidR="003D2C45" w:rsidRPr="005970C9" w:rsidRDefault="003D2C45" w:rsidP="003D2C45">
            <w:pPr>
              <w:jc w:val="left"/>
              <w:rPr>
                <w:sz w:val="20"/>
                <w:szCs w:val="20"/>
              </w:rPr>
            </w:pPr>
            <w:r w:rsidRPr="005970C9">
              <w:rPr>
                <w:sz w:val="20"/>
                <w:szCs w:val="20"/>
              </w:rPr>
              <w:t>Прибыль</w:t>
            </w:r>
          </w:p>
        </w:tc>
        <w:tc>
          <w:tcPr>
            <w:tcW w:w="435" w:type="pct"/>
            <w:shd w:val="clear" w:color="auto" w:fill="auto"/>
            <w:noWrap/>
            <w:vAlign w:val="center"/>
            <w:hideMark/>
          </w:tcPr>
          <w:p w14:paraId="44D06A52"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294FAF52" w14:textId="7695F13E" w:rsidR="003D2C45" w:rsidRPr="005970C9" w:rsidRDefault="003D2C45" w:rsidP="003D2C45">
            <w:pPr>
              <w:ind w:left="-136" w:right="-184"/>
              <w:jc w:val="center"/>
              <w:rPr>
                <w:sz w:val="22"/>
                <w:szCs w:val="22"/>
              </w:rPr>
            </w:pPr>
            <w:r>
              <w:rPr>
                <w:color w:val="000000"/>
                <w:sz w:val="22"/>
                <w:szCs w:val="22"/>
              </w:rPr>
              <w:t>691,31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05938F" w14:textId="7154CBA9" w:rsidR="003D2C45" w:rsidRPr="005970C9" w:rsidRDefault="003D2C45" w:rsidP="003D2C45">
            <w:pPr>
              <w:ind w:left="-136" w:right="-184"/>
              <w:jc w:val="center"/>
              <w:rPr>
                <w:sz w:val="22"/>
                <w:szCs w:val="22"/>
              </w:rPr>
            </w:pPr>
            <w:r>
              <w:rPr>
                <w:color w:val="000000"/>
                <w:sz w:val="22"/>
                <w:szCs w:val="22"/>
              </w:rPr>
              <w:t>730,58</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FACCAE" w14:textId="5D160136" w:rsidR="003D2C45" w:rsidRPr="005970C9" w:rsidRDefault="003D2C45" w:rsidP="003D2C45">
            <w:pPr>
              <w:ind w:left="-136" w:right="-184"/>
              <w:jc w:val="center"/>
              <w:rPr>
                <w:sz w:val="22"/>
                <w:szCs w:val="22"/>
              </w:rPr>
            </w:pPr>
            <w:r>
              <w:rPr>
                <w:color w:val="000000"/>
                <w:sz w:val="22"/>
                <w:szCs w:val="22"/>
              </w:rPr>
              <w:t>765,65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B399B" w14:textId="30396755" w:rsidR="003D2C45" w:rsidRPr="005970C9" w:rsidRDefault="003D2C45" w:rsidP="003D2C45">
            <w:pPr>
              <w:ind w:left="-136" w:right="-184"/>
              <w:jc w:val="center"/>
              <w:rPr>
                <w:sz w:val="22"/>
                <w:szCs w:val="22"/>
              </w:rPr>
            </w:pPr>
            <w:r>
              <w:rPr>
                <w:color w:val="000000"/>
                <w:sz w:val="22"/>
                <w:szCs w:val="22"/>
              </w:rPr>
              <w:t>797,53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DB5AB" w14:textId="253E053E" w:rsidR="003D2C45" w:rsidRPr="005970C9" w:rsidRDefault="003D2C45" w:rsidP="003D2C45">
            <w:pPr>
              <w:ind w:left="-136" w:right="-184"/>
              <w:jc w:val="center"/>
              <w:rPr>
                <w:sz w:val="22"/>
                <w:szCs w:val="22"/>
              </w:rPr>
            </w:pPr>
            <w:r>
              <w:rPr>
                <w:color w:val="000000"/>
                <w:sz w:val="22"/>
                <w:szCs w:val="22"/>
              </w:rPr>
              <w:t>813,02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9F2A1A" w14:textId="575BDB70" w:rsidR="003D2C45" w:rsidRPr="005970C9" w:rsidRDefault="003D2C45" w:rsidP="003D2C45">
            <w:pPr>
              <w:ind w:left="-136" w:right="-184"/>
              <w:jc w:val="center"/>
              <w:rPr>
                <w:sz w:val="22"/>
                <w:szCs w:val="22"/>
              </w:rPr>
            </w:pPr>
            <w:r>
              <w:rPr>
                <w:color w:val="000000"/>
                <w:sz w:val="22"/>
                <w:szCs w:val="22"/>
              </w:rPr>
              <w:t>827,66</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39D6CCEB" w14:textId="79FE2F33" w:rsidR="003D2C45" w:rsidRPr="005970C9" w:rsidRDefault="003D2C45" w:rsidP="003D2C45">
            <w:pPr>
              <w:ind w:left="-136" w:right="-184"/>
              <w:jc w:val="center"/>
              <w:rPr>
                <w:sz w:val="22"/>
                <w:szCs w:val="22"/>
              </w:rPr>
            </w:pPr>
            <w:r>
              <w:rPr>
                <w:color w:val="000000"/>
                <w:sz w:val="22"/>
                <w:szCs w:val="22"/>
              </w:rPr>
              <w:t>842,59</w:t>
            </w:r>
          </w:p>
        </w:tc>
      </w:tr>
      <w:tr w:rsidR="003D2C45" w:rsidRPr="005970C9" w14:paraId="6C02F4F2" w14:textId="00803070" w:rsidTr="003D2C45">
        <w:trPr>
          <w:cantSplit/>
          <w:jc w:val="center"/>
        </w:trPr>
        <w:tc>
          <w:tcPr>
            <w:tcW w:w="226" w:type="pct"/>
            <w:vAlign w:val="center"/>
          </w:tcPr>
          <w:p w14:paraId="160864A0" w14:textId="77777777" w:rsidR="003D2C45" w:rsidRPr="005970C9" w:rsidRDefault="003D2C45" w:rsidP="003D2C45">
            <w:pPr>
              <w:jc w:val="center"/>
              <w:rPr>
                <w:sz w:val="20"/>
                <w:szCs w:val="20"/>
              </w:rPr>
            </w:pPr>
            <w:r w:rsidRPr="005970C9">
              <w:rPr>
                <w:bCs/>
                <w:sz w:val="20"/>
                <w:szCs w:val="20"/>
              </w:rPr>
              <w:t>8</w:t>
            </w:r>
          </w:p>
        </w:tc>
        <w:tc>
          <w:tcPr>
            <w:tcW w:w="1889" w:type="pct"/>
            <w:shd w:val="clear" w:color="auto" w:fill="auto"/>
            <w:noWrap/>
            <w:vAlign w:val="center"/>
            <w:hideMark/>
          </w:tcPr>
          <w:p w14:paraId="5B0914C8" w14:textId="77777777" w:rsidR="003D2C45" w:rsidRPr="005970C9" w:rsidRDefault="003D2C45" w:rsidP="003D2C45">
            <w:pPr>
              <w:jc w:val="left"/>
              <w:rPr>
                <w:sz w:val="20"/>
                <w:szCs w:val="20"/>
              </w:rPr>
            </w:pPr>
            <w:r w:rsidRPr="005970C9">
              <w:rPr>
                <w:sz w:val="20"/>
                <w:szCs w:val="20"/>
              </w:rPr>
              <w:t>Необходимая валовая выручка от вида деятельности</w:t>
            </w:r>
          </w:p>
        </w:tc>
        <w:tc>
          <w:tcPr>
            <w:tcW w:w="435" w:type="pct"/>
            <w:shd w:val="clear" w:color="auto" w:fill="auto"/>
            <w:noWrap/>
            <w:vAlign w:val="center"/>
            <w:hideMark/>
          </w:tcPr>
          <w:p w14:paraId="066F2183" w14:textId="77777777" w:rsidR="003D2C45" w:rsidRPr="005970C9" w:rsidRDefault="003D2C45" w:rsidP="003D2C45">
            <w:pPr>
              <w:ind w:left="-136" w:right="-184"/>
              <w:jc w:val="center"/>
              <w:rPr>
                <w:sz w:val="20"/>
                <w:szCs w:val="20"/>
              </w:rPr>
            </w:pPr>
            <w:r w:rsidRPr="005970C9">
              <w:rPr>
                <w:bCs/>
                <w:sz w:val="20"/>
                <w:szCs w:val="20"/>
              </w:rPr>
              <w:t>тыс.руб.</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7CD8C783" w14:textId="2765BDBA" w:rsidR="003D2C45" w:rsidRPr="005970C9" w:rsidRDefault="003D2C45" w:rsidP="003D2C45">
            <w:pPr>
              <w:ind w:left="-136" w:right="-184"/>
              <w:jc w:val="center"/>
              <w:rPr>
                <w:sz w:val="22"/>
                <w:szCs w:val="22"/>
              </w:rPr>
            </w:pPr>
            <w:r>
              <w:rPr>
                <w:color w:val="000000"/>
                <w:sz w:val="22"/>
                <w:szCs w:val="22"/>
              </w:rPr>
              <w:t>24489,81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AF1E4" w14:textId="052C4857" w:rsidR="003D2C45" w:rsidRPr="005970C9" w:rsidRDefault="003D2C45" w:rsidP="003D2C45">
            <w:pPr>
              <w:ind w:left="-136" w:right="-184"/>
              <w:jc w:val="center"/>
              <w:rPr>
                <w:sz w:val="22"/>
                <w:szCs w:val="22"/>
              </w:rPr>
            </w:pPr>
            <w:r>
              <w:rPr>
                <w:color w:val="000000"/>
                <w:sz w:val="22"/>
                <w:szCs w:val="22"/>
              </w:rPr>
              <w:t>26508,79</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E70B3" w14:textId="0EDFD4D3" w:rsidR="003D2C45" w:rsidRPr="005970C9" w:rsidRDefault="003D2C45" w:rsidP="003D2C45">
            <w:pPr>
              <w:ind w:left="-136" w:right="-184"/>
              <w:jc w:val="center"/>
              <w:rPr>
                <w:sz w:val="22"/>
                <w:szCs w:val="22"/>
              </w:rPr>
            </w:pPr>
            <w:r>
              <w:rPr>
                <w:color w:val="000000"/>
                <w:sz w:val="22"/>
                <w:szCs w:val="22"/>
              </w:rPr>
              <w:t>27416,40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657B3" w14:textId="3BF4645D" w:rsidR="003D2C45" w:rsidRPr="005970C9" w:rsidRDefault="003D2C45" w:rsidP="003D2C45">
            <w:pPr>
              <w:ind w:left="-136" w:right="-184"/>
              <w:jc w:val="center"/>
              <w:rPr>
                <w:sz w:val="22"/>
                <w:szCs w:val="22"/>
              </w:rPr>
            </w:pPr>
            <w:r>
              <w:rPr>
                <w:color w:val="000000"/>
                <w:sz w:val="22"/>
                <w:szCs w:val="22"/>
              </w:rPr>
              <w:t>28303,26</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F2B3F" w14:textId="29BB2917" w:rsidR="003D2C45" w:rsidRPr="005970C9" w:rsidRDefault="003D2C45" w:rsidP="003D2C45">
            <w:pPr>
              <w:ind w:left="-136" w:right="-184"/>
              <w:jc w:val="center"/>
              <w:rPr>
                <w:sz w:val="22"/>
                <w:szCs w:val="22"/>
              </w:rPr>
            </w:pPr>
            <w:r>
              <w:rPr>
                <w:color w:val="000000"/>
                <w:sz w:val="22"/>
                <w:szCs w:val="22"/>
              </w:rPr>
              <w:t>28856,03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CAD2B9" w14:textId="0C242103" w:rsidR="003D2C45" w:rsidRPr="005970C9" w:rsidRDefault="003D2C45" w:rsidP="003D2C45">
            <w:pPr>
              <w:ind w:left="-136" w:right="-184"/>
              <w:jc w:val="center"/>
              <w:rPr>
                <w:sz w:val="22"/>
                <w:szCs w:val="22"/>
              </w:rPr>
            </w:pPr>
            <w:r>
              <w:rPr>
                <w:color w:val="000000"/>
                <w:sz w:val="22"/>
                <w:szCs w:val="22"/>
              </w:rPr>
              <w:t>29387,95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0CEDCBA" w14:textId="611338C5" w:rsidR="003D2C45" w:rsidRPr="005970C9" w:rsidRDefault="003D2C45" w:rsidP="003D2C45">
            <w:pPr>
              <w:ind w:left="-136" w:right="-184"/>
              <w:jc w:val="center"/>
              <w:rPr>
                <w:sz w:val="22"/>
                <w:szCs w:val="22"/>
              </w:rPr>
            </w:pPr>
            <w:r>
              <w:rPr>
                <w:color w:val="000000"/>
                <w:sz w:val="22"/>
                <w:szCs w:val="22"/>
              </w:rPr>
              <w:t>29930,37</w:t>
            </w:r>
          </w:p>
        </w:tc>
      </w:tr>
      <w:tr w:rsidR="003D2C45" w:rsidRPr="005970C9" w14:paraId="123527F5" w14:textId="2AF6B393" w:rsidTr="003D2C45">
        <w:trPr>
          <w:cantSplit/>
          <w:jc w:val="center"/>
        </w:trPr>
        <w:tc>
          <w:tcPr>
            <w:tcW w:w="226" w:type="pct"/>
            <w:vAlign w:val="center"/>
          </w:tcPr>
          <w:p w14:paraId="487BDDC7" w14:textId="77777777" w:rsidR="003D2C45" w:rsidRPr="005970C9" w:rsidRDefault="003D2C45" w:rsidP="003D2C45">
            <w:pPr>
              <w:jc w:val="center"/>
              <w:rPr>
                <w:bCs/>
                <w:sz w:val="20"/>
                <w:szCs w:val="20"/>
              </w:rPr>
            </w:pPr>
            <w:r w:rsidRPr="005970C9">
              <w:rPr>
                <w:bCs/>
                <w:sz w:val="20"/>
                <w:szCs w:val="20"/>
              </w:rPr>
              <w:t>9</w:t>
            </w:r>
          </w:p>
        </w:tc>
        <w:tc>
          <w:tcPr>
            <w:tcW w:w="1889" w:type="pct"/>
            <w:shd w:val="clear" w:color="auto" w:fill="auto"/>
            <w:noWrap/>
            <w:vAlign w:val="center"/>
            <w:hideMark/>
          </w:tcPr>
          <w:p w14:paraId="52F7EA7E" w14:textId="77777777" w:rsidR="003D2C45" w:rsidRPr="005970C9" w:rsidRDefault="003D2C45" w:rsidP="003D2C45">
            <w:pPr>
              <w:jc w:val="left"/>
              <w:rPr>
                <w:sz w:val="20"/>
                <w:szCs w:val="20"/>
              </w:rPr>
            </w:pPr>
            <w:r w:rsidRPr="005970C9">
              <w:rPr>
                <w:sz w:val="20"/>
                <w:szCs w:val="20"/>
              </w:rPr>
              <w:t>Оценочная стоимость производства тепла</w:t>
            </w:r>
          </w:p>
        </w:tc>
        <w:tc>
          <w:tcPr>
            <w:tcW w:w="435" w:type="pct"/>
            <w:shd w:val="clear" w:color="auto" w:fill="auto"/>
            <w:noWrap/>
            <w:vAlign w:val="center"/>
            <w:hideMark/>
          </w:tcPr>
          <w:p w14:paraId="0BEBBD64" w14:textId="77777777" w:rsidR="003D2C45" w:rsidRPr="005970C9" w:rsidRDefault="003D2C45" w:rsidP="003D2C45">
            <w:pPr>
              <w:ind w:left="-136" w:right="-184"/>
              <w:jc w:val="center"/>
              <w:rPr>
                <w:sz w:val="20"/>
                <w:szCs w:val="20"/>
              </w:rPr>
            </w:pPr>
            <w:r w:rsidRPr="005970C9">
              <w:rPr>
                <w:bCs/>
                <w:sz w:val="20"/>
                <w:szCs w:val="20"/>
              </w:rPr>
              <w:t>руб./Гкал</w:t>
            </w:r>
          </w:p>
        </w:tc>
        <w:tc>
          <w:tcPr>
            <w:tcW w:w="335" w:type="pct"/>
            <w:tcBorders>
              <w:top w:val="single" w:sz="4" w:space="0" w:color="auto"/>
              <w:left w:val="nil"/>
              <w:bottom w:val="single" w:sz="4" w:space="0" w:color="auto"/>
              <w:right w:val="single" w:sz="4" w:space="0" w:color="auto"/>
            </w:tcBorders>
            <w:shd w:val="clear" w:color="auto" w:fill="auto"/>
            <w:noWrap/>
            <w:vAlign w:val="bottom"/>
          </w:tcPr>
          <w:p w14:paraId="7B391878" w14:textId="3975BEC0" w:rsidR="003D2C45" w:rsidRPr="005970C9" w:rsidRDefault="003D2C45" w:rsidP="003D2C45">
            <w:pPr>
              <w:ind w:left="-136" w:right="-184"/>
              <w:jc w:val="center"/>
              <w:rPr>
                <w:sz w:val="22"/>
                <w:szCs w:val="22"/>
              </w:rPr>
            </w:pPr>
            <w:r>
              <w:rPr>
                <w:color w:val="000000"/>
                <w:sz w:val="22"/>
                <w:szCs w:val="22"/>
              </w:rPr>
              <w:t>5258,48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CA735" w14:textId="752395C7" w:rsidR="003D2C45" w:rsidRPr="005970C9" w:rsidRDefault="003D2C45" w:rsidP="003D2C45">
            <w:pPr>
              <w:ind w:left="-136" w:right="-184"/>
              <w:jc w:val="center"/>
              <w:rPr>
                <w:sz w:val="22"/>
                <w:szCs w:val="22"/>
              </w:rPr>
            </w:pPr>
            <w:r>
              <w:rPr>
                <w:color w:val="000000"/>
                <w:sz w:val="22"/>
                <w:szCs w:val="22"/>
              </w:rPr>
              <w:t>5692,00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78095" w14:textId="7135DED0" w:rsidR="003D2C45" w:rsidRPr="005970C9" w:rsidRDefault="003D2C45" w:rsidP="003D2C45">
            <w:pPr>
              <w:ind w:left="-136" w:right="-184"/>
              <w:jc w:val="center"/>
              <w:rPr>
                <w:sz w:val="22"/>
                <w:szCs w:val="22"/>
              </w:rPr>
            </w:pPr>
            <w:r>
              <w:rPr>
                <w:color w:val="000000"/>
                <w:sz w:val="22"/>
                <w:szCs w:val="22"/>
              </w:rPr>
              <w:t>5886,88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CB649" w14:textId="3AB1C494" w:rsidR="003D2C45" w:rsidRPr="005970C9" w:rsidRDefault="003D2C45" w:rsidP="003D2C45">
            <w:pPr>
              <w:ind w:left="-136" w:right="-184"/>
              <w:jc w:val="center"/>
              <w:rPr>
                <w:sz w:val="22"/>
                <w:szCs w:val="22"/>
              </w:rPr>
            </w:pPr>
            <w:r>
              <w:rPr>
                <w:color w:val="000000"/>
                <w:sz w:val="22"/>
                <w:szCs w:val="22"/>
              </w:rPr>
              <w:t>6077,31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19E66A" w14:textId="50CF34B6" w:rsidR="003D2C45" w:rsidRPr="005970C9" w:rsidRDefault="003D2C45" w:rsidP="003D2C45">
            <w:pPr>
              <w:ind w:left="-136" w:right="-184"/>
              <w:jc w:val="center"/>
              <w:rPr>
                <w:sz w:val="22"/>
                <w:szCs w:val="22"/>
              </w:rPr>
            </w:pPr>
            <w:r>
              <w:rPr>
                <w:color w:val="000000"/>
                <w:sz w:val="22"/>
                <w:szCs w:val="22"/>
              </w:rPr>
              <w:t>6196,00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92675" w14:textId="382606E1" w:rsidR="003D2C45" w:rsidRPr="005970C9" w:rsidRDefault="003D2C45" w:rsidP="003D2C45">
            <w:pPr>
              <w:ind w:left="-136" w:right="-184"/>
              <w:jc w:val="center"/>
              <w:rPr>
                <w:sz w:val="22"/>
                <w:szCs w:val="22"/>
              </w:rPr>
            </w:pPr>
            <w:r>
              <w:rPr>
                <w:color w:val="000000"/>
                <w:sz w:val="22"/>
                <w:szCs w:val="22"/>
              </w:rPr>
              <w:t>6310,22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tcPr>
          <w:p w14:paraId="5553D1D6" w14:textId="25E2BAA2" w:rsidR="003D2C45" w:rsidRPr="005970C9" w:rsidRDefault="003D2C45" w:rsidP="003D2C45">
            <w:pPr>
              <w:ind w:left="-136" w:right="-184"/>
              <w:jc w:val="center"/>
              <w:rPr>
                <w:sz w:val="22"/>
                <w:szCs w:val="22"/>
              </w:rPr>
            </w:pPr>
            <w:r>
              <w:rPr>
                <w:color w:val="000000"/>
                <w:sz w:val="22"/>
                <w:szCs w:val="22"/>
              </w:rPr>
              <w:t>6426,69</w:t>
            </w:r>
          </w:p>
        </w:tc>
      </w:tr>
    </w:tbl>
    <w:bookmarkEnd w:id="398"/>
    <w:p w14:paraId="2294739F" w14:textId="77777777" w:rsidR="004A3147" w:rsidRPr="005970C9" w:rsidRDefault="004A3147" w:rsidP="004A3147">
      <w:pPr>
        <w:pStyle w:val="Affb"/>
        <w:ind w:firstLine="0"/>
        <w:rPr>
          <w:sz w:val="22"/>
        </w:rPr>
      </w:pPr>
      <w:r w:rsidRPr="005970C9">
        <w:rPr>
          <w:sz w:val="22"/>
        </w:rPr>
        <w:t>*- Прогнозирование</w:t>
      </w:r>
      <w:r w:rsidRPr="005970C9">
        <w:rPr>
          <w:spacing w:val="1"/>
          <w:sz w:val="22"/>
        </w:rPr>
        <w:t xml:space="preserve"> </w:t>
      </w:r>
      <w:r w:rsidRPr="005970C9">
        <w:rPr>
          <w:sz w:val="22"/>
        </w:rPr>
        <w:t>финансово-хозяйственной</w:t>
      </w:r>
      <w:r w:rsidRPr="005970C9">
        <w:rPr>
          <w:spacing w:val="1"/>
          <w:sz w:val="22"/>
        </w:rPr>
        <w:t xml:space="preserve"> </w:t>
      </w:r>
      <w:r w:rsidRPr="005970C9">
        <w:rPr>
          <w:sz w:val="22"/>
        </w:rPr>
        <w:t>деятельности</w:t>
      </w:r>
      <w:r w:rsidRPr="005970C9">
        <w:rPr>
          <w:spacing w:val="1"/>
          <w:sz w:val="22"/>
        </w:rPr>
        <w:t xml:space="preserve"> </w:t>
      </w:r>
      <w:r w:rsidRPr="005970C9">
        <w:rPr>
          <w:sz w:val="22"/>
        </w:rPr>
        <w:t>Теплоснабжающей</w:t>
      </w:r>
      <w:r w:rsidRPr="005970C9">
        <w:rPr>
          <w:spacing w:val="1"/>
          <w:sz w:val="22"/>
        </w:rPr>
        <w:t xml:space="preserve"> </w:t>
      </w:r>
      <w:r w:rsidRPr="005970C9">
        <w:rPr>
          <w:sz w:val="22"/>
        </w:rPr>
        <w:t>организации</w:t>
      </w:r>
      <w:r w:rsidRPr="005970C9">
        <w:rPr>
          <w:spacing w:val="1"/>
          <w:sz w:val="22"/>
        </w:rPr>
        <w:t xml:space="preserve"> </w:t>
      </w:r>
      <w:r w:rsidRPr="005970C9">
        <w:rPr>
          <w:sz w:val="22"/>
        </w:rPr>
        <w:t>проводится на основе фактических</w:t>
      </w:r>
      <w:r w:rsidRPr="005970C9">
        <w:rPr>
          <w:spacing w:val="1"/>
          <w:sz w:val="22"/>
        </w:rPr>
        <w:t xml:space="preserve"> </w:t>
      </w:r>
      <w:r w:rsidRPr="005970C9">
        <w:rPr>
          <w:sz w:val="22"/>
        </w:rPr>
        <w:t>показателей</w:t>
      </w:r>
      <w:r w:rsidRPr="005970C9">
        <w:rPr>
          <w:spacing w:val="1"/>
          <w:sz w:val="22"/>
        </w:rPr>
        <w:t xml:space="preserve"> </w:t>
      </w:r>
      <w:r w:rsidRPr="005970C9">
        <w:rPr>
          <w:sz w:val="22"/>
        </w:rPr>
        <w:t>финансово-хозяйственной</w:t>
      </w:r>
      <w:r w:rsidRPr="005970C9">
        <w:rPr>
          <w:spacing w:val="1"/>
          <w:sz w:val="22"/>
        </w:rPr>
        <w:t xml:space="preserve"> </w:t>
      </w:r>
      <w:r w:rsidRPr="005970C9">
        <w:rPr>
          <w:sz w:val="22"/>
        </w:rPr>
        <w:t>деятельности за базовый период регулирования и утверждённый период регулирования на</w:t>
      </w:r>
      <w:r w:rsidRPr="005970C9">
        <w:rPr>
          <w:spacing w:val="-57"/>
          <w:sz w:val="22"/>
        </w:rPr>
        <w:t xml:space="preserve"> </w:t>
      </w:r>
      <w:r w:rsidRPr="005970C9">
        <w:rPr>
          <w:sz w:val="22"/>
        </w:rPr>
        <w:t>момент разработки схемы теплоснабжения. В качестве исходных данных принимаются с данные портала по</w:t>
      </w:r>
      <w:r w:rsidRPr="005970C9">
        <w:rPr>
          <w:spacing w:val="1"/>
          <w:sz w:val="22"/>
        </w:rPr>
        <w:t xml:space="preserve"> </w:t>
      </w:r>
      <w:r w:rsidRPr="005970C9">
        <w:rPr>
          <w:sz w:val="22"/>
        </w:rPr>
        <w:t>раскрытию информации, подлежащих свободному доступу (</w:t>
      </w:r>
      <w:hyperlink r:id="rId42">
        <w:r w:rsidRPr="005970C9">
          <w:rPr>
            <w:sz w:val="22"/>
            <w:u w:val="single"/>
          </w:rPr>
          <w:t>http://ri.eias.ru</w:t>
        </w:r>
      </w:hyperlink>
      <w:r w:rsidRPr="005970C9">
        <w:rPr>
          <w:sz w:val="22"/>
        </w:rPr>
        <w:t>) и данные от</w:t>
      </w:r>
      <w:r w:rsidRPr="005970C9">
        <w:rPr>
          <w:spacing w:val="1"/>
          <w:sz w:val="22"/>
        </w:rPr>
        <w:t xml:space="preserve"> </w:t>
      </w:r>
      <w:r w:rsidRPr="005970C9">
        <w:rPr>
          <w:sz w:val="22"/>
        </w:rPr>
        <w:t>ТСО.</w:t>
      </w:r>
      <w:r w:rsidRPr="005970C9">
        <w:rPr>
          <w:spacing w:val="1"/>
          <w:sz w:val="22"/>
        </w:rPr>
        <w:t xml:space="preserve"> </w:t>
      </w:r>
    </w:p>
    <w:p w14:paraId="7F8E40AA" w14:textId="77777777" w:rsidR="004A3147" w:rsidRPr="005970C9" w:rsidRDefault="004A3147" w:rsidP="00043246">
      <w:pPr>
        <w:ind w:firstLine="709"/>
      </w:pPr>
    </w:p>
    <w:p w14:paraId="2A38CFEA" w14:textId="77777777" w:rsidR="00B84752" w:rsidRDefault="00B84752" w:rsidP="00043246">
      <w:pPr>
        <w:ind w:firstLine="709"/>
      </w:pPr>
    </w:p>
    <w:p w14:paraId="53AA052B" w14:textId="77777777" w:rsidR="00F33E29" w:rsidRPr="005970C9" w:rsidRDefault="00F33E29" w:rsidP="00043246">
      <w:pPr>
        <w:ind w:firstLine="709"/>
      </w:pPr>
    </w:p>
    <w:p w14:paraId="7EFAF8FB" w14:textId="2B32927E" w:rsidR="005B0A2B" w:rsidRPr="005970C9" w:rsidRDefault="00185CC8" w:rsidP="00185CC8">
      <w:pPr>
        <w:pStyle w:val="aff9"/>
        <w:rPr>
          <w:rStyle w:val="ed"/>
          <w:szCs w:val="24"/>
        </w:rPr>
      </w:pPr>
      <w:bookmarkStart w:id="399" w:name="_Hlk142303110"/>
      <w:bookmarkStart w:id="400" w:name="_Hlk137292198"/>
      <w:bookmarkStart w:id="401" w:name="_Hlk128492233"/>
      <w:r w:rsidRPr="005970C9">
        <w:lastRenderedPageBreak/>
        <w:t xml:space="preserve">Таблица </w:t>
      </w:r>
      <w:fldSimple w:instr=" SEQ Таблица \* ARABIC ">
        <w:r w:rsidR="005B7508">
          <w:rPr>
            <w:noProof/>
          </w:rPr>
          <w:t>54</w:t>
        </w:r>
      </w:fldSimple>
      <w:r w:rsidRPr="005970C9">
        <w:t xml:space="preserve"> </w:t>
      </w:r>
      <w:r w:rsidR="005B0A2B" w:rsidRPr="005970C9">
        <w:t>- Оценка ценовых (тарифных) последствий реализации проектов схемы теплоснабжения</w:t>
      </w:r>
      <w:r w:rsidR="005B0A2B" w:rsidRPr="005970C9">
        <w:rPr>
          <w:rStyle w:val="ed"/>
        </w:rPr>
        <w:t xml:space="preserve"> </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6093"/>
        <w:gridCol w:w="1177"/>
        <w:gridCol w:w="948"/>
        <w:gridCol w:w="957"/>
        <w:gridCol w:w="868"/>
        <w:gridCol w:w="832"/>
        <w:gridCol w:w="1013"/>
        <w:gridCol w:w="1186"/>
        <w:gridCol w:w="1180"/>
      </w:tblGrid>
      <w:tr w:rsidR="005970C9" w:rsidRPr="005970C9" w14:paraId="7E5BC071" w14:textId="77777777" w:rsidTr="00F76BD6">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7D2EB71B" w14:textId="77777777" w:rsidR="00663A14" w:rsidRPr="005970C9" w:rsidRDefault="00663A14" w:rsidP="00663A14">
            <w:pPr>
              <w:jc w:val="center"/>
              <w:rPr>
                <w:bCs/>
                <w:sz w:val="20"/>
                <w:szCs w:val="20"/>
              </w:rPr>
            </w:pPr>
            <w:bookmarkStart w:id="402" w:name="_Hlk134628165"/>
            <w:r w:rsidRPr="005970C9">
              <w:rPr>
                <w:bCs/>
                <w:sz w:val="20"/>
                <w:szCs w:val="20"/>
              </w:rPr>
              <w:t>№ п/п</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385D1" w14:textId="77777777" w:rsidR="00663A14" w:rsidRPr="005970C9" w:rsidRDefault="00663A14" w:rsidP="00663A14">
            <w:pPr>
              <w:jc w:val="center"/>
              <w:rPr>
                <w:bCs/>
                <w:sz w:val="20"/>
                <w:szCs w:val="20"/>
              </w:rPr>
            </w:pPr>
            <w:r w:rsidRPr="005970C9">
              <w:rPr>
                <w:bCs/>
                <w:sz w:val="20"/>
                <w:szCs w:val="20"/>
              </w:rPr>
              <w:t>Наименование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7A151E8" w14:textId="77777777" w:rsidR="00663A14" w:rsidRPr="005970C9" w:rsidRDefault="00663A14" w:rsidP="00663A14">
            <w:pPr>
              <w:ind w:left="-38" w:right="-141"/>
              <w:jc w:val="center"/>
              <w:rPr>
                <w:bCs/>
                <w:sz w:val="20"/>
                <w:szCs w:val="20"/>
              </w:rPr>
            </w:pPr>
            <w:r w:rsidRPr="005970C9">
              <w:rPr>
                <w:bCs/>
                <w:sz w:val="20"/>
                <w:szCs w:val="20"/>
              </w:rPr>
              <w:t>Ед. измерения</w:t>
            </w:r>
          </w:p>
        </w:tc>
        <w:tc>
          <w:tcPr>
            <w:tcW w:w="319" w:type="pct"/>
            <w:tcBorders>
              <w:bottom w:val="single" w:sz="4" w:space="0" w:color="auto"/>
            </w:tcBorders>
            <w:shd w:val="clear" w:color="auto" w:fill="auto"/>
            <w:noWrap/>
            <w:vAlign w:val="center"/>
          </w:tcPr>
          <w:p w14:paraId="51A39D4E" w14:textId="39F3588C" w:rsidR="00663A14" w:rsidRPr="005970C9" w:rsidRDefault="00663A14" w:rsidP="00663A14">
            <w:pPr>
              <w:ind w:left="-38" w:right="-141"/>
              <w:jc w:val="center"/>
              <w:rPr>
                <w:sz w:val="20"/>
                <w:szCs w:val="20"/>
              </w:rPr>
            </w:pPr>
            <w:r w:rsidRPr="005970C9">
              <w:rPr>
                <w:iCs/>
                <w:sz w:val="20"/>
                <w:szCs w:val="20"/>
              </w:rPr>
              <w:t>2023 год</w:t>
            </w:r>
          </w:p>
        </w:tc>
        <w:tc>
          <w:tcPr>
            <w:tcW w:w="322" w:type="pct"/>
            <w:tcBorders>
              <w:bottom w:val="single" w:sz="4" w:space="0" w:color="auto"/>
            </w:tcBorders>
            <w:shd w:val="clear" w:color="auto" w:fill="auto"/>
            <w:noWrap/>
            <w:vAlign w:val="center"/>
          </w:tcPr>
          <w:p w14:paraId="0CD69773" w14:textId="4C33DDB9" w:rsidR="00663A14" w:rsidRPr="005970C9" w:rsidRDefault="00663A14" w:rsidP="00663A14">
            <w:pPr>
              <w:ind w:left="-38" w:right="-141"/>
              <w:jc w:val="center"/>
              <w:rPr>
                <w:sz w:val="20"/>
                <w:szCs w:val="20"/>
              </w:rPr>
            </w:pPr>
            <w:r w:rsidRPr="005970C9">
              <w:rPr>
                <w:iCs/>
                <w:sz w:val="20"/>
                <w:szCs w:val="20"/>
              </w:rPr>
              <w:t>2024 год</w:t>
            </w:r>
          </w:p>
        </w:tc>
        <w:tc>
          <w:tcPr>
            <w:tcW w:w="292" w:type="pct"/>
            <w:tcBorders>
              <w:bottom w:val="single" w:sz="4" w:space="0" w:color="auto"/>
            </w:tcBorders>
            <w:shd w:val="clear" w:color="auto" w:fill="auto"/>
            <w:noWrap/>
            <w:vAlign w:val="center"/>
          </w:tcPr>
          <w:p w14:paraId="1F7CCFA6" w14:textId="037947C4" w:rsidR="00663A14" w:rsidRPr="005970C9" w:rsidRDefault="00663A14" w:rsidP="00663A14">
            <w:pPr>
              <w:ind w:left="-38" w:right="-141"/>
              <w:jc w:val="center"/>
              <w:rPr>
                <w:sz w:val="20"/>
                <w:szCs w:val="20"/>
              </w:rPr>
            </w:pPr>
            <w:r w:rsidRPr="005970C9">
              <w:rPr>
                <w:iCs/>
                <w:sz w:val="20"/>
                <w:szCs w:val="20"/>
              </w:rPr>
              <w:t>2025 год</w:t>
            </w:r>
          </w:p>
        </w:tc>
        <w:tc>
          <w:tcPr>
            <w:tcW w:w="280" w:type="pct"/>
            <w:tcBorders>
              <w:bottom w:val="single" w:sz="4" w:space="0" w:color="auto"/>
            </w:tcBorders>
            <w:shd w:val="clear" w:color="auto" w:fill="auto"/>
            <w:noWrap/>
            <w:vAlign w:val="center"/>
          </w:tcPr>
          <w:p w14:paraId="1236E7FA" w14:textId="7201CD70" w:rsidR="00663A14" w:rsidRPr="005970C9" w:rsidRDefault="00663A14" w:rsidP="00663A14">
            <w:pPr>
              <w:ind w:left="-38" w:right="-141"/>
              <w:jc w:val="center"/>
              <w:rPr>
                <w:sz w:val="20"/>
                <w:szCs w:val="20"/>
              </w:rPr>
            </w:pPr>
            <w:r w:rsidRPr="005970C9">
              <w:rPr>
                <w:iCs/>
                <w:sz w:val="20"/>
                <w:szCs w:val="20"/>
              </w:rPr>
              <w:t>2026 год</w:t>
            </w:r>
          </w:p>
        </w:tc>
        <w:tc>
          <w:tcPr>
            <w:tcW w:w="341" w:type="pct"/>
            <w:tcBorders>
              <w:bottom w:val="single" w:sz="4" w:space="0" w:color="auto"/>
            </w:tcBorders>
            <w:shd w:val="clear" w:color="auto" w:fill="auto"/>
            <w:noWrap/>
            <w:vAlign w:val="center"/>
          </w:tcPr>
          <w:p w14:paraId="5F6E1F09" w14:textId="26D90E9A" w:rsidR="00663A14" w:rsidRPr="005970C9" w:rsidRDefault="00663A14" w:rsidP="00663A14">
            <w:pPr>
              <w:ind w:left="-38" w:right="-141"/>
              <w:jc w:val="center"/>
              <w:rPr>
                <w:sz w:val="20"/>
                <w:szCs w:val="20"/>
              </w:rPr>
            </w:pPr>
            <w:r w:rsidRPr="005970C9">
              <w:rPr>
                <w:iCs/>
                <w:sz w:val="20"/>
                <w:szCs w:val="20"/>
              </w:rPr>
              <w:t>2027 год</w:t>
            </w:r>
          </w:p>
        </w:tc>
        <w:tc>
          <w:tcPr>
            <w:tcW w:w="399" w:type="pct"/>
            <w:tcBorders>
              <w:bottom w:val="single" w:sz="4" w:space="0" w:color="auto"/>
            </w:tcBorders>
            <w:shd w:val="clear" w:color="auto" w:fill="auto"/>
            <w:vAlign w:val="center"/>
          </w:tcPr>
          <w:p w14:paraId="4922503B" w14:textId="79A19BCE" w:rsidR="00663A14" w:rsidRPr="005970C9" w:rsidRDefault="00663A14" w:rsidP="00663A14">
            <w:pPr>
              <w:ind w:left="-38" w:right="-141"/>
              <w:jc w:val="center"/>
              <w:rPr>
                <w:sz w:val="20"/>
                <w:szCs w:val="20"/>
              </w:rPr>
            </w:pPr>
            <w:r w:rsidRPr="005970C9">
              <w:rPr>
                <w:sz w:val="20"/>
                <w:szCs w:val="20"/>
              </w:rPr>
              <w:t>2028 год</w:t>
            </w:r>
          </w:p>
        </w:tc>
        <w:tc>
          <w:tcPr>
            <w:tcW w:w="397" w:type="pct"/>
            <w:tcBorders>
              <w:bottom w:val="single" w:sz="4" w:space="0" w:color="auto"/>
            </w:tcBorders>
            <w:shd w:val="clear" w:color="auto" w:fill="auto"/>
            <w:noWrap/>
            <w:vAlign w:val="center"/>
          </w:tcPr>
          <w:p w14:paraId="1EA98579" w14:textId="2F6F6E0C" w:rsidR="00663A14" w:rsidRPr="005970C9" w:rsidRDefault="00AD2444" w:rsidP="00663A14">
            <w:pPr>
              <w:ind w:left="-38" w:right="-141"/>
              <w:jc w:val="center"/>
              <w:rPr>
                <w:sz w:val="20"/>
                <w:szCs w:val="20"/>
              </w:rPr>
            </w:pPr>
            <w:r>
              <w:rPr>
                <w:sz w:val="20"/>
                <w:szCs w:val="20"/>
              </w:rPr>
              <w:t>2029 год</w:t>
            </w:r>
          </w:p>
        </w:tc>
      </w:tr>
      <w:tr w:rsidR="003D2C45" w:rsidRPr="005970C9" w14:paraId="25B7D8E5" w14:textId="77777777" w:rsidTr="00BF5EF5">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20F2A3B7" w14:textId="77777777" w:rsidR="003D2C45" w:rsidRPr="005970C9" w:rsidRDefault="003D2C45" w:rsidP="003D2C45">
            <w:pPr>
              <w:jc w:val="center"/>
              <w:rPr>
                <w:bCs/>
                <w:sz w:val="20"/>
                <w:szCs w:val="20"/>
              </w:rPr>
            </w:pPr>
            <w:r w:rsidRPr="005970C9">
              <w:rPr>
                <w:bCs/>
                <w:sz w:val="20"/>
                <w:szCs w:val="20"/>
              </w:rPr>
              <w:t>1</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F7647" w14:textId="77777777" w:rsidR="003D2C45" w:rsidRPr="005970C9" w:rsidRDefault="003D2C45" w:rsidP="003D2C45">
            <w:pPr>
              <w:jc w:val="center"/>
              <w:rPr>
                <w:bCs/>
                <w:sz w:val="20"/>
                <w:szCs w:val="20"/>
              </w:rPr>
            </w:pPr>
            <w:r w:rsidRPr="005970C9">
              <w:rPr>
                <w:bCs/>
                <w:sz w:val="20"/>
                <w:szCs w:val="20"/>
              </w:rPr>
              <w:t>Капитальные затраты на реализацию мероприятий</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FE9509F" w14:textId="77777777" w:rsidR="003D2C45" w:rsidRPr="005970C9" w:rsidRDefault="003D2C45" w:rsidP="003D2C45">
            <w:pPr>
              <w:ind w:left="-38" w:right="-141"/>
              <w:jc w:val="center"/>
              <w:rPr>
                <w:bCs/>
                <w:sz w:val="20"/>
                <w:szCs w:val="20"/>
              </w:rPr>
            </w:pPr>
            <w:r w:rsidRPr="005970C9">
              <w:rPr>
                <w:bCs/>
                <w:sz w:val="20"/>
                <w:szCs w:val="20"/>
              </w:rPr>
              <w:t>тыс.руб.</w:t>
            </w:r>
          </w:p>
        </w:tc>
        <w:tc>
          <w:tcPr>
            <w:tcW w:w="319" w:type="pct"/>
            <w:tcBorders>
              <w:top w:val="nil"/>
              <w:left w:val="nil"/>
              <w:bottom w:val="single" w:sz="8" w:space="0" w:color="auto"/>
              <w:right w:val="single" w:sz="8" w:space="0" w:color="auto"/>
            </w:tcBorders>
            <w:shd w:val="clear" w:color="000000" w:fill="FFFFFF"/>
            <w:noWrap/>
            <w:vAlign w:val="center"/>
          </w:tcPr>
          <w:p w14:paraId="52234B24" w14:textId="078AF4AD" w:rsidR="003D2C45" w:rsidRPr="005970C9" w:rsidRDefault="003D2C45" w:rsidP="003D2C45">
            <w:pPr>
              <w:ind w:left="-38" w:right="-141"/>
              <w:jc w:val="center"/>
              <w:rPr>
                <w:sz w:val="22"/>
                <w:szCs w:val="22"/>
              </w:rPr>
            </w:pPr>
            <w:r>
              <w:rPr>
                <w:color w:val="000000"/>
                <w:sz w:val="20"/>
                <w:szCs w:val="20"/>
              </w:rPr>
              <w:t>500,00</w:t>
            </w:r>
          </w:p>
        </w:tc>
        <w:tc>
          <w:tcPr>
            <w:tcW w:w="322" w:type="pct"/>
            <w:tcBorders>
              <w:top w:val="nil"/>
              <w:left w:val="nil"/>
              <w:bottom w:val="single" w:sz="8" w:space="0" w:color="auto"/>
              <w:right w:val="single" w:sz="8" w:space="0" w:color="auto"/>
            </w:tcBorders>
            <w:shd w:val="clear" w:color="000000" w:fill="FFFFFF"/>
            <w:noWrap/>
            <w:vAlign w:val="center"/>
          </w:tcPr>
          <w:p w14:paraId="2F0687F5" w14:textId="41C5D9D5" w:rsidR="003D2C45" w:rsidRPr="005970C9" w:rsidRDefault="003D2C45" w:rsidP="003D2C45">
            <w:pPr>
              <w:ind w:left="-38" w:right="-141"/>
              <w:jc w:val="center"/>
              <w:rPr>
                <w:sz w:val="22"/>
                <w:szCs w:val="22"/>
              </w:rPr>
            </w:pPr>
            <w:r>
              <w:rPr>
                <w:color w:val="000000"/>
                <w:sz w:val="20"/>
                <w:szCs w:val="20"/>
              </w:rPr>
              <w:t>1100,00</w:t>
            </w:r>
          </w:p>
        </w:tc>
        <w:tc>
          <w:tcPr>
            <w:tcW w:w="292" w:type="pct"/>
            <w:tcBorders>
              <w:top w:val="nil"/>
              <w:left w:val="nil"/>
              <w:bottom w:val="single" w:sz="8" w:space="0" w:color="auto"/>
              <w:right w:val="single" w:sz="8" w:space="0" w:color="auto"/>
            </w:tcBorders>
            <w:shd w:val="clear" w:color="000000" w:fill="FFFFFF"/>
            <w:noWrap/>
            <w:vAlign w:val="center"/>
          </w:tcPr>
          <w:p w14:paraId="289AA0B7" w14:textId="3DFA92CE" w:rsidR="003D2C45" w:rsidRPr="005970C9" w:rsidRDefault="003D2C45" w:rsidP="003D2C45">
            <w:pPr>
              <w:ind w:left="-38" w:right="-141"/>
              <w:jc w:val="center"/>
              <w:rPr>
                <w:sz w:val="22"/>
                <w:szCs w:val="22"/>
              </w:rPr>
            </w:pPr>
            <w:r>
              <w:rPr>
                <w:color w:val="000000"/>
                <w:sz w:val="20"/>
                <w:szCs w:val="20"/>
              </w:rPr>
              <w:t>1100,00</w:t>
            </w:r>
          </w:p>
        </w:tc>
        <w:tc>
          <w:tcPr>
            <w:tcW w:w="280" w:type="pct"/>
            <w:tcBorders>
              <w:top w:val="nil"/>
              <w:left w:val="nil"/>
              <w:bottom w:val="single" w:sz="8" w:space="0" w:color="auto"/>
              <w:right w:val="single" w:sz="8" w:space="0" w:color="auto"/>
            </w:tcBorders>
            <w:shd w:val="clear" w:color="000000" w:fill="FFFFFF"/>
            <w:noWrap/>
            <w:vAlign w:val="center"/>
          </w:tcPr>
          <w:p w14:paraId="4F1456BC" w14:textId="0F015FF3" w:rsidR="003D2C45" w:rsidRPr="005970C9" w:rsidRDefault="003D2C45" w:rsidP="003D2C45">
            <w:pPr>
              <w:ind w:left="-38" w:right="-141"/>
              <w:jc w:val="center"/>
              <w:rPr>
                <w:sz w:val="22"/>
                <w:szCs w:val="22"/>
              </w:rPr>
            </w:pPr>
            <w:r>
              <w:rPr>
                <w:color w:val="000000"/>
                <w:sz w:val="20"/>
                <w:szCs w:val="20"/>
              </w:rPr>
              <w:t>1100,00</w:t>
            </w:r>
          </w:p>
        </w:tc>
        <w:tc>
          <w:tcPr>
            <w:tcW w:w="341" w:type="pct"/>
            <w:tcBorders>
              <w:top w:val="nil"/>
              <w:left w:val="nil"/>
              <w:bottom w:val="single" w:sz="8" w:space="0" w:color="auto"/>
              <w:right w:val="single" w:sz="8" w:space="0" w:color="auto"/>
            </w:tcBorders>
            <w:shd w:val="clear" w:color="000000" w:fill="FFFFFF"/>
            <w:noWrap/>
            <w:vAlign w:val="center"/>
          </w:tcPr>
          <w:p w14:paraId="5A50445C" w14:textId="75D8B780" w:rsidR="003D2C45" w:rsidRPr="005970C9" w:rsidRDefault="003D2C45" w:rsidP="003D2C45">
            <w:pPr>
              <w:ind w:left="-38" w:right="-141"/>
              <w:jc w:val="center"/>
              <w:rPr>
                <w:sz w:val="22"/>
                <w:szCs w:val="22"/>
              </w:rPr>
            </w:pPr>
            <w:r>
              <w:rPr>
                <w:color w:val="000000"/>
                <w:sz w:val="20"/>
                <w:szCs w:val="20"/>
              </w:rPr>
              <w:t>1100,00</w:t>
            </w:r>
          </w:p>
        </w:tc>
        <w:tc>
          <w:tcPr>
            <w:tcW w:w="399" w:type="pct"/>
            <w:tcBorders>
              <w:top w:val="nil"/>
              <w:left w:val="nil"/>
              <w:bottom w:val="single" w:sz="8" w:space="0" w:color="auto"/>
              <w:right w:val="single" w:sz="8" w:space="0" w:color="auto"/>
            </w:tcBorders>
            <w:shd w:val="clear" w:color="000000" w:fill="FFFFFF"/>
            <w:vAlign w:val="center"/>
          </w:tcPr>
          <w:p w14:paraId="191A64CE" w14:textId="4D08E377" w:rsidR="003D2C45" w:rsidRPr="005970C9" w:rsidRDefault="003D2C45" w:rsidP="003D2C45">
            <w:pPr>
              <w:ind w:left="-38" w:right="-141"/>
              <w:jc w:val="center"/>
              <w:rPr>
                <w:sz w:val="22"/>
                <w:szCs w:val="22"/>
              </w:rPr>
            </w:pPr>
            <w:r>
              <w:rPr>
                <w:color w:val="000000"/>
                <w:sz w:val="20"/>
                <w:szCs w:val="20"/>
              </w:rPr>
              <w:t>1100,00</w:t>
            </w:r>
          </w:p>
        </w:tc>
        <w:tc>
          <w:tcPr>
            <w:tcW w:w="397" w:type="pct"/>
            <w:tcBorders>
              <w:top w:val="nil"/>
              <w:left w:val="nil"/>
              <w:bottom w:val="single" w:sz="8" w:space="0" w:color="auto"/>
              <w:right w:val="single" w:sz="8" w:space="0" w:color="auto"/>
            </w:tcBorders>
            <w:shd w:val="clear" w:color="000000" w:fill="FFFFFF"/>
            <w:noWrap/>
            <w:vAlign w:val="center"/>
          </w:tcPr>
          <w:p w14:paraId="545B63FF" w14:textId="69B249E0" w:rsidR="003D2C45" w:rsidRPr="005970C9" w:rsidRDefault="003D2C45" w:rsidP="003D2C45">
            <w:pPr>
              <w:ind w:left="-38" w:right="-141"/>
              <w:jc w:val="center"/>
              <w:rPr>
                <w:sz w:val="22"/>
                <w:szCs w:val="22"/>
              </w:rPr>
            </w:pPr>
            <w:r>
              <w:rPr>
                <w:color w:val="000000"/>
                <w:sz w:val="20"/>
                <w:szCs w:val="20"/>
              </w:rPr>
              <w:t>1100,00</w:t>
            </w:r>
          </w:p>
        </w:tc>
      </w:tr>
      <w:tr w:rsidR="003D2C45" w:rsidRPr="005970C9" w14:paraId="3583670D" w14:textId="77777777" w:rsidTr="00AF11C9">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19088A62" w14:textId="77777777" w:rsidR="003D2C45" w:rsidRPr="005970C9" w:rsidRDefault="003D2C45" w:rsidP="003D2C45">
            <w:pPr>
              <w:jc w:val="center"/>
              <w:rPr>
                <w:bCs/>
                <w:sz w:val="20"/>
                <w:szCs w:val="20"/>
              </w:rPr>
            </w:pPr>
            <w:r w:rsidRPr="005970C9">
              <w:rPr>
                <w:bCs/>
                <w:sz w:val="20"/>
                <w:szCs w:val="20"/>
              </w:rPr>
              <w:t>2</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18620" w14:textId="7ADA8E4C" w:rsidR="003D2C45" w:rsidRPr="005970C9" w:rsidRDefault="003D2C45" w:rsidP="003D2C45">
            <w:pPr>
              <w:jc w:val="center"/>
              <w:rPr>
                <w:bCs/>
                <w:sz w:val="20"/>
                <w:szCs w:val="20"/>
              </w:rPr>
            </w:pPr>
            <w:r w:rsidRPr="005970C9">
              <w:rPr>
                <w:bCs/>
                <w:sz w:val="20"/>
                <w:szCs w:val="20"/>
              </w:rPr>
              <w:t xml:space="preserve">Средневзвешенная оценочная стоимость производства тепла (по </w:t>
            </w:r>
            <w:r>
              <w:rPr>
                <w:bCs/>
                <w:sz w:val="20"/>
                <w:szCs w:val="20"/>
              </w:rPr>
              <w:t>поселению</w:t>
            </w:r>
            <w:r w:rsidRPr="005970C9">
              <w:rPr>
                <w:bCs/>
                <w:sz w:val="20"/>
                <w:szCs w:val="20"/>
              </w:rPr>
              <w:t xml:space="preserve">) </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0736020" w14:textId="77777777" w:rsidR="003D2C45" w:rsidRPr="005970C9" w:rsidRDefault="003D2C45" w:rsidP="003D2C45">
            <w:pPr>
              <w:ind w:left="-38" w:right="-141"/>
              <w:jc w:val="center"/>
              <w:rPr>
                <w:bCs/>
                <w:sz w:val="20"/>
                <w:szCs w:val="20"/>
              </w:rPr>
            </w:pPr>
            <w:r w:rsidRPr="005970C9">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2A44D7E8" w14:textId="766BB4D8" w:rsidR="003D2C45" w:rsidRPr="005970C9" w:rsidRDefault="003D2C45" w:rsidP="003D2C45">
            <w:pPr>
              <w:ind w:left="-38" w:right="-141"/>
              <w:jc w:val="center"/>
              <w:rPr>
                <w:sz w:val="22"/>
                <w:szCs w:val="22"/>
              </w:rPr>
            </w:pPr>
            <w:r>
              <w:rPr>
                <w:color w:val="000000"/>
                <w:sz w:val="22"/>
                <w:szCs w:val="22"/>
              </w:rPr>
              <w:t>5258,48</w:t>
            </w:r>
          </w:p>
        </w:tc>
        <w:tc>
          <w:tcPr>
            <w:tcW w:w="322" w:type="pct"/>
            <w:tcBorders>
              <w:top w:val="nil"/>
              <w:left w:val="nil"/>
              <w:bottom w:val="single" w:sz="8" w:space="0" w:color="auto"/>
              <w:right w:val="single" w:sz="8" w:space="0" w:color="auto"/>
            </w:tcBorders>
            <w:shd w:val="clear" w:color="auto" w:fill="auto"/>
            <w:noWrap/>
            <w:vAlign w:val="center"/>
          </w:tcPr>
          <w:p w14:paraId="2E1BA710" w14:textId="7DC877BB" w:rsidR="003D2C45" w:rsidRPr="005970C9" w:rsidRDefault="003D2C45" w:rsidP="003D2C45">
            <w:pPr>
              <w:ind w:left="-38" w:right="-141"/>
              <w:jc w:val="center"/>
              <w:rPr>
                <w:sz w:val="22"/>
                <w:szCs w:val="22"/>
              </w:rPr>
            </w:pPr>
            <w:r>
              <w:rPr>
                <w:color w:val="000000"/>
                <w:sz w:val="22"/>
                <w:szCs w:val="22"/>
              </w:rPr>
              <w:t>5692,00</w:t>
            </w:r>
          </w:p>
        </w:tc>
        <w:tc>
          <w:tcPr>
            <w:tcW w:w="292" w:type="pct"/>
            <w:tcBorders>
              <w:top w:val="nil"/>
              <w:left w:val="nil"/>
              <w:bottom w:val="single" w:sz="8" w:space="0" w:color="auto"/>
              <w:right w:val="single" w:sz="8" w:space="0" w:color="auto"/>
            </w:tcBorders>
            <w:shd w:val="clear" w:color="auto" w:fill="auto"/>
            <w:noWrap/>
            <w:vAlign w:val="center"/>
          </w:tcPr>
          <w:p w14:paraId="75E4EB19" w14:textId="1CF7F80D" w:rsidR="003D2C45" w:rsidRPr="005970C9" w:rsidRDefault="003D2C45" w:rsidP="003D2C45">
            <w:pPr>
              <w:ind w:left="-38" w:right="-141"/>
              <w:jc w:val="center"/>
              <w:rPr>
                <w:sz w:val="22"/>
                <w:szCs w:val="22"/>
              </w:rPr>
            </w:pPr>
            <w:r>
              <w:rPr>
                <w:color w:val="000000"/>
                <w:sz w:val="22"/>
                <w:szCs w:val="22"/>
              </w:rPr>
              <w:t>5886,88</w:t>
            </w:r>
          </w:p>
        </w:tc>
        <w:tc>
          <w:tcPr>
            <w:tcW w:w="280" w:type="pct"/>
            <w:tcBorders>
              <w:top w:val="nil"/>
              <w:left w:val="nil"/>
              <w:bottom w:val="single" w:sz="8" w:space="0" w:color="auto"/>
              <w:right w:val="single" w:sz="8" w:space="0" w:color="auto"/>
            </w:tcBorders>
            <w:shd w:val="clear" w:color="auto" w:fill="auto"/>
            <w:noWrap/>
            <w:vAlign w:val="center"/>
          </w:tcPr>
          <w:p w14:paraId="6A1C1990" w14:textId="76588ABD" w:rsidR="003D2C45" w:rsidRPr="005970C9" w:rsidRDefault="003D2C45" w:rsidP="003D2C45">
            <w:pPr>
              <w:ind w:left="-38" w:right="-141"/>
              <w:jc w:val="center"/>
              <w:rPr>
                <w:sz w:val="22"/>
                <w:szCs w:val="22"/>
              </w:rPr>
            </w:pPr>
            <w:r>
              <w:rPr>
                <w:color w:val="000000"/>
                <w:sz w:val="22"/>
                <w:szCs w:val="22"/>
              </w:rPr>
              <w:t>6077,31</w:t>
            </w:r>
          </w:p>
        </w:tc>
        <w:tc>
          <w:tcPr>
            <w:tcW w:w="341" w:type="pct"/>
            <w:tcBorders>
              <w:top w:val="nil"/>
              <w:left w:val="nil"/>
              <w:bottom w:val="single" w:sz="8" w:space="0" w:color="auto"/>
              <w:right w:val="single" w:sz="8" w:space="0" w:color="auto"/>
            </w:tcBorders>
            <w:shd w:val="clear" w:color="auto" w:fill="auto"/>
            <w:noWrap/>
            <w:vAlign w:val="center"/>
          </w:tcPr>
          <w:p w14:paraId="530D9057" w14:textId="57D1F5EA" w:rsidR="003D2C45" w:rsidRPr="005970C9" w:rsidRDefault="003D2C45" w:rsidP="003D2C45">
            <w:pPr>
              <w:ind w:left="-38" w:right="-141"/>
              <w:jc w:val="center"/>
              <w:rPr>
                <w:sz w:val="22"/>
                <w:szCs w:val="22"/>
              </w:rPr>
            </w:pPr>
            <w:r>
              <w:rPr>
                <w:color w:val="000000"/>
                <w:sz w:val="22"/>
                <w:szCs w:val="22"/>
              </w:rPr>
              <w:t>6196,00</w:t>
            </w:r>
          </w:p>
        </w:tc>
        <w:tc>
          <w:tcPr>
            <w:tcW w:w="399" w:type="pct"/>
            <w:tcBorders>
              <w:top w:val="nil"/>
              <w:left w:val="nil"/>
              <w:bottom w:val="single" w:sz="8" w:space="0" w:color="auto"/>
              <w:right w:val="single" w:sz="8" w:space="0" w:color="auto"/>
            </w:tcBorders>
            <w:shd w:val="clear" w:color="auto" w:fill="auto"/>
            <w:vAlign w:val="center"/>
          </w:tcPr>
          <w:p w14:paraId="420DDB3D" w14:textId="5ADA80AE" w:rsidR="003D2C45" w:rsidRPr="005970C9" w:rsidRDefault="003D2C45" w:rsidP="003D2C45">
            <w:pPr>
              <w:ind w:left="-38" w:right="-141"/>
              <w:jc w:val="center"/>
              <w:rPr>
                <w:sz w:val="22"/>
                <w:szCs w:val="22"/>
              </w:rPr>
            </w:pPr>
            <w:r>
              <w:rPr>
                <w:color w:val="000000"/>
                <w:sz w:val="22"/>
                <w:szCs w:val="22"/>
              </w:rPr>
              <w:t>6310,22</w:t>
            </w:r>
          </w:p>
        </w:tc>
        <w:tc>
          <w:tcPr>
            <w:tcW w:w="397" w:type="pct"/>
            <w:tcBorders>
              <w:top w:val="nil"/>
              <w:left w:val="nil"/>
              <w:bottom w:val="single" w:sz="8" w:space="0" w:color="auto"/>
              <w:right w:val="single" w:sz="8" w:space="0" w:color="auto"/>
            </w:tcBorders>
            <w:shd w:val="clear" w:color="auto" w:fill="auto"/>
            <w:noWrap/>
            <w:vAlign w:val="center"/>
          </w:tcPr>
          <w:p w14:paraId="4A672A14" w14:textId="696BCF7B" w:rsidR="003D2C45" w:rsidRPr="005970C9" w:rsidRDefault="003D2C45" w:rsidP="003D2C45">
            <w:pPr>
              <w:ind w:left="-38" w:right="-141"/>
              <w:jc w:val="center"/>
              <w:rPr>
                <w:sz w:val="22"/>
                <w:szCs w:val="22"/>
              </w:rPr>
            </w:pPr>
            <w:r>
              <w:rPr>
                <w:color w:val="000000"/>
                <w:sz w:val="22"/>
                <w:szCs w:val="22"/>
              </w:rPr>
              <w:t>6426,69</w:t>
            </w:r>
          </w:p>
        </w:tc>
      </w:tr>
      <w:tr w:rsidR="003D2C45" w:rsidRPr="005970C9" w14:paraId="0907A024" w14:textId="77777777" w:rsidTr="00AF11C9">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0D15237C" w14:textId="77777777" w:rsidR="003D2C45" w:rsidRPr="005970C9" w:rsidRDefault="003D2C45" w:rsidP="003D2C45">
            <w:pPr>
              <w:jc w:val="center"/>
              <w:rPr>
                <w:bCs/>
                <w:sz w:val="20"/>
                <w:szCs w:val="20"/>
              </w:rPr>
            </w:pPr>
            <w:r w:rsidRPr="005970C9">
              <w:rPr>
                <w:bCs/>
                <w:sz w:val="20"/>
                <w:szCs w:val="20"/>
              </w:rPr>
              <w:t>3</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F03A4" w14:textId="5466407A" w:rsidR="003D2C45" w:rsidRPr="005970C9" w:rsidRDefault="003D2C45" w:rsidP="003D2C45">
            <w:pPr>
              <w:jc w:val="center"/>
              <w:rPr>
                <w:bCs/>
                <w:sz w:val="20"/>
                <w:szCs w:val="20"/>
              </w:rPr>
            </w:pPr>
            <w:r w:rsidRPr="005970C9">
              <w:rPr>
                <w:bCs/>
                <w:sz w:val="20"/>
                <w:szCs w:val="20"/>
              </w:rPr>
              <w:t xml:space="preserve">Средневзвешенная оценочная стоимость производства тепла с учетом инвестиционной составляющей (по </w:t>
            </w:r>
            <w:r>
              <w:rPr>
                <w:bCs/>
                <w:sz w:val="20"/>
                <w:szCs w:val="20"/>
              </w:rPr>
              <w:t>поседению</w:t>
            </w:r>
            <w:r w:rsidRPr="005970C9">
              <w:rPr>
                <w:bCs/>
                <w:sz w:val="20"/>
                <w:szCs w:val="2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83BA23E" w14:textId="77777777" w:rsidR="003D2C45" w:rsidRPr="005970C9" w:rsidRDefault="003D2C45" w:rsidP="003D2C45">
            <w:pPr>
              <w:ind w:left="-38" w:right="-141"/>
              <w:jc w:val="center"/>
              <w:rPr>
                <w:bCs/>
                <w:sz w:val="20"/>
                <w:szCs w:val="20"/>
              </w:rPr>
            </w:pPr>
            <w:r w:rsidRPr="005970C9">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21A3043E" w14:textId="6D8EBCD5" w:rsidR="003D2C45" w:rsidRPr="005970C9" w:rsidRDefault="003D2C45" w:rsidP="003D2C45">
            <w:pPr>
              <w:ind w:left="-38" w:right="-141"/>
              <w:jc w:val="center"/>
              <w:rPr>
                <w:sz w:val="22"/>
                <w:szCs w:val="22"/>
              </w:rPr>
            </w:pPr>
            <w:r>
              <w:rPr>
                <w:color w:val="000000"/>
                <w:sz w:val="22"/>
                <w:szCs w:val="22"/>
              </w:rPr>
              <w:t>5365,84</w:t>
            </w:r>
          </w:p>
        </w:tc>
        <w:tc>
          <w:tcPr>
            <w:tcW w:w="322" w:type="pct"/>
            <w:tcBorders>
              <w:top w:val="nil"/>
              <w:left w:val="nil"/>
              <w:bottom w:val="single" w:sz="8" w:space="0" w:color="auto"/>
              <w:right w:val="single" w:sz="8" w:space="0" w:color="auto"/>
            </w:tcBorders>
            <w:shd w:val="clear" w:color="auto" w:fill="auto"/>
            <w:noWrap/>
            <w:vAlign w:val="center"/>
          </w:tcPr>
          <w:p w14:paraId="05E68449" w14:textId="4F763DFA" w:rsidR="003D2C45" w:rsidRPr="005970C9" w:rsidRDefault="003D2C45" w:rsidP="003D2C45">
            <w:pPr>
              <w:ind w:left="-38" w:right="-141"/>
              <w:jc w:val="center"/>
              <w:rPr>
                <w:sz w:val="22"/>
                <w:szCs w:val="22"/>
              </w:rPr>
            </w:pPr>
            <w:r>
              <w:rPr>
                <w:color w:val="000000"/>
                <w:sz w:val="22"/>
                <w:szCs w:val="22"/>
              </w:rPr>
              <w:t>5928,19</w:t>
            </w:r>
          </w:p>
        </w:tc>
        <w:tc>
          <w:tcPr>
            <w:tcW w:w="292" w:type="pct"/>
            <w:tcBorders>
              <w:top w:val="nil"/>
              <w:left w:val="nil"/>
              <w:bottom w:val="single" w:sz="8" w:space="0" w:color="auto"/>
              <w:right w:val="single" w:sz="8" w:space="0" w:color="auto"/>
            </w:tcBorders>
            <w:shd w:val="clear" w:color="auto" w:fill="auto"/>
            <w:noWrap/>
            <w:vAlign w:val="center"/>
          </w:tcPr>
          <w:p w14:paraId="776D9C1D" w14:textId="257CC1F5" w:rsidR="003D2C45" w:rsidRPr="005970C9" w:rsidRDefault="003D2C45" w:rsidP="003D2C45">
            <w:pPr>
              <w:ind w:left="-38" w:right="-141"/>
              <w:jc w:val="center"/>
              <w:rPr>
                <w:sz w:val="22"/>
                <w:szCs w:val="22"/>
              </w:rPr>
            </w:pPr>
            <w:r>
              <w:rPr>
                <w:color w:val="000000"/>
                <w:sz w:val="22"/>
                <w:szCs w:val="22"/>
              </w:rPr>
              <w:t>6123,08</w:t>
            </w:r>
          </w:p>
        </w:tc>
        <w:tc>
          <w:tcPr>
            <w:tcW w:w="280" w:type="pct"/>
            <w:tcBorders>
              <w:top w:val="nil"/>
              <w:left w:val="nil"/>
              <w:bottom w:val="single" w:sz="8" w:space="0" w:color="auto"/>
              <w:right w:val="single" w:sz="8" w:space="0" w:color="auto"/>
            </w:tcBorders>
            <w:shd w:val="clear" w:color="auto" w:fill="auto"/>
            <w:noWrap/>
            <w:vAlign w:val="center"/>
          </w:tcPr>
          <w:p w14:paraId="430AFC32" w14:textId="5D5B8788" w:rsidR="003D2C45" w:rsidRPr="005970C9" w:rsidRDefault="003D2C45" w:rsidP="003D2C45">
            <w:pPr>
              <w:ind w:left="-38" w:right="-141"/>
              <w:jc w:val="center"/>
              <w:rPr>
                <w:sz w:val="22"/>
                <w:szCs w:val="22"/>
              </w:rPr>
            </w:pPr>
            <w:r>
              <w:rPr>
                <w:color w:val="000000"/>
                <w:sz w:val="22"/>
                <w:szCs w:val="22"/>
              </w:rPr>
              <w:t>6313,51</w:t>
            </w:r>
          </w:p>
        </w:tc>
        <w:tc>
          <w:tcPr>
            <w:tcW w:w="341" w:type="pct"/>
            <w:tcBorders>
              <w:top w:val="nil"/>
              <w:left w:val="nil"/>
              <w:bottom w:val="single" w:sz="8" w:space="0" w:color="auto"/>
              <w:right w:val="single" w:sz="8" w:space="0" w:color="auto"/>
            </w:tcBorders>
            <w:shd w:val="clear" w:color="auto" w:fill="auto"/>
            <w:noWrap/>
            <w:vAlign w:val="center"/>
          </w:tcPr>
          <w:p w14:paraId="1779E727" w14:textId="7EC8C12A" w:rsidR="003D2C45" w:rsidRPr="005970C9" w:rsidRDefault="003D2C45" w:rsidP="003D2C45">
            <w:pPr>
              <w:ind w:left="-38" w:right="-141"/>
              <w:jc w:val="center"/>
              <w:rPr>
                <w:sz w:val="22"/>
                <w:szCs w:val="22"/>
              </w:rPr>
            </w:pPr>
            <w:r>
              <w:rPr>
                <w:color w:val="000000"/>
                <w:sz w:val="22"/>
                <w:szCs w:val="22"/>
              </w:rPr>
              <w:t>6432,20</w:t>
            </w:r>
          </w:p>
        </w:tc>
        <w:tc>
          <w:tcPr>
            <w:tcW w:w="399" w:type="pct"/>
            <w:tcBorders>
              <w:top w:val="nil"/>
              <w:left w:val="nil"/>
              <w:bottom w:val="single" w:sz="8" w:space="0" w:color="auto"/>
              <w:right w:val="single" w:sz="8" w:space="0" w:color="auto"/>
            </w:tcBorders>
            <w:shd w:val="clear" w:color="auto" w:fill="auto"/>
            <w:vAlign w:val="center"/>
          </w:tcPr>
          <w:p w14:paraId="33425FAE" w14:textId="108D1AF7" w:rsidR="003D2C45" w:rsidRPr="005970C9" w:rsidRDefault="003D2C45" w:rsidP="003D2C45">
            <w:pPr>
              <w:ind w:left="-38" w:right="-141"/>
              <w:jc w:val="center"/>
              <w:rPr>
                <w:sz w:val="22"/>
                <w:szCs w:val="22"/>
              </w:rPr>
            </w:pPr>
            <w:r>
              <w:rPr>
                <w:color w:val="000000"/>
                <w:sz w:val="22"/>
                <w:szCs w:val="22"/>
              </w:rPr>
              <w:t>6546,41</w:t>
            </w:r>
          </w:p>
        </w:tc>
        <w:tc>
          <w:tcPr>
            <w:tcW w:w="397" w:type="pct"/>
            <w:tcBorders>
              <w:top w:val="nil"/>
              <w:left w:val="nil"/>
              <w:bottom w:val="single" w:sz="8" w:space="0" w:color="auto"/>
              <w:right w:val="single" w:sz="8" w:space="0" w:color="auto"/>
            </w:tcBorders>
            <w:shd w:val="clear" w:color="auto" w:fill="auto"/>
            <w:noWrap/>
            <w:vAlign w:val="center"/>
          </w:tcPr>
          <w:p w14:paraId="3AA5869B" w14:textId="6CA03B10" w:rsidR="003D2C45" w:rsidRPr="005970C9" w:rsidRDefault="003D2C45" w:rsidP="003D2C45">
            <w:pPr>
              <w:ind w:left="-38" w:right="-141"/>
              <w:jc w:val="center"/>
              <w:rPr>
                <w:sz w:val="22"/>
                <w:szCs w:val="22"/>
              </w:rPr>
            </w:pPr>
            <w:r>
              <w:rPr>
                <w:color w:val="000000"/>
                <w:sz w:val="22"/>
                <w:szCs w:val="22"/>
              </w:rPr>
              <w:t>6662,88</w:t>
            </w:r>
          </w:p>
        </w:tc>
      </w:tr>
      <w:tr w:rsidR="003D2C45" w:rsidRPr="005970C9" w14:paraId="4C3C5378" w14:textId="77777777" w:rsidTr="00AF11C9">
        <w:trPr>
          <w:cantSplit/>
          <w:jc w:val="center"/>
        </w:trPr>
        <w:tc>
          <w:tcPr>
            <w:tcW w:w="203" w:type="pct"/>
            <w:tcBorders>
              <w:top w:val="single" w:sz="4" w:space="0" w:color="auto"/>
              <w:left w:val="single" w:sz="4" w:space="0" w:color="auto"/>
              <w:bottom w:val="single" w:sz="4" w:space="0" w:color="auto"/>
              <w:right w:val="single" w:sz="4" w:space="0" w:color="auto"/>
            </w:tcBorders>
            <w:vAlign w:val="center"/>
          </w:tcPr>
          <w:p w14:paraId="0497302A" w14:textId="77777777" w:rsidR="003D2C45" w:rsidRPr="005970C9" w:rsidRDefault="003D2C45" w:rsidP="003D2C45">
            <w:pPr>
              <w:jc w:val="center"/>
              <w:rPr>
                <w:bCs/>
                <w:sz w:val="20"/>
                <w:szCs w:val="20"/>
              </w:rPr>
            </w:pPr>
            <w:r w:rsidRPr="005970C9">
              <w:rPr>
                <w:bCs/>
                <w:sz w:val="20"/>
                <w:szCs w:val="20"/>
              </w:rPr>
              <w:t>4</w:t>
            </w:r>
          </w:p>
        </w:tc>
        <w:tc>
          <w:tcPr>
            <w:tcW w:w="20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F7FBE" w14:textId="59116143" w:rsidR="003D2C45" w:rsidRPr="005970C9" w:rsidRDefault="003D2C45" w:rsidP="003D2C45">
            <w:pPr>
              <w:jc w:val="center"/>
              <w:rPr>
                <w:bCs/>
                <w:sz w:val="20"/>
                <w:szCs w:val="20"/>
              </w:rPr>
            </w:pPr>
            <w:r w:rsidRPr="005970C9">
              <w:rPr>
                <w:bCs/>
                <w:sz w:val="20"/>
                <w:szCs w:val="20"/>
              </w:rPr>
              <w:t xml:space="preserve">Оценочная стоимость производства тепла (с использованием индекса роста цен на тепловую энергию, по </w:t>
            </w:r>
            <w:r>
              <w:rPr>
                <w:bCs/>
                <w:sz w:val="20"/>
                <w:szCs w:val="20"/>
              </w:rPr>
              <w:t>поселению</w:t>
            </w:r>
            <w:r w:rsidRPr="005970C9">
              <w:rPr>
                <w:bCs/>
                <w:sz w:val="20"/>
                <w:szCs w:val="2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E74769C" w14:textId="77777777" w:rsidR="003D2C45" w:rsidRPr="005970C9" w:rsidRDefault="003D2C45" w:rsidP="003D2C45">
            <w:pPr>
              <w:ind w:left="-38" w:right="-141"/>
              <w:jc w:val="center"/>
              <w:rPr>
                <w:bCs/>
                <w:sz w:val="20"/>
                <w:szCs w:val="20"/>
              </w:rPr>
            </w:pPr>
            <w:r w:rsidRPr="005970C9">
              <w:rPr>
                <w:bCs/>
                <w:sz w:val="20"/>
                <w:szCs w:val="20"/>
              </w:rPr>
              <w:t>руб./Гкал</w:t>
            </w:r>
          </w:p>
        </w:tc>
        <w:tc>
          <w:tcPr>
            <w:tcW w:w="319" w:type="pct"/>
            <w:tcBorders>
              <w:top w:val="nil"/>
              <w:left w:val="nil"/>
              <w:bottom w:val="single" w:sz="8" w:space="0" w:color="auto"/>
              <w:right w:val="single" w:sz="8" w:space="0" w:color="auto"/>
            </w:tcBorders>
            <w:shd w:val="clear" w:color="auto" w:fill="auto"/>
            <w:noWrap/>
            <w:vAlign w:val="center"/>
          </w:tcPr>
          <w:p w14:paraId="79EC634C" w14:textId="528013B3" w:rsidR="003D2C45" w:rsidRPr="005970C9" w:rsidRDefault="003D2C45" w:rsidP="003D2C45">
            <w:pPr>
              <w:ind w:left="-38" w:right="-141"/>
              <w:jc w:val="center"/>
              <w:rPr>
                <w:sz w:val="22"/>
                <w:szCs w:val="22"/>
              </w:rPr>
            </w:pPr>
            <w:r>
              <w:rPr>
                <w:color w:val="000000"/>
                <w:sz w:val="22"/>
                <w:szCs w:val="22"/>
              </w:rPr>
              <w:t>5238,94</w:t>
            </w:r>
          </w:p>
        </w:tc>
        <w:tc>
          <w:tcPr>
            <w:tcW w:w="322" w:type="pct"/>
            <w:tcBorders>
              <w:top w:val="nil"/>
              <w:left w:val="nil"/>
              <w:bottom w:val="single" w:sz="8" w:space="0" w:color="auto"/>
              <w:right w:val="single" w:sz="8" w:space="0" w:color="auto"/>
            </w:tcBorders>
            <w:shd w:val="clear" w:color="auto" w:fill="auto"/>
            <w:noWrap/>
            <w:vAlign w:val="center"/>
          </w:tcPr>
          <w:p w14:paraId="7CAA52F1" w14:textId="6002C2CF" w:rsidR="003D2C45" w:rsidRPr="005970C9" w:rsidRDefault="003D2C45" w:rsidP="003D2C45">
            <w:pPr>
              <w:ind w:left="-38" w:right="-141"/>
              <w:jc w:val="center"/>
              <w:rPr>
                <w:sz w:val="22"/>
                <w:szCs w:val="22"/>
              </w:rPr>
            </w:pPr>
            <w:r>
              <w:rPr>
                <w:color w:val="000000"/>
                <w:sz w:val="22"/>
                <w:szCs w:val="22"/>
              </w:rPr>
              <w:t>5574,23</w:t>
            </w:r>
          </w:p>
        </w:tc>
        <w:tc>
          <w:tcPr>
            <w:tcW w:w="292" w:type="pct"/>
            <w:tcBorders>
              <w:top w:val="nil"/>
              <w:left w:val="nil"/>
              <w:bottom w:val="single" w:sz="8" w:space="0" w:color="auto"/>
              <w:right w:val="single" w:sz="8" w:space="0" w:color="auto"/>
            </w:tcBorders>
            <w:shd w:val="clear" w:color="auto" w:fill="auto"/>
            <w:noWrap/>
            <w:vAlign w:val="center"/>
          </w:tcPr>
          <w:p w14:paraId="2D3CDCF7" w14:textId="264BC881" w:rsidR="003D2C45" w:rsidRPr="005970C9" w:rsidRDefault="003D2C45" w:rsidP="003D2C45">
            <w:pPr>
              <w:ind w:left="-38" w:right="-141"/>
              <w:jc w:val="center"/>
              <w:rPr>
                <w:sz w:val="22"/>
                <w:szCs w:val="22"/>
              </w:rPr>
            </w:pPr>
            <w:r>
              <w:rPr>
                <w:color w:val="000000"/>
                <w:sz w:val="22"/>
                <w:szCs w:val="22"/>
              </w:rPr>
              <w:t>5819,50</w:t>
            </w:r>
          </w:p>
        </w:tc>
        <w:tc>
          <w:tcPr>
            <w:tcW w:w="280" w:type="pct"/>
            <w:tcBorders>
              <w:top w:val="nil"/>
              <w:left w:val="nil"/>
              <w:bottom w:val="single" w:sz="8" w:space="0" w:color="auto"/>
              <w:right w:val="single" w:sz="8" w:space="0" w:color="auto"/>
            </w:tcBorders>
            <w:shd w:val="clear" w:color="auto" w:fill="auto"/>
            <w:noWrap/>
            <w:vAlign w:val="center"/>
          </w:tcPr>
          <w:p w14:paraId="12F5BB7C" w14:textId="77C37558" w:rsidR="003D2C45" w:rsidRPr="005970C9" w:rsidRDefault="003D2C45" w:rsidP="003D2C45">
            <w:pPr>
              <w:ind w:left="-38" w:right="-141"/>
              <w:jc w:val="center"/>
              <w:rPr>
                <w:sz w:val="22"/>
                <w:szCs w:val="22"/>
              </w:rPr>
            </w:pPr>
            <w:r>
              <w:rPr>
                <w:color w:val="000000"/>
                <w:sz w:val="22"/>
                <w:szCs w:val="22"/>
              </w:rPr>
              <w:t>6046,46</w:t>
            </w:r>
          </w:p>
        </w:tc>
        <w:tc>
          <w:tcPr>
            <w:tcW w:w="341" w:type="pct"/>
            <w:tcBorders>
              <w:top w:val="nil"/>
              <w:left w:val="nil"/>
              <w:bottom w:val="single" w:sz="8" w:space="0" w:color="auto"/>
              <w:right w:val="single" w:sz="8" w:space="0" w:color="auto"/>
            </w:tcBorders>
            <w:shd w:val="clear" w:color="auto" w:fill="auto"/>
            <w:noWrap/>
            <w:vAlign w:val="center"/>
          </w:tcPr>
          <w:p w14:paraId="78265005" w14:textId="78AB4A00" w:rsidR="003D2C45" w:rsidRPr="005970C9" w:rsidRDefault="003D2C45" w:rsidP="003D2C45">
            <w:pPr>
              <w:ind w:left="-38" w:right="-141"/>
              <w:jc w:val="center"/>
              <w:rPr>
                <w:sz w:val="22"/>
                <w:szCs w:val="22"/>
              </w:rPr>
            </w:pPr>
            <w:r>
              <w:rPr>
                <w:color w:val="000000"/>
                <w:sz w:val="22"/>
                <w:szCs w:val="22"/>
              </w:rPr>
              <w:t>6185,53</w:t>
            </w:r>
          </w:p>
        </w:tc>
        <w:tc>
          <w:tcPr>
            <w:tcW w:w="399" w:type="pct"/>
            <w:tcBorders>
              <w:top w:val="nil"/>
              <w:left w:val="nil"/>
              <w:bottom w:val="single" w:sz="8" w:space="0" w:color="auto"/>
              <w:right w:val="single" w:sz="8" w:space="0" w:color="auto"/>
            </w:tcBorders>
            <w:shd w:val="clear" w:color="auto" w:fill="auto"/>
            <w:vAlign w:val="center"/>
          </w:tcPr>
          <w:p w14:paraId="5ECE9DD5" w14:textId="454BE977" w:rsidR="003D2C45" w:rsidRPr="005970C9" w:rsidRDefault="003D2C45" w:rsidP="003D2C45">
            <w:pPr>
              <w:ind w:left="-38" w:right="-141"/>
              <w:jc w:val="center"/>
              <w:rPr>
                <w:sz w:val="22"/>
                <w:szCs w:val="22"/>
              </w:rPr>
            </w:pPr>
            <w:r>
              <w:rPr>
                <w:color w:val="000000"/>
                <w:sz w:val="22"/>
                <w:szCs w:val="22"/>
              </w:rPr>
              <w:t>6327,79</w:t>
            </w:r>
          </w:p>
        </w:tc>
        <w:tc>
          <w:tcPr>
            <w:tcW w:w="397" w:type="pct"/>
            <w:tcBorders>
              <w:top w:val="nil"/>
              <w:left w:val="nil"/>
              <w:bottom w:val="single" w:sz="8" w:space="0" w:color="auto"/>
              <w:right w:val="single" w:sz="8" w:space="0" w:color="auto"/>
            </w:tcBorders>
            <w:shd w:val="clear" w:color="auto" w:fill="auto"/>
            <w:noWrap/>
            <w:vAlign w:val="center"/>
          </w:tcPr>
          <w:p w14:paraId="70D8D70F" w14:textId="4D63ACFF" w:rsidR="003D2C45" w:rsidRPr="005970C9" w:rsidRDefault="003D2C45" w:rsidP="003D2C45">
            <w:pPr>
              <w:ind w:left="-38" w:right="-141"/>
              <w:jc w:val="center"/>
              <w:rPr>
                <w:sz w:val="22"/>
                <w:szCs w:val="22"/>
              </w:rPr>
            </w:pPr>
            <w:r>
              <w:rPr>
                <w:color w:val="000000"/>
                <w:sz w:val="22"/>
                <w:szCs w:val="22"/>
              </w:rPr>
              <w:t>6574,58</w:t>
            </w:r>
          </w:p>
        </w:tc>
      </w:tr>
    </w:tbl>
    <w:bookmarkEnd w:id="402"/>
    <w:p w14:paraId="415AF085" w14:textId="520C08B0" w:rsidR="005B0A2B" w:rsidRPr="005970C9" w:rsidRDefault="005B0A2B" w:rsidP="005B0A2B">
      <w:pPr>
        <w:pStyle w:val="Affb"/>
        <w:ind w:firstLine="0"/>
        <w:rPr>
          <w:spacing w:val="1"/>
          <w:sz w:val="22"/>
        </w:rPr>
      </w:pPr>
      <w:r w:rsidRPr="005970C9">
        <w:rPr>
          <w:sz w:val="22"/>
        </w:rPr>
        <w:t>*- Прогнозирование</w:t>
      </w:r>
      <w:r w:rsidRPr="005970C9">
        <w:rPr>
          <w:spacing w:val="1"/>
          <w:sz w:val="22"/>
        </w:rPr>
        <w:t xml:space="preserve"> </w:t>
      </w:r>
      <w:r w:rsidRPr="005970C9">
        <w:rPr>
          <w:sz w:val="22"/>
        </w:rPr>
        <w:t>финансово-хозяйственной</w:t>
      </w:r>
      <w:r w:rsidRPr="005970C9">
        <w:rPr>
          <w:spacing w:val="1"/>
          <w:sz w:val="22"/>
        </w:rPr>
        <w:t xml:space="preserve"> </w:t>
      </w:r>
      <w:r w:rsidRPr="005970C9">
        <w:rPr>
          <w:sz w:val="22"/>
        </w:rPr>
        <w:t>деятельности</w:t>
      </w:r>
      <w:r w:rsidRPr="005970C9">
        <w:rPr>
          <w:spacing w:val="1"/>
          <w:sz w:val="22"/>
        </w:rPr>
        <w:t xml:space="preserve"> </w:t>
      </w:r>
      <w:r w:rsidRPr="005970C9">
        <w:rPr>
          <w:sz w:val="22"/>
        </w:rPr>
        <w:t>Теплоснабжающей</w:t>
      </w:r>
      <w:r w:rsidRPr="005970C9">
        <w:rPr>
          <w:spacing w:val="1"/>
          <w:sz w:val="22"/>
        </w:rPr>
        <w:t xml:space="preserve"> </w:t>
      </w:r>
      <w:r w:rsidRPr="005970C9">
        <w:rPr>
          <w:sz w:val="22"/>
        </w:rPr>
        <w:t>организации</w:t>
      </w:r>
      <w:r w:rsidRPr="005970C9">
        <w:rPr>
          <w:spacing w:val="1"/>
          <w:sz w:val="22"/>
        </w:rPr>
        <w:t xml:space="preserve"> </w:t>
      </w:r>
      <w:r w:rsidRPr="005970C9">
        <w:rPr>
          <w:sz w:val="22"/>
        </w:rPr>
        <w:t>проводится на основе фактических</w:t>
      </w:r>
      <w:r w:rsidRPr="005970C9">
        <w:rPr>
          <w:spacing w:val="1"/>
          <w:sz w:val="22"/>
        </w:rPr>
        <w:t xml:space="preserve"> </w:t>
      </w:r>
      <w:r w:rsidRPr="005970C9">
        <w:rPr>
          <w:sz w:val="22"/>
        </w:rPr>
        <w:t>показателей</w:t>
      </w:r>
      <w:r w:rsidRPr="005970C9">
        <w:rPr>
          <w:spacing w:val="1"/>
          <w:sz w:val="22"/>
        </w:rPr>
        <w:t xml:space="preserve"> </w:t>
      </w:r>
      <w:r w:rsidRPr="005970C9">
        <w:rPr>
          <w:sz w:val="22"/>
        </w:rPr>
        <w:t>финансово-хозяйственной</w:t>
      </w:r>
      <w:r w:rsidRPr="005970C9">
        <w:rPr>
          <w:spacing w:val="1"/>
          <w:sz w:val="22"/>
        </w:rPr>
        <w:t xml:space="preserve"> </w:t>
      </w:r>
      <w:r w:rsidRPr="005970C9">
        <w:rPr>
          <w:sz w:val="22"/>
        </w:rPr>
        <w:t>деятельности за базовый период регулирования и утверждённый период регулирования на</w:t>
      </w:r>
      <w:r w:rsidRPr="005970C9">
        <w:rPr>
          <w:spacing w:val="-57"/>
          <w:sz w:val="22"/>
        </w:rPr>
        <w:t xml:space="preserve"> </w:t>
      </w:r>
      <w:r w:rsidRPr="005970C9">
        <w:rPr>
          <w:sz w:val="22"/>
        </w:rPr>
        <w:t>момент разработки схемы теплоснабжения. В качестве исходных данных принимаются с данные портала по</w:t>
      </w:r>
      <w:r w:rsidRPr="005970C9">
        <w:rPr>
          <w:spacing w:val="1"/>
          <w:sz w:val="22"/>
        </w:rPr>
        <w:t xml:space="preserve"> </w:t>
      </w:r>
      <w:r w:rsidRPr="005970C9">
        <w:rPr>
          <w:sz w:val="22"/>
        </w:rPr>
        <w:t>раскрытию информации, подлежащих свободному доступу (</w:t>
      </w:r>
      <w:hyperlink r:id="rId43">
        <w:r w:rsidRPr="005970C9">
          <w:rPr>
            <w:sz w:val="22"/>
            <w:u w:val="single"/>
          </w:rPr>
          <w:t>http://ri.eias.ru</w:t>
        </w:r>
      </w:hyperlink>
      <w:r w:rsidRPr="005970C9">
        <w:rPr>
          <w:sz w:val="22"/>
        </w:rPr>
        <w:t>) и данные от</w:t>
      </w:r>
      <w:r w:rsidRPr="005970C9">
        <w:rPr>
          <w:spacing w:val="1"/>
          <w:sz w:val="22"/>
        </w:rPr>
        <w:t xml:space="preserve"> </w:t>
      </w:r>
      <w:r w:rsidRPr="005970C9">
        <w:rPr>
          <w:sz w:val="22"/>
        </w:rPr>
        <w:t>ТСО.</w:t>
      </w:r>
      <w:r w:rsidRPr="005970C9">
        <w:rPr>
          <w:spacing w:val="1"/>
          <w:sz w:val="22"/>
        </w:rPr>
        <w:t xml:space="preserve"> </w:t>
      </w:r>
    </w:p>
    <w:bookmarkEnd w:id="399"/>
    <w:p w14:paraId="106C324F" w14:textId="77777777" w:rsidR="00A93D55" w:rsidRPr="005970C9" w:rsidRDefault="00A93D55" w:rsidP="005B0A2B">
      <w:pPr>
        <w:pStyle w:val="Affb"/>
        <w:ind w:firstLine="0"/>
        <w:rPr>
          <w:spacing w:val="1"/>
          <w:sz w:val="22"/>
        </w:rPr>
      </w:pPr>
    </w:p>
    <w:p w14:paraId="08263980" w14:textId="2C5EFEFE" w:rsidR="00A66608" w:rsidRPr="005970C9" w:rsidRDefault="00A66608" w:rsidP="00A66608">
      <w:pPr>
        <w:ind w:firstLine="851"/>
      </w:pPr>
      <w:bookmarkStart w:id="403" w:name="_Hlk134628173"/>
      <w:r w:rsidRPr="005970C9">
        <w:t>По данным таблицы видно, что реализация мероприятий по реконструкции объектов системы теплоснабжения позволит снизить оценочную стоимость производства тепла к 20</w:t>
      </w:r>
      <w:r w:rsidR="003D2C45">
        <w:t>29</w:t>
      </w:r>
      <w:r w:rsidRPr="005970C9">
        <w:t xml:space="preserve"> году на </w:t>
      </w:r>
      <w:r w:rsidR="003D2C45">
        <w:t>2,3</w:t>
      </w:r>
      <w:r w:rsidRPr="005970C9">
        <w:t xml:space="preserve">%, по сравнению с оценочной стоимостью производства тепла, рассчитанной с использованием индекса роста цен на тепловую энергию. </w:t>
      </w:r>
    </w:p>
    <w:p w14:paraId="48C0AE67" w14:textId="77777777" w:rsidR="005B3B65" w:rsidRPr="005970C9" w:rsidRDefault="005B3B65" w:rsidP="005B3B65">
      <w:pPr>
        <w:pStyle w:val="21"/>
        <w:spacing w:line="240" w:lineRule="auto"/>
        <w:rPr>
          <w:rStyle w:val="ed"/>
        </w:rPr>
      </w:pPr>
      <w:bookmarkStart w:id="404" w:name="_Toc152312454"/>
      <w:bookmarkEnd w:id="395"/>
      <w:bookmarkEnd w:id="397"/>
      <w:bookmarkEnd w:id="400"/>
      <w:bookmarkEnd w:id="403"/>
      <w:r w:rsidRPr="005970C9">
        <w:rPr>
          <w:rStyle w:val="ed"/>
        </w:rPr>
        <w:t>14.2 Тарифно-балансовые расчетные модели теплоснабжения потребителей по каждой единой теплоснабжающей организации</w:t>
      </w:r>
      <w:bookmarkEnd w:id="404"/>
    </w:p>
    <w:p w14:paraId="22EF845B" w14:textId="77777777" w:rsidR="005B3B65" w:rsidRPr="005970C9" w:rsidRDefault="005B3B65" w:rsidP="005B3B65">
      <w:pPr>
        <w:ind w:firstLine="567"/>
      </w:pPr>
      <w:r w:rsidRPr="005970C9">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5970C9" w:rsidRDefault="005B3B65" w:rsidP="005B3B65">
      <w:pPr>
        <w:ind w:firstLine="567"/>
      </w:pPr>
      <w:r w:rsidRPr="005970C9">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5970C9" w:rsidRDefault="005B3B65" w:rsidP="005B3B65">
      <w:pPr>
        <w:ind w:firstLine="567"/>
      </w:pPr>
      <w:r w:rsidRPr="005970C9">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5970C9" w:rsidRDefault="005B3B65" w:rsidP="005B3B65">
      <w:pPr>
        <w:ind w:firstLine="567"/>
      </w:pPr>
      <w:r w:rsidRPr="005970C9">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5970C9" w:rsidRDefault="005B3B65" w:rsidP="005B3B65">
      <w:pPr>
        <w:ind w:firstLine="567"/>
      </w:pPr>
      <w:r w:rsidRPr="005970C9">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3FBB6631" w14:textId="77777777" w:rsidR="00BE3D06" w:rsidRPr="005970C9" w:rsidRDefault="00BE3D06" w:rsidP="00BE3D06">
      <w:pPr>
        <w:ind w:firstLine="851"/>
      </w:pPr>
    </w:p>
    <w:bookmarkEnd w:id="401"/>
    <w:p w14:paraId="6CE7E2A1" w14:textId="77777777" w:rsidR="00D329E2" w:rsidRPr="005970C9" w:rsidRDefault="00D329E2" w:rsidP="0006129B">
      <w:pPr>
        <w:ind w:firstLine="709"/>
        <w:rPr>
          <w:rStyle w:val="ed"/>
          <w:b/>
        </w:rPr>
        <w:sectPr w:rsidR="00D329E2" w:rsidRPr="005970C9" w:rsidSect="00F83FC4">
          <w:pgSz w:w="16838" w:h="11906" w:orient="landscape"/>
          <w:pgMar w:top="1134" w:right="851" w:bottom="1134" w:left="1134" w:header="708" w:footer="708" w:gutter="0"/>
          <w:cols w:space="708"/>
          <w:docGrid w:linePitch="360"/>
        </w:sectPr>
      </w:pPr>
    </w:p>
    <w:p w14:paraId="2F5AB89B" w14:textId="77777777" w:rsidR="005F699F" w:rsidRPr="005970C9" w:rsidRDefault="00CC521F" w:rsidP="0006129B">
      <w:pPr>
        <w:pStyle w:val="21"/>
        <w:spacing w:line="240" w:lineRule="auto"/>
      </w:pPr>
      <w:bookmarkStart w:id="405" w:name="_Toc152312455"/>
      <w:r w:rsidRPr="005970C9">
        <w:rPr>
          <w:rStyle w:val="ed"/>
        </w:rPr>
        <w:lastRenderedPageBreak/>
        <w:t>14.3</w:t>
      </w:r>
      <w:r w:rsidR="00CA191E" w:rsidRPr="005970C9">
        <w:rPr>
          <w:rStyle w:val="ed"/>
        </w:rPr>
        <w:t xml:space="preserve"> </w:t>
      </w:r>
      <w:r w:rsidRPr="005970C9">
        <w:rPr>
          <w:rStyle w:val="ed"/>
        </w:rPr>
        <w:t>Р</w:t>
      </w:r>
      <w:r w:rsidR="00CE6763" w:rsidRPr="005970C9">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05"/>
    </w:p>
    <w:p w14:paraId="7589353F" w14:textId="53692F36" w:rsidR="00B84752" w:rsidRPr="005970C9" w:rsidRDefault="00B84752" w:rsidP="00B84752">
      <w:pPr>
        <w:pStyle w:val="Affb"/>
        <w:rPr>
          <w:szCs w:val="24"/>
        </w:rPr>
      </w:pPr>
      <w:r w:rsidRPr="005970C9">
        <w:t xml:space="preserve">Основным направлением развития системы теплоснабжения выбрано сохранение существующей системы с проведением работ по </w:t>
      </w:r>
      <w:r w:rsidR="006B35B8">
        <w:t>модернизации оборудования источников централизованного теплоснабжения (замена изношенного оборудования, проведение текущих и плановых ремонтов и т.д.).</w:t>
      </w:r>
      <w:r w:rsidRPr="005970C9">
        <w:t xml:space="preserve"> </w:t>
      </w:r>
      <w:r w:rsidRPr="005970C9">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4177A824" w14:textId="34889232" w:rsidR="00114626" w:rsidRPr="005970C9" w:rsidRDefault="00583C2F" w:rsidP="0006129B">
      <w:pPr>
        <w:tabs>
          <w:tab w:val="left" w:pos="0"/>
        </w:tabs>
        <w:ind w:firstLine="709"/>
        <w:rPr>
          <w:lang w:eastAsia="ar-SA"/>
        </w:rPr>
      </w:pPr>
      <w:r w:rsidRPr="005970C9">
        <w:rPr>
          <w:lang w:eastAsia="ar-SA"/>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 </w:t>
      </w:r>
      <w:r w:rsidR="00185CC8" w:rsidRPr="005970C9">
        <w:rPr>
          <w:lang w:eastAsia="ar-SA"/>
        </w:rPr>
        <w:t>5</w:t>
      </w:r>
      <w:r w:rsidR="005B7508">
        <w:rPr>
          <w:lang w:eastAsia="ar-SA"/>
        </w:rPr>
        <w:t>4</w:t>
      </w:r>
      <w:r w:rsidRPr="005970C9">
        <w:rPr>
          <w:lang w:eastAsia="ar-SA"/>
        </w:rPr>
        <w:t>.</w:t>
      </w:r>
    </w:p>
    <w:p w14:paraId="267A4E0A" w14:textId="77777777" w:rsidR="004E6F6A" w:rsidRPr="005970C9" w:rsidRDefault="007D12AB" w:rsidP="0006129B">
      <w:pPr>
        <w:pStyle w:val="21"/>
        <w:spacing w:line="240" w:lineRule="auto"/>
        <w:rPr>
          <w:rFonts w:eastAsia="Microsoft YaHei"/>
        </w:rPr>
      </w:pPr>
      <w:bookmarkStart w:id="406" w:name="_Toc152312456"/>
      <w:r w:rsidRPr="005970C9">
        <w:rPr>
          <w:rFonts w:eastAsia="Microsoft YaHei"/>
        </w:rPr>
        <w:t>14.</w:t>
      </w:r>
      <w:r w:rsidR="00CC521F" w:rsidRPr="005970C9">
        <w:rPr>
          <w:rFonts w:eastAsia="Microsoft YaHei"/>
        </w:rPr>
        <w:t>4</w:t>
      </w:r>
      <w:r w:rsidRPr="005970C9">
        <w:rPr>
          <w:rFonts w:eastAsia="Microsoft YaHei"/>
        </w:rPr>
        <w:t xml:space="preserve"> </w:t>
      </w:r>
      <w:r w:rsidR="004E6F6A"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406"/>
    </w:p>
    <w:p w14:paraId="3D108AC2" w14:textId="4400D4D9" w:rsidR="00DD0BFB"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w:t>
      </w:r>
      <w:r w:rsidR="003E674F" w:rsidRPr="005970C9">
        <w:t>7.</w:t>
      </w:r>
      <w:r w:rsidR="00DD0BFB" w:rsidRPr="005970C9">
        <w:t>2016 № 208, от 2</w:t>
      </w:r>
      <w:r w:rsidR="003E674F" w:rsidRPr="005970C9">
        <w:t>7.</w:t>
      </w:r>
      <w:r w:rsidR="00DD0BFB" w:rsidRPr="005970C9">
        <w:t>0</w:t>
      </w:r>
      <w:r w:rsidR="003E674F" w:rsidRPr="005970C9">
        <w:t>7.</w:t>
      </w:r>
      <w:r w:rsidR="00DD0BFB" w:rsidRPr="005970C9">
        <w:t>2016 № 229, от 12.07.2016 № 666, от 0</w:t>
      </w:r>
      <w:r w:rsidR="003E674F" w:rsidRPr="005970C9">
        <w:t>7.</w:t>
      </w:r>
      <w:r w:rsidR="00DD0BFB" w:rsidRPr="005970C9">
        <w:t>04.2018 № 405, от 16.0</w:t>
      </w:r>
      <w:r w:rsidR="003E674F" w:rsidRPr="005970C9">
        <w:t>7.</w:t>
      </w:r>
      <w:r w:rsidR="00DD0BFB" w:rsidRPr="005970C9">
        <w:t>2019 № 276) и Методическими указаниями</w:t>
      </w:r>
      <w:r w:rsidR="00127490" w:rsidRPr="005970C9">
        <w:t xml:space="preserve"> (</w:t>
      </w:r>
      <w:r w:rsidR="003965AF" w:rsidRPr="005970C9">
        <w:t>утв. Приказом Минэнерго России от 05.0</w:t>
      </w:r>
      <w:r w:rsidR="003E674F" w:rsidRPr="005970C9">
        <w:t>7.</w:t>
      </w:r>
      <w:r w:rsidR="003965AF" w:rsidRPr="005970C9">
        <w:t>2019 № 212 «Об утверждении Методических указаний по разработке схем теплоснабжения»</w:t>
      </w:r>
      <w:r w:rsidR="00127490" w:rsidRPr="005970C9">
        <w:t>).</w:t>
      </w:r>
    </w:p>
    <w:p w14:paraId="3EA80600" w14:textId="77777777" w:rsidR="003735A7" w:rsidRPr="005970C9" w:rsidRDefault="003735A7" w:rsidP="0006129B">
      <w:pPr>
        <w:pStyle w:val="1"/>
        <w:sectPr w:rsidR="003735A7" w:rsidRPr="005970C9" w:rsidSect="00F83FC4">
          <w:pgSz w:w="11906" w:h="16838"/>
          <w:pgMar w:top="1134" w:right="851" w:bottom="1134" w:left="1134" w:header="708" w:footer="708" w:gutter="0"/>
          <w:cols w:space="708"/>
          <w:docGrid w:linePitch="360"/>
        </w:sectPr>
      </w:pPr>
    </w:p>
    <w:p w14:paraId="4EFAF974" w14:textId="77777777" w:rsidR="00E847F5" w:rsidRPr="005970C9" w:rsidRDefault="00E847F5" w:rsidP="0006129B">
      <w:pPr>
        <w:pStyle w:val="1"/>
      </w:pPr>
      <w:bookmarkStart w:id="407" w:name="_Toc152312457"/>
      <w:r w:rsidRPr="005970C9">
        <w:lastRenderedPageBreak/>
        <w:t>ГЛАВА 1</w:t>
      </w:r>
      <w:r w:rsidR="00231152" w:rsidRPr="005970C9">
        <w:t>5</w:t>
      </w:r>
      <w:r w:rsidRPr="005970C9">
        <w:t xml:space="preserve"> </w:t>
      </w:r>
      <w:r w:rsidR="00CE6763" w:rsidRPr="005970C9">
        <w:t>Реестр единых теплоснабжающих организаций</w:t>
      </w:r>
      <w:bookmarkEnd w:id="407"/>
    </w:p>
    <w:p w14:paraId="0D40AD9C" w14:textId="4C69CEBB" w:rsidR="005F699F" w:rsidRPr="005970C9" w:rsidRDefault="00CC521F" w:rsidP="0006129B">
      <w:pPr>
        <w:pStyle w:val="21"/>
        <w:spacing w:line="240" w:lineRule="auto"/>
        <w:rPr>
          <w:rStyle w:val="ed"/>
        </w:rPr>
      </w:pPr>
      <w:bookmarkStart w:id="408" w:name="_Toc152312458"/>
      <w:r w:rsidRPr="005970C9">
        <w:rPr>
          <w:rStyle w:val="ed"/>
        </w:rPr>
        <w:t>15.1</w:t>
      </w:r>
      <w:r w:rsidR="00A12BBB" w:rsidRPr="005970C9">
        <w:rPr>
          <w:rStyle w:val="ed"/>
        </w:rPr>
        <w:t xml:space="preserve"> </w:t>
      </w:r>
      <w:r w:rsidRPr="005970C9">
        <w:rPr>
          <w:rStyle w:val="ed"/>
        </w:rPr>
        <w:t>Р</w:t>
      </w:r>
      <w:r w:rsidR="00CE6763" w:rsidRPr="005970C9">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E65C3" w:rsidRPr="005970C9">
        <w:rPr>
          <w:rStyle w:val="ed"/>
        </w:rPr>
        <w:t>поселения</w:t>
      </w:r>
      <w:bookmarkEnd w:id="408"/>
    </w:p>
    <w:p w14:paraId="4746C5F5" w14:textId="77777777" w:rsidR="003D2C45" w:rsidRPr="005970C9" w:rsidRDefault="003D2C45" w:rsidP="003D2C45">
      <w:pPr>
        <w:pStyle w:val="Affb"/>
      </w:pPr>
      <w:r w:rsidRPr="005970C9">
        <w:t xml:space="preserve">В настоящее время на территории </w:t>
      </w:r>
      <w:r>
        <w:rPr>
          <w:szCs w:val="24"/>
        </w:rPr>
        <w:t>рп. Сурское</w:t>
      </w:r>
      <w:r w:rsidRPr="005970C9">
        <w:t xml:space="preserve"> действует </w:t>
      </w:r>
      <w:r>
        <w:t>три источника централизованного теплоснабжения</w:t>
      </w:r>
      <w:r w:rsidRPr="005970C9">
        <w:t xml:space="preserve">, отапливающих жилые, административные и социально-значимые объекты. Обслуживание объектов систем централизованного теплоснабжения осуществляется </w:t>
      </w:r>
      <w:r w:rsidRPr="00EA18F1">
        <w:t>ОГКП «Корпорация развития коммунального комплекса Ульяновской области»</w:t>
      </w:r>
      <w:r w:rsidRPr="005970C9">
        <w:t>.</w:t>
      </w:r>
    </w:p>
    <w:p w14:paraId="102D33DF" w14:textId="782C4A88" w:rsidR="00CF21D5" w:rsidRPr="005970C9" w:rsidRDefault="00CF21D5" w:rsidP="0006129B">
      <w:pPr>
        <w:ind w:firstLine="709"/>
      </w:pPr>
      <w:r w:rsidRPr="005970C9">
        <w:t xml:space="preserve">Реестр систем теплоснабжения приведен в таблице </w:t>
      </w:r>
      <w:r w:rsidR="00185CC8" w:rsidRPr="005970C9">
        <w:t>5</w:t>
      </w:r>
      <w:r w:rsidR="005B7508">
        <w:t>5</w:t>
      </w:r>
      <w:r w:rsidRPr="005970C9">
        <w:t>.</w:t>
      </w:r>
    </w:p>
    <w:p w14:paraId="312BAF61" w14:textId="77777777" w:rsidR="005F699F" w:rsidRPr="005970C9" w:rsidRDefault="00CC521F" w:rsidP="0006129B">
      <w:pPr>
        <w:pStyle w:val="21"/>
        <w:spacing w:line="240" w:lineRule="auto"/>
        <w:rPr>
          <w:rStyle w:val="ed"/>
        </w:rPr>
      </w:pPr>
      <w:bookmarkStart w:id="409" w:name="_Toc152312459"/>
      <w:r w:rsidRPr="005970C9">
        <w:rPr>
          <w:rStyle w:val="ed"/>
        </w:rPr>
        <w:t>15.2</w:t>
      </w:r>
      <w:r w:rsidR="005F699F" w:rsidRPr="005970C9">
        <w:rPr>
          <w:rStyle w:val="ed"/>
        </w:rPr>
        <w:t> </w:t>
      </w:r>
      <w:r w:rsidRPr="005970C9">
        <w:rPr>
          <w:rStyle w:val="ed"/>
        </w:rPr>
        <w:t>Р</w:t>
      </w:r>
      <w:r w:rsidR="00CE6763" w:rsidRPr="005970C9">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9"/>
    </w:p>
    <w:p w14:paraId="73F3ED02" w14:textId="2CAE1975" w:rsidR="00614739" w:rsidRPr="005970C9" w:rsidRDefault="00614739" w:rsidP="0006129B">
      <w:pPr>
        <w:ind w:firstLine="567"/>
        <w:rPr>
          <w:rStyle w:val="ed"/>
        </w:rPr>
      </w:pPr>
      <w:r w:rsidRPr="005970C9">
        <w:rPr>
          <w:rStyle w:val="ed"/>
        </w:rPr>
        <w:t xml:space="preserve">Реестр </w:t>
      </w:r>
      <w:r w:rsidR="00302B66" w:rsidRPr="005970C9">
        <w:rPr>
          <w:rStyle w:val="ed"/>
        </w:rPr>
        <w:t>единых теплоснабжающих организаций</w:t>
      </w:r>
      <w:r w:rsidRPr="005970C9">
        <w:rPr>
          <w:rStyle w:val="ed"/>
        </w:rPr>
        <w:t xml:space="preserve">, содержащий перечень систем теплоснабжения, входящих в зону деятельности </w:t>
      </w:r>
      <w:r w:rsidR="00302B66" w:rsidRPr="005970C9">
        <w:rPr>
          <w:rStyle w:val="ed"/>
        </w:rPr>
        <w:t>единой теплоснабжающей организаций</w:t>
      </w:r>
      <w:r w:rsidRPr="005970C9">
        <w:rPr>
          <w:rStyle w:val="ed"/>
        </w:rPr>
        <w:t>, привед</w:t>
      </w:r>
      <w:r w:rsidR="00B518E3" w:rsidRPr="005970C9">
        <w:rPr>
          <w:rStyle w:val="ed"/>
        </w:rPr>
        <w:t>е</w:t>
      </w:r>
      <w:r w:rsidRPr="005970C9">
        <w:rPr>
          <w:rStyle w:val="ed"/>
        </w:rPr>
        <w:t xml:space="preserve">н в таблице </w:t>
      </w:r>
      <w:r w:rsidR="00185CC8" w:rsidRPr="005970C9">
        <w:rPr>
          <w:rStyle w:val="ed"/>
        </w:rPr>
        <w:t>5</w:t>
      </w:r>
      <w:r w:rsidR="005B7508">
        <w:rPr>
          <w:rStyle w:val="ed"/>
        </w:rPr>
        <w:t>5</w:t>
      </w:r>
      <w:r w:rsidRPr="005970C9">
        <w:rPr>
          <w:rStyle w:val="ed"/>
        </w:rPr>
        <w:t>.</w:t>
      </w:r>
    </w:p>
    <w:p w14:paraId="6FD85E95" w14:textId="77777777" w:rsidR="00614739" w:rsidRPr="005970C9" w:rsidRDefault="00614739" w:rsidP="0006129B">
      <w:pPr>
        <w:ind w:firstLine="567"/>
        <w:rPr>
          <w:rStyle w:val="ed"/>
        </w:rPr>
      </w:pPr>
    </w:p>
    <w:p w14:paraId="5AB179E1" w14:textId="0CC7B1CA" w:rsidR="00614739" w:rsidRPr="005970C9" w:rsidRDefault="00663A14" w:rsidP="00663A14">
      <w:pPr>
        <w:pStyle w:val="aff9"/>
      </w:pPr>
      <w:r w:rsidRPr="005970C9">
        <w:t xml:space="preserve">Таблица </w:t>
      </w:r>
      <w:fldSimple w:instr=" SEQ Таблица \* ARABIC ">
        <w:r w:rsidR="005B7508">
          <w:rPr>
            <w:noProof/>
          </w:rPr>
          <w:t>55</w:t>
        </w:r>
      </w:fldSimple>
      <w:r w:rsidRPr="005970C9">
        <w:t xml:space="preserve"> </w:t>
      </w:r>
      <w:r w:rsidR="00614739" w:rsidRPr="005970C9">
        <w:t>- Реестр ЕТО, содержащий</w:t>
      </w:r>
      <w:r w:rsidR="001860C7" w:rsidRPr="005970C9">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7"/>
        <w:gridCol w:w="2630"/>
        <w:gridCol w:w="3116"/>
        <w:gridCol w:w="1720"/>
        <w:gridCol w:w="2048"/>
      </w:tblGrid>
      <w:tr w:rsidR="005970C9" w:rsidRPr="005970C9" w14:paraId="58E91649" w14:textId="2BF6BAEB" w:rsidTr="003B757A">
        <w:trPr>
          <w:cantSplit/>
          <w:tblHeader/>
        </w:trPr>
        <w:tc>
          <w:tcPr>
            <w:tcW w:w="210" w:type="pct"/>
            <w:vAlign w:val="center"/>
          </w:tcPr>
          <w:p w14:paraId="659DA166" w14:textId="77777777" w:rsidR="003B757A" w:rsidRPr="005970C9" w:rsidRDefault="003B757A" w:rsidP="004B751E">
            <w:pPr>
              <w:jc w:val="center"/>
              <w:rPr>
                <w:sz w:val="22"/>
              </w:rPr>
            </w:pPr>
            <w:bookmarkStart w:id="410" w:name="_Hlk137291812"/>
            <w:bookmarkStart w:id="411" w:name="_Hlk142303006"/>
            <w:bookmarkStart w:id="412" w:name="_Hlk128491916"/>
            <w:r w:rsidRPr="005970C9">
              <w:rPr>
                <w:sz w:val="22"/>
              </w:rPr>
              <w:t>№ п/п</w:t>
            </w:r>
          </w:p>
        </w:tc>
        <w:tc>
          <w:tcPr>
            <w:tcW w:w="1324" w:type="pct"/>
            <w:vAlign w:val="center"/>
          </w:tcPr>
          <w:p w14:paraId="6B45BF23" w14:textId="77777777" w:rsidR="003B757A" w:rsidRPr="005970C9" w:rsidRDefault="003B757A" w:rsidP="004B751E">
            <w:pPr>
              <w:jc w:val="center"/>
              <w:rPr>
                <w:sz w:val="22"/>
              </w:rPr>
            </w:pPr>
            <w:r w:rsidRPr="005970C9">
              <w:rPr>
                <w:sz w:val="22"/>
              </w:rPr>
              <w:t xml:space="preserve">Наименование Единой теплоснабжающей организации </w:t>
            </w:r>
          </w:p>
        </w:tc>
        <w:tc>
          <w:tcPr>
            <w:tcW w:w="1569" w:type="pct"/>
            <w:vAlign w:val="center"/>
          </w:tcPr>
          <w:p w14:paraId="6DC28FEF" w14:textId="77777777" w:rsidR="003B757A" w:rsidRPr="005970C9" w:rsidRDefault="003B757A" w:rsidP="004B751E">
            <w:pPr>
              <w:jc w:val="center"/>
              <w:rPr>
                <w:sz w:val="22"/>
              </w:rPr>
            </w:pPr>
            <w:r w:rsidRPr="005970C9">
              <w:rPr>
                <w:sz w:val="22"/>
              </w:rPr>
              <w:t>Наименование источника системы централизованного теплоснабжения</w:t>
            </w:r>
          </w:p>
        </w:tc>
        <w:tc>
          <w:tcPr>
            <w:tcW w:w="866" w:type="pct"/>
            <w:vAlign w:val="center"/>
          </w:tcPr>
          <w:p w14:paraId="5C18A528" w14:textId="77777777" w:rsidR="003B757A" w:rsidRPr="005970C9" w:rsidRDefault="003B757A" w:rsidP="004B751E">
            <w:pPr>
              <w:jc w:val="center"/>
              <w:rPr>
                <w:sz w:val="22"/>
              </w:rPr>
            </w:pPr>
            <w:r w:rsidRPr="005970C9">
              <w:rPr>
                <w:sz w:val="22"/>
              </w:rPr>
              <w:t>Зона деятельности</w:t>
            </w:r>
          </w:p>
        </w:tc>
        <w:tc>
          <w:tcPr>
            <w:tcW w:w="1031" w:type="pct"/>
            <w:vAlign w:val="center"/>
          </w:tcPr>
          <w:p w14:paraId="3884C793" w14:textId="77777777" w:rsidR="003B757A" w:rsidRPr="005970C9" w:rsidRDefault="003B757A" w:rsidP="004B751E">
            <w:pPr>
              <w:pStyle w:val="Affb"/>
              <w:ind w:left="147" w:right="134" w:firstLine="0"/>
              <w:jc w:val="center"/>
              <w:rPr>
                <w:sz w:val="22"/>
                <w:szCs w:val="22"/>
              </w:rPr>
            </w:pPr>
            <w:r w:rsidRPr="005970C9">
              <w:rPr>
                <w:sz w:val="22"/>
                <w:szCs w:val="22"/>
              </w:rPr>
              <w:t>Информация о</w:t>
            </w:r>
            <w:r w:rsidRPr="005970C9">
              <w:rPr>
                <w:spacing w:val="1"/>
                <w:sz w:val="22"/>
                <w:szCs w:val="22"/>
              </w:rPr>
              <w:t xml:space="preserve"> </w:t>
            </w:r>
            <w:r w:rsidRPr="005970C9">
              <w:rPr>
                <w:sz w:val="22"/>
                <w:szCs w:val="22"/>
              </w:rPr>
              <w:t>подаче</w:t>
            </w:r>
            <w:r w:rsidRPr="005970C9">
              <w:rPr>
                <w:spacing w:val="1"/>
                <w:sz w:val="22"/>
                <w:szCs w:val="22"/>
              </w:rPr>
              <w:t xml:space="preserve"> </w:t>
            </w:r>
            <w:r w:rsidRPr="005970C9">
              <w:rPr>
                <w:sz w:val="22"/>
                <w:szCs w:val="22"/>
              </w:rPr>
              <w:t>заявки на</w:t>
            </w:r>
            <w:r w:rsidRPr="005970C9">
              <w:rPr>
                <w:spacing w:val="-47"/>
                <w:sz w:val="22"/>
                <w:szCs w:val="22"/>
              </w:rPr>
              <w:t xml:space="preserve"> </w:t>
            </w:r>
            <w:r w:rsidRPr="005970C9">
              <w:rPr>
                <w:sz w:val="22"/>
                <w:szCs w:val="22"/>
              </w:rPr>
              <w:t>присвоен</w:t>
            </w:r>
            <w:r w:rsidRPr="005970C9">
              <w:rPr>
                <w:spacing w:val="-47"/>
                <w:sz w:val="22"/>
                <w:szCs w:val="22"/>
              </w:rPr>
              <w:t xml:space="preserve"> </w:t>
            </w:r>
            <w:r w:rsidRPr="005970C9">
              <w:rPr>
                <w:sz w:val="22"/>
                <w:szCs w:val="22"/>
              </w:rPr>
              <w:t>ие</w:t>
            </w:r>
            <w:r w:rsidRPr="005970C9">
              <w:rPr>
                <w:spacing w:val="-1"/>
                <w:sz w:val="22"/>
                <w:szCs w:val="22"/>
              </w:rPr>
              <w:t xml:space="preserve"> </w:t>
            </w:r>
            <w:r w:rsidRPr="005970C9">
              <w:rPr>
                <w:sz w:val="22"/>
                <w:szCs w:val="22"/>
              </w:rPr>
              <w:t>ЕТО</w:t>
            </w:r>
          </w:p>
        </w:tc>
      </w:tr>
      <w:tr w:rsidR="003D2C45" w:rsidRPr="005970C9" w14:paraId="3662F50C" w14:textId="107FBBC4" w:rsidTr="00152D03">
        <w:trPr>
          <w:cantSplit/>
        </w:trPr>
        <w:tc>
          <w:tcPr>
            <w:tcW w:w="210" w:type="pct"/>
            <w:vAlign w:val="center"/>
          </w:tcPr>
          <w:p w14:paraId="0108DE18" w14:textId="383D484C" w:rsidR="003D2C45" w:rsidRPr="005970C9" w:rsidRDefault="003D2C45" w:rsidP="003D2C45">
            <w:pPr>
              <w:jc w:val="center"/>
              <w:rPr>
                <w:sz w:val="22"/>
              </w:rPr>
            </w:pPr>
            <w:r w:rsidRPr="005970C9">
              <w:rPr>
                <w:sz w:val="22"/>
                <w:szCs w:val="22"/>
              </w:rPr>
              <w:t>1</w:t>
            </w:r>
          </w:p>
        </w:tc>
        <w:tc>
          <w:tcPr>
            <w:tcW w:w="1324" w:type="pct"/>
            <w:vAlign w:val="center"/>
          </w:tcPr>
          <w:p w14:paraId="4C3CDD97" w14:textId="34CC3622" w:rsidR="003D2C45" w:rsidRPr="005970C9" w:rsidRDefault="003D2C45" w:rsidP="003D2C45">
            <w:pPr>
              <w:jc w:val="center"/>
              <w:rPr>
                <w:sz w:val="22"/>
              </w:rPr>
            </w:pPr>
            <w:r w:rsidRPr="00EA18F1">
              <w:rPr>
                <w:sz w:val="22"/>
                <w:szCs w:val="22"/>
              </w:rPr>
              <w:t>ОГКП «Корпорация развития коммунального комплекса Ульяновской области»</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14:paraId="560DBD67" w14:textId="008FBCB9" w:rsidR="003D2C45" w:rsidRPr="005970C9" w:rsidRDefault="003D2C45" w:rsidP="003D2C45">
            <w:pPr>
              <w:jc w:val="center"/>
              <w:rPr>
                <w:sz w:val="22"/>
              </w:rPr>
            </w:pPr>
            <w:r w:rsidRPr="00EA18F1">
              <w:rPr>
                <w:color w:val="000000"/>
                <w:sz w:val="22"/>
                <w:szCs w:val="22"/>
              </w:rPr>
              <w:t>Котельная (ул. Октябрьская, 3б)</w:t>
            </w:r>
          </w:p>
        </w:tc>
        <w:tc>
          <w:tcPr>
            <w:tcW w:w="866" w:type="pct"/>
            <w:vAlign w:val="center"/>
          </w:tcPr>
          <w:p w14:paraId="6827EBA9" w14:textId="77777777" w:rsidR="003D2C45" w:rsidRPr="005970C9" w:rsidRDefault="003D2C45" w:rsidP="003D2C45">
            <w:pPr>
              <w:jc w:val="center"/>
              <w:rPr>
                <w:sz w:val="22"/>
              </w:rPr>
            </w:pPr>
            <w:r w:rsidRPr="005970C9">
              <w:rPr>
                <w:sz w:val="22"/>
              </w:rPr>
              <w:t>Котельная,</w:t>
            </w:r>
          </w:p>
          <w:p w14:paraId="5E88AB07" w14:textId="77777777" w:rsidR="003D2C45" w:rsidRPr="005970C9" w:rsidRDefault="003D2C45" w:rsidP="003D2C45">
            <w:pPr>
              <w:jc w:val="center"/>
              <w:rPr>
                <w:sz w:val="22"/>
              </w:rPr>
            </w:pPr>
            <w:r w:rsidRPr="005970C9">
              <w:rPr>
                <w:sz w:val="22"/>
              </w:rPr>
              <w:t>тепловые сети</w:t>
            </w:r>
          </w:p>
        </w:tc>
        <w:tc>
          <w:tcPr>
            <w:tcW w:w="1031" w:type="pct"/>
            <w:vAlign w:val="center"/>
          </w:tcPr>
          <w:p w14:paraId="3C161651" w14:textId="77777777" w:rsidR="003D2C45" w:rsidRPr="005970C9" w:rsidRDefault="003D2C45" w:rsidP="003D2C45">
            <w:pPr>
              <w:pStyle w:val="Affb"/>
              <w:ind w:left="147" w:right="134" w:firstLine="0"/>
              <w:jc w:val="center"/>
              <w:rPr>
                <w:sz w:val="22"/>
                <w:szCs w:val="22"/>
              </w:rPr>
            </w:pPr>
            <w:r w:rsidRPr="005970C9">
              <w:rPr>
                <w:sz w:val="22"/>
                <w:szCs w:val="22"/>
              </w:rPr>
              <w:t>отсутствует</w:t>
            </w:r>
          </w:p>
        </w:tc>
      </w:tr>
      <w:tr w:rsidR="003D2C45" w:rsidRPr="005970C9" w14:paraId="2B4EA9F5" w14:textId="77777777" w:rsidTr="00152D03">
        <w:trPr>
          <w:cantSplit/>
        </w:trPr>
        <w:tc>
          <w:tcPr>
            <w:tcW w:w="210" w:type="pct"/>
            <w:vAlign w:val="center"/>
          </w:tcPr>
          <w:p w14:paraId="0AD05183" w14:textId="220B6BD2" w:rsidR="003D2C45" w:rsidRPr="005970C9" w:rsidRDefault="003D2C45" w:rsidP="003D2C45">
            <w:pPr>
              <w:jc w:val="center"/>
              <w:rPr>
                <w:sz w:val="22"/>
                <w:szCs w:val="22"/>
              </w:rPr>
            </w:pPr>
            <w:r w:rsidRPr="005970C9">
              <w:rPr>
                <w:sz w:val="22"/>
                <w:szCs w:val="22"/>
              </w:rPr>
              <w:t>2</w:t>
            </w:r>
          </w:p>
        </w:tc>
        <w:tc>
          <w:tcPr>
            <w:tcW w:w="1324" w:type="pct"/>
            <w:vAlign w:val="center"/>
          </w:tcPr>
          <w:p w14:paraId="74D3B2C7" w14:textId="1B077881" w:rsidR="003D2C45" w:rsidRPr="005970C9" w:rsidRDefault="003D2C45" w:rsidP="003D2C45">
            <w:pPr>
              <w:jc w:val="center"/>
              <w:rPr>
                <w:sz w:val="22"/>
                <w:szCs w:val="22"/>
              </w:rPr>
            </w:pPr>
            <w:r w:rsidRPr="00EA18F1">
              <w:rPr>
                <w:sz w:val="22"/>
                <w:szCs w:val="22"/>
              </w:rPr>
              <w:t>ОГКП «Корпорация развития коммунального комплекса Ульяновской области»</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14:paraId="787E723A" w14:textId="4C81D7DE" w:rsidR="003D2C45" w:rsidRPr="005970C9" w:rsidRDefault="003D2C45" w:rsidP="003D2C45">
            <w:pPr>
              <w:jc w:val="center"/>
              <w:rPr>
                <w:sz w:val="22"/>
                <w:szCs w:val="22"/>
              </w:rPr>
            </w:pPr>
            <w:r w:rsidRPr="00EA18F1">
              <w:rPr>
                <w:color w:val="000000"/>
                <w:sz w:val="22"/>
                <w:szCs w:val="22"/>
              </w:rPr>
              <w:t>Котельная (ул. Заводская, 8б)</w:t>
            </w:r>
          </w:p>
        </w:tc>
        <w:tc>
          <w:tcPr>
            <w:tcW w:w="866" w:type="pct"/>
            <w:vAlign w:val="center"/>
          </w:tcPr>
          <w:p w14:paraId="1B27B1A7" w14:textId="77777777" w:rsidR="003D2C45" w:rsidRPr="005970C9" w:rsidRDefault="003D2C45" w:rsidP="003D2C45">
            <w:pPr>
              <w:jc w:val="center"/>
              <w:rPr>
                <w:sz w:val="22"/>
              </w:rPr>
            </w:pPr>
            <w:r w:rsidRPr="005970C9">
              <w:rPr>
                <w:sz w:val="22"/>
              </w:rPr>
              <w:t>Котельная,</w:t>
            </w:r>
          </w:p>
          <w:p w14:paraId="25F117AE" w14:textId="5CD723C4" w:rsidR="003D2C45" w:rsidRPr="005970C9" w:rsidRDefault="003D2C45" w:rsidP="003D2C45">
            <w:pPr>
              <w:jc w:val="center"/>
              <w:rPr>
                <w:sz w:val="22"/>
              </w:rPr>
            </w:pPr>
            <w:r w:rsidRPr="005970C9">
              <w:rPr>
                <w:sz w:val="22"/>
              </w:rPr>
              <w:t>тепловые сети</w:t>
            </w:r>
          </w:p>
        </w:tc>
        <w:tc>
          <w:tcPr>
            <w:tcW w:w="1031" w:type="pct"/>
            <w:vAlign w:val="center"/>
          </w:tcPr>
          <w:p w14:paraId="2D262463" w14:textId="44840236" w:rsidR="003D2C45" w:rsidRPr="005970C9" w:rsidRDefault="003D2C45" w:rsidP="003D2C45">
            <w:pPr>
              <w:pStyle w:val="Affb"/>
              <w:ind w:left="147" w:right="134" w:firstLine="0"/>
              <w:jc w:val="center"/>
              <w:rPr>
                <w:sz w:val="22"/>
                <w:szCs w:val="22"/>
              </w:rPr>
            </w:pPr>
            <w:r w:rsidRPr="005970C9">
              <w:rPr>
                <w:sz w:val="22"/>
                <w:szCs w:val="22"/>
              </w:rPr>
              <w:t>отсутствует</w:t>
            </w:r>
          </w:p>
        </w:tc>
      </w:tr>
      <w:tr w:rsidR="003D2C45" w:rsidRPr="005970C9" w14:paraId="738B291B" w14:textId="77777777" w:rsidTr="00152D03">
        <w:trPr>
          <w:cantSplit/>
        </w:trPr>
        <w:tc>
          <w:tcPr>
            <w:tcW w:w="210" w:type="pct"/>
            <w:vAlign w:val="center"/>
          </w:tcPr>
          <w:p w14:paraId="7604D4C6" w14:textId="2B341375" w:rsidR="003D2C45" w:rsidRPr="005970C9" w:rsidRDefault="003D2C45" w:rsidP="003D2C45">
            <w:pPr>
              <w:jc w:val="center"/>
              <w:rPr>
                <w:sz w:val="22"/>
                <w:szCs w:val="22"/>
              </w:rPr>
            </w:pPr>
            <w:r w:rsidRPr="005970C9">
              <w:rPr>
                <w:sz w:val="22"/>
                <w:szCs w:val="22"/>
              </w:rPr>
              <w:t>3</w:t>
            </w:r>
          </w:p>
        </w:tc>
        <w:tc>
          <w:tcPr>
            <w:tcW w:w="1324" w:type="pct"/>
            <w:vAlign w:val="center"/>
          </w:tcPr>
          <w:p w14:paraId="3263B3E1" w14:textId="7EC78427" w:rsidR="003D2C45" w:rsidRPr="005970C9" w:rsidRDefault="003D2C45" w:rsidP="003D2C45">
            <w:pPr>
              <w:jc w:val="center"/>
              <w:rPr>
                <w:sz w:val="22"/>
                <w:szCs w:val="22"/>
              </w:rPr>
            </w:pPr>
            <w:r w:rsidRPr="00EA18F1">
              <w:rPr>
                <w:sz w:val="22"/>
                <w:szCs w:val="22"/>
              </w:rPr>
              <w:t>ОГКП «Корпорация развития коммунального комплекса Ульяновской области»</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14:paraId="35F893A2" w14:textId="290E5D0D" w:rsidR="003D2C45" w:rsidRPr="005970C9" w:rsidRDefault="003D2C45" w:rsidP="003D2C45">
            <w:pPr>
              <w:jc w:val="center"/>
              <w:rPr>
                <w:sz w:val="22"/>
                <w:szCs w:val="22"/>
              </w:rPr>
            </w:pPr>
            <w:r w:rsidRPr="00EA18F1">
              <w:rPr>
                <w:color w:val="000000"/>
                <w:sz w:val="22"/>
                <w:szCs w:val="22"/>
              </w:rPr>
              <w:t>Котельная (ул. Октябрьская, 82)</w:t>
            </w:r>
          </w:p>
        </w:tc>
        <w:tc>
          <w:tcPr>
            <w:tcW w:w="866" w:type="pct"/>
            <w:vAlign w:val="center"/>
          </w:tcPr>
          <w:p w14:paraId="1755B846" w14:textId="77777777" w:rsidR="003D2C45" w:rsidRPr="005970C9" w:rsidRDefault="003D2C45" w:rsidP="003D2C45">
            <w:pPr>
              <w:jc w:val="center"/>
              <w:rPr>
                <w:sz w:val="22"/>
              </w:rPr>
            </w:pPr>
            <w:r w:rsidRPr="005970C9">
              <w:rPr>
                <w:sz w:val="22"/>
              </w:rPr>
              <w:t>Котельная,</w:t>
            </w:r>
          </w:p>
          <w:p w14:paraId="1C447FFA" w14:textId="4E8B030F" w:rsidR="003D2C45" w:rsidRPr="005970C9" w:rsidRDefault="003D2C45" w:rsidP="003D2C45">
            <w:pPr>
              <w:jc w:val="center"/>
              <w:rPr>
                <w:sz w:val="22"/>
              </w:rPr>
            </w:pPr>
            <w:r w:rsidRPr="005970C9">
              <w:rPr>
                <w:sz w:val="22"/>
              </w:rPr>
              <w:t>тепловые сети</w:t>
            </w:r>
          </w:p>
        </w:tc>
        <w:tc>
          <w:tcPr>
            <w:tcW w:w="1031" w:type="pct"/>
            <w:vAlign w:val="center"/>
          </w:tcPr>
          <w:p w14:paraId="0AEE504C" w14:textId="4601480A" w:rsidR="003D2C45" w:rsidRPr="005970C9" w:rsidRDefault="003D2C45" w:rsidP="003D2C45">
            <w:pPr>
              <w:pStyle w:val="Affb"/>
              <w:ind w:left="147" w:right="134" w:firstLine="0"/>
              <w:jc w:val="center"/>
              <w:rPr>
                <w:sz w:val="22"/>
                <w:szCs w:val="22"/>
              </w:rPr>
            </w:pPr>
            <w:r w:rsidRPr="005970C9">
              <w:rPr>
                <w:sz w:val="22"/>
                <w:szCs w:val="22"/>
              </w:rPr>
              <w:t>отсутствует</w:t>
            </w:r>
          </w:p>
        </w:tc>
      </w:tr>
    </w:tbl>
    <w:p w14:paraId="63F958B7" w14:textId="77777777" w:rsidR="003D2C45" w:rsidRDefault="003D2C45"/>
    <w:p w14:paraId="45197530" w14:textId="731EB968" w:rsidR="005F699F" w:rsidRPr="005970C9" w:rsidRDefault="00CC521F" w:rsidP="0006129B">
      <w:pPr>
        <w:pStyle w:val="21"/>
        <w:spacing w:line="240" w:lineRule="auto"/>
        <w:rPr>
          <w:rStyle w:val="ed"/>
        </w:rPr>
      </w:pPr>
      <w:bookmarkStart w:id="413" w:name="_Toc152312460"/>
      <w:bookmarkEnd w:id="410"/>
      <w:bookmarkEnd w:id="411"/>
      <w:bookmarkEnd w:id="412"/>
      <w:r w:rsidRPr="005970C9">
        <w:rPr>
          <w:rStyle w:val="ed"/>
        </w:rPr>
        <w:t>15.3</w:t>
      </w:r>
      <w:r w:rsidR="00A12BBB" w:rsidRPr="005970C9">
        <w:rPr>
          <w:rStyle w:val="ed"/>
        </w:rPr>
        <w:t xml:space="preserve"> </w:t>
      </w:r>
      <w:r w:rsidRPr="005970C9">
        <w:rPr>
          <w:rStyle w:val="ed"/>
        </w:rPr>
        <w:t>О</w:t>
      </w:r>
      <w:r w:rsidR="00CE6763" w:rsidRPr="005970C9">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13"/>
    </w:p>
    <w:p w14:paraId="7CB183BB" w14:textId="77777777" w:rsidR="00302B66" w:rsidRPr="005970C9" w:rsidRDefault="00302B66" w:rsidP="0006129B">
      <w:pPr>
        <w:ind w:firstLine="567"/>
        <w:rPr>
          <w:b/>
        </w:rPr>
      </w:pPr>
      <w:r w:rsidRPr="005970C9">
        <w:rPr>
          <w:b/>
        </w:rPr>
        <w:t xml:space="preserve">Основные понятия и нормативно-правовая база. </w:t>
      </w:r>
    </w:p>
    <w:p w14:paraId="4117A035" w14:textId="77777777" w:rsidR="00302B66" w:rsidRPr="005970C9" w:rsidRDefault="00302B66" w:rsidP="0006129B">
      <w:pPr>
        <w:ind w:firstLine="567"/>
      </w:pPr>
      <w:r w:rsidRPr="005970C9">
        <w:rPr>
          <w:i/>
        </w:rPr>
        <w:t>Зона деятельности единой теплоснабжающей организации</w:t>
      </w:r>
      <w:r w:rsidRPr="005970C9">
        <w:t xml:space="preserve"> - одна или несколько систем теплоснабжения</w:t>
      </w:r>
      <w:r w:rsidR="00E40247" w:rsidRPr="005970C9">
        <w:t xml:space="preserve"> н</w:t>
      </w:r>
      <w:r w:rsidR="00854F2E" w:rsidRPr="005970C9">
        <w:t xml:space="preserve">а территории </w:t>
      </w:r>
      <w:r w:rsidR="00780802" w:rsidRPr="005970C9">
        <w:t>поселения</w:t>
      </w:r>
      <w:r w:rsidRPr="005970C9">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5970C9">
        <w:t>вой энергии.</w:t>
      </w:r>
    </w:p>
    <w:p w14:paraId="4269F416" w14:textId="77777777" w:rsidR="00302B66" w:rsidRPr="005970C9" w:rsidRDefault="00302B66" w:rsidP="0006129B">
      <w:pPr>
        <w:ind w:firstLine="567"/>
      </w:pPr>
      <w:r w:rsidRPr="005970C9">
        <w:rPr>
          <w:i/>
        </w:rPr>
        <w:t>Система теплоснабжения</w:t>
      </w:r>
      <w:r w:rsidRPr="005970C9">
        <w:t xml:space="preserve"> - совокупность источников тепловой энергии и теплопотребляющих установок, технологичес</w:t>
      </w:r>
      <w:r w:rsidR="00A12BBB" w:rsidRPr="005970C9">
        <w:t>ки соединенных тепловыми сетями.</w:t>
      </w:r>
    </w:p>
    <w:p w14:paraId="75C5B9DE" w14:textId="77777777" w:rsidR="00302B66" w:rsidRPr="005970C9" w:rsidRDefault="00302B66" w:rsidP="0006129B">
      <w:pPr>
        <w:ind w:firstLine="567"/>
      </w:pPr>
      <w:r w:rsidRPr="005970C9">
        <w:rPr>
          <w:i/>
        </w:rPr>
        <w:t>Тепловая сеть</w:t>
      </w:r>
      <w:r w:rsidRPr="005970C9">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5970C9">
        <w:t xml:space="preserve"> до теплопотребляющих установок.</w:t>
      </w:r>
      <w:r w:rsidRPr="005970C9">
        <w:t xml:space="preserve"> </w:t>
      </w:r>
    </w:p>
    <w:p w14:paraId="3D787D99" w14:textId="77777777" w:rsidR="00302B66" w:rsidRPr="005970C9" w:rsidRDefault="00302B66" w:rsidP="0006129B">
      <w:pPr>
        <w:ind w:firstLine="567"/>
      </w:pPr>
      <w:r w:rsidRPr="005970C9">
        <w:rPr>
          <w:i/>
        </w:rPr>
        <w:t>Источник тепловой энергии</w:t>
      </w:r>
      <w:r w:rsidRPr="005970C9">
        <w:t xml:space="preserve"> - устройство, предназначенное дл</w:t>
      </w:r>
      <w:r w:rsidR="00A12BBB" w:rsidRPr="005970C9">
        <w:t>я производства тепловой энергии.</w:t>
      </w:r>
      <w:r w:rsidRPr="005970C9">
        <w:t xml:space="preserve"> </w:t>
      </w:r>
    </w:p>
    <w:p w14:paraId="52772B7A" w14:textId="77777777" w:rsidR="00302B66" w:rsidRPr="005970C9" w:rsidRDefault="00302B66" w:rsidP="0006129B">
      <w:pPr>
        <w:ind w:firstLine="567"/>
      </w:pPr>
      <w:r w:rsidRPr="005970C9">
        <w:rPr>
          <w:i/>
        </w:rPr>
        <w:t>Зона действия системы теплоснабжения</w:t>
      </w:r>
      <w:r w:rsidRPr="005970C9">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77777777" w:rsidR="00302B66" w:rsidRPr="005970C9" w:rsidRDefault="00302B66" w:rsidP="0006129B">
      <w:pPr>
        <w:ind w:firstLine="567"/>
      </w:pPr>
      <w:r w:rsidRPr="005970C9">
        <w:lastRenderedPageBreak/>
        <w:t xml:space="preserve">В соответствии с пунктом 28 статьи 2 Федерального закона </w:t>
      </w:r>
      <w:r w:rsidR="00DE55A1" w:rsidRPr="005970C9">
        <w:t>от 27.07.2010 № 190-ФЗ «О теплоснабжении»</w:t>
      </w:r>
      <w:r w:rsidRPr="005970C9">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77777777" w:rsidR="00302B66" w:rsidRPr="005970C9" w:rsidRDefault="00302B66" w:rsidP="0006129B">
      <w:pPr>
        <w:ind w:firstLine="567"/>
      </w:pPr>
      <w:r w:rsidRPr="005970C9">
        <w:t xml:space="preserve">В соответствии пунктом 1 статьи 6 Федерального закона </w:t>
      </w:r>
      <w:r w:rsidR="00DE55A1" w:rsidRPr="005970C9">
        <w:t>от 27.07.2010 № 190-ФЗ «О теплоснабжении»</w:t>
      </w:r>
      <w:r w:rsidRPr="005970C9">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FACE054" w14:textId="77777777" w:rsidR="00302B66" w:rsidRPr="005970C9" w:rsidRDefault="00302B66" w:rsidP="0006129B">
      <w:pPr>
        <w:ind w:firstLine="567"/>
        <w:rPr>
          <w:b/>
        </w:rPr>
      </w:pPr>
      <w:r w:rsidRPr="005970C9">
        <w:rPr>
          <w:b/>
        </w:rPr>
        <w:t xml:space="preserve">Порядок и критерии определения единой теплоснабжающей организации. </w:t>
      </w:r>
    </w:p>
    <w:p w14:paraId="1626C485" w14:textId="77777777" w:rsidR="00302B66" w:rsidRPr="005970C9" w:rsidRDefault="00302B66" w:rsidP="0006129B">
      <w:pPr>
        <w:ind w:firstLine="567"/>
      </w:pPr>
      <w:r w:rsidRPr="005970C9">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5970C9">
        <w:t>0</w:t>
      </w:r>
      <w:r w:rsidRPr="005970C9">
        <w:t>8</w:t>
      </w:r>
      <w:r w:rsidR="00DE55A1" w:rsidRPr="005970C9">
        <w:t>.08.</w:t>
      </w:r>
      <w:r w:rsidRPr="005970C9">
        <w:t xml:space="preserve">2012 </w:t>
      </w:r>
      <w:r w:rsidR="00C01582" w:rsidRPr="005970C9">
        <w:t>№</w:t>
      </w:r>
      <w:r w:rsidR="00DE55A1" w:rsidRPr="005970C9">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5970C9">
        <w:t xml:space="preserve">. </w:t>
      </w:r>
    </w:p>
    <w:p w14:paraId="684DD929" w14:textId="5AE9C035" w:rsidR="00302B66" w:rsidRPr="005970C9" w:rsidRDefault="00302B66" w:rsidP="0006129B">
      <w:pPr>
        <w:ind w:firstLine="567"/>
      </w:pPr>
      <w:r w:rsidRPr="005970C9">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5970C9">
        <w:t xml:space="preserve">теплоснабжения </w:t>
      </w:r>
      <w:r w:rsidR="001E65C3" w:rsidRPr="005970C9">
        <w:t>поселения</w:t>
      </w:r>
      <w:r w:rsidRPr="005970C9">
        <w:t xml:space="preserve">. </w:t>
      </w:r>
    </w:p>
    <w:p w14:paraId="0D90F89A" w14:textId="5877E651" w:rsidR="00302B66" w:rsidRPr="005970C9" w:rsidRDefault="00302B66" w:rsidP="0006129B">
      <w:pPr>
        <w:ind w:firstLine="567"/>
      </w:pPr>
      <w:r w:rsidRPr="005970C9">
        <w:t xml:space="preserve">В случае если </w:t>
      </w:r>
      <w:r w:rsidR="00C57D6B" w:rsidRPr="005970C9">
        <w:t xml:space="preserve">на территории поселения </w:t>
      </w:r>
      <w:r w:rsidRPr="005970C9">
        <w:t xml:space="preserve">существуют несколько систем теплоснабжения, уполномоченные органы вправе: </w:t>
      </w:r>
    </w:p>
    <w:p w14:paraId="0D9DE558" w14:textId="404F181E" w:rsidR="00302B66" w:rsidRPr="005970C9" w:rsidRDefault="00CC521F" w:rsidP="0006129B">
      <w:pPr>
        <w:ind w:firstLine="567"/>
      </w:pPr>
      <w:r w:rsidRPr="005970C9">
        <w:t>1)</w:t>
      </w:r>
      <w:r w:rsidR="00302B66" w:rsidRPr="005970C9">
        <w:t xml:space="preserve"> определить ЕТО в каждой из систем теплоснабжения, расположенных в границах </w:t>
      </w:r>
      <w:r w:rsidR="001E65C3" w:rsidRPr="005970C9">
        <w:t>поселения</w:t>
      </w:r>
      <w:r w:rsidR="00302B66" w:rsidRPr="005970C9">
        <w:t xml:space="preserve">; </w:t>
      </w:r>
    </w:p>
    <w:p w14:paraId="7D7419B0" w14:textId="77777777" w:rsidR="00302B66" w:rsidRPr="005970C9" w:rsidRDefault="00CC521F" w:rsidP="0006129B">
      <w:pPr>
        <w:ind w:firstLine="567"/>
      </w:pPr>
      <w:r w:rsidRPr="005970C9">
        <w:t>2)</w:t>
      </w:r>
      <w:r w:rsidR="00302B66" w:rsidRPr="005970C9">
        <w:t xml:space="preserve"> определить на несколько систем теплоснабжения одну ЕТО. </w:t>
      </w:r>
    </w:p>
    <w:p w14:paraId="6A0A6208" w14:textId="3F0651BA" w:rsidR="00302B66" w:rsidRPr="005970C9" w:rsidRDefault="00302B66" w:rsidP="0006129B">
      <w:pPr>
        <w:ind w:firstLine="567"/>
      </w:pPr>
      <w:r w:rsidRPr="005970C9">
        <w:t xml:space="preserve">Для присвоения организации статуса ЕТО </w:t>
      </w:r>
      <w:r w:rsidR="00C57D6B" w:rsidRPr="005970C9">
        <w:t xml:space="preserve">на территории поселения </w:t>
      </w:r>
      <w:r w:rsidRPr="005970C9">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5970C9">
        <w:t>Правила организации теплоснабжения</w:t>
      </w:r>
      <w:r w:rsidRPr="005970C9">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5970C9">
        <w:t xml:space="preserve">д. </w:t>
      </w:r>
      <w:r w:rsidRPr="005970C9">
        <w:t xml:space="preserve">подачей заявки, с отметкой налогового органа об ее принятии. </w:t>
      </w:r>
    </w:p>
    <w:p w14:paraId="2B5FB8BB" w14:textId="4EB11053" w:rsidR="00302B66" w:rsidRPr="005970C9" w:rsidRDefault="00302B66" w:rsidP="0006129B">
      <w:pPr>
        <w:ind w:firstLine="567"/>
      </w:pPr>
      <w:r w:rsidRPr="005970C9">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1E65C3" w:rsidRPr="005970C9">
        <w:t>поселения</w:t>
      </w:r>
      <w:r w:rsidRPr="005970C9">
        <w:t xml:space="preserve">. </w:t>
      </w:r>
    </w:p>
    <w:p w14:paraId="123EA006" w14:textId="77777777" w:rsidR="00302B66" w:rsidRPr="005970C9" w:rsidRDefault="00302B66" w:rsidP="0006129B">
      <w:pPr>
        <w:ind w:firstLine="567"/>
      </w:pPr>
      <w:r w:rsidRPr="005970C9">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5970C9">
        <w:t>Правила организации теплоснабжения</w:t>
      </w:r>
      <w:r w:rsidRPr="005970C9">
        <w:t xml:space="preserve">: </w:t>
      </w:r>
    </w:p>
    <w:p w14:paraId="078DC19A" w14:textId="77777777" w:rsidR="00302B66" w:rsidRPr="005970C9" w:rsidRDefault="00302B66" w:rsidP="0006129B">
      <w:pPr>
        <w:ind w:firstLine="567"/>
      </w:pPr>
      <w:r w:rsidRPr="005970C9">
        <w:t xml:space="preserve">Критериями определения ЕТО являются: </w:t>
      </w:r>
    </w:p>
    <w:p w14:paraId="6448E5FE" w14:textId="77777777" w:rsidR="00302B66" w:rsidRPr="005970C9" w:rsidRDefault="00CC521F" w:rsidP="0006129B">
      <w:pPr>
        <w:ind w:firstLine="567"/>
      </w:pPr>
      <w:r w:rsidRPr="005970C9">
        <w:t>1)</w:t>
      </w:r>
      <w:r w:rsidR="00302B66" w:rsidRPr="005970C9">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5970C9" w:rsidRDefault="00CC521F" w:rsidP="0006129B">
      <w:pPr>
        <w:ind w:firstLine="567"/>
      </w:pPr>
      <w:r w:rsidRPr="005970C9">
        <w:t>2)</w:t>
      </w:r>
      <w:r w:rsidR="00302B66" w:rsidRPr="005970C9">
        <w:t xml:space="preserve"> размер собственного капитала; </w:t>
      </w:r>
    </w:p>
    <w:p w14:paraId="780E515F" w14:textId="77777777" w:rsidR="00302B66" w:rsidRPr="005970C9" w:rsidRDefault="00CC521F" w:rsidP="0006129B">
      <w:pPr>
        <w:ind w:firstLine="567"/>
      </w:pPr>
      <w:r w:rsidRPr="005970C9">
        <w:t>3)</w:t>
      </w:r>
      <w:r w:rsidR="00302B66" w:rsidRPr="005970C9">
        <w:t xml:space="preserve"> способность в лучшей мере обеспечить надежность теплоснабжения в соответствующей системе теплоснабжения. </w:t>
      </w:r>
    </w:p>
    <w:p w14:paraId="5854A5F7" w14:textId="07069A2C" w:rsidR="00302B66" w:rsidRPr="005970C9" w:rsidRDefault="00302B66" w:rsidP="0006129B">
      <w:pPr>
        <w:ind w:firstLine="567"/>
      </w:pPr>
      <w:r w:rsidRPr="005970C9">
        <w:lastRenderedPageBreak/>
        <w:t xml:space="preserve">Для определения указанных критериев уполномоченный орган </w:t>
      </w:r>
      <w:r w:rsidR="003D2C45">
        <w:t>п</w:t>
      </w:r>
      <w:r w:rsidR="0008068F" w:rsidRPr="005970C9">
        <w:t xml:space="preserve">ри актуализации схемы </w:t>
      </w:r>
      <w:r w:rsidR="008C7307" w:rsidRPr="005970C9">
        <w:t xml:space="preserve">теплоснабжения </w:t>
      </w:r>
      <w:r w:rsidRPr="005970C9">
        <w:t xml:space="preserve">вправе запрашивать у теплоснабжающих и теплосетевых организаций соответствующие сведения. </w:t>
      </w:r>
    </w:p>
    <w:p w14:paraId="426FE9B2" w14:textId="77777777" w:rsidR="00302B66" w:rsidRPr="005970C9" w:rsidRDefault="00302B66" w:rsidP="0006129B">
      <w:pPr>
        <w:ind w:firstLine="567"/>
      </w:pPr>
      <w:r w:rsidRPr="005970C9">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2416ED94" w:rsidR="00302B66" w:rsidRPr="005970C9" w:rsidRDefault="00302B66" w:rsidP="0006129B">
      <w:pPr>
        <w:ind w:firstLine="567"/>
      </w:pPr>
      <w:r w:rsidRPr="005970C9">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5970C9">
        <w:t xml:space="preserve">теплоснабжения </w:t>
      </w:r>
      <w:r w:rsidR="001E65C3" w:rsidRPr="005970C9">
        <w:t>поселения</w:t>
      </w:r>
      <w:r w:rsidRPr="005970C9">
        <w:t xml:space="preserve">. </w:t>
      </w:r>
    </w:p>
    <w:p w14:paraId="739F43ED" w14:textId="77777777" w:rsidR="00302B66" w:rsidRPr="005970C9" w:rsidRDefault="00302B66" w:rsidP="0006129B">
      <w:pPr>
        <w:ind w:firstLine="567"/>
      </w:pPr>
      <w:r w:rsidRPr="005970C9">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5970C9" w:rsidRDefault="00302B66" w:rsidP="0006129B">
      <w:pPr>
        <w:ind w:firstLine="567"/>
      </w:pPr>
      <w:r w:rsidRPr="005970C9">
        <w:t>Размер собственного капитала определяется по данным бухгалтерской отчетности, составленной на последнюю отчетную дату пере</w:t>
      </w:r>
      <w:r w:rsidR="00787B99" w:rsidRPr="005970C9">
        <w:t xml:space="preserve">д. </w:t>
      </w:r>
      <w:r w:rsidRPr="005970C9">
        <w:t xml:space="preserve">подачей заявки на присвоение организации статуса ЕТО с отметкой налогового органа о ее принятии. </w:t>
      </w:r>
    </w:p>
    <w:p w14:paraId="04693DA0" w14:textId="77777777" w:rsidR="00302B66" w:rsidRPr="005970C9" w:rsidRDefault="00302B66" w:rsidP="0006129B">
      <w:pPr>
        <w:ind w:firstLine="567"/>
      </w:pPr>
      <w:r w:rsidRPr="005970C9">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5970C9" w:rsidRDefault="00302B66" w:rsidP="0006129B">
      <w:pPr>
        <w:ind w:firstLine="567"/>
      </w:pPr>
      <w:r w:rsidRPr="005970C9">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5970C9" w:rsidRDefault="00302B66" w:rsidP="0006129B">
      <w:pPr>
        <w:ind w:firstLine="567"/>
      </w:pPr>
      <w:r w:rsidRPr="005970C9">
        <w:t xml:space="preserve">ЕТО при осуществлении своей деятельности обязана: </w:t>
      </w:r>
    </w:p>
    <w:p w14:paraId="239E53F4" w14:textId="77777777" w:rsidR="00302B66" w:rsidRPr="005970C9" w:rsidRDefault="00CC521F" w:rsidP="0006129B">
      <w:pPr>
        <w:ind w:firstLine="567"/>
      </w:pPr>
      <w:r w:rsidRPr="005970C9">
        <w:t>1)</w:t>
      </w:r>
      <w:r w:rsidR="00302B66" w:rsidRPr="005970C9">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5970C9" w:rsidRDefault="00CC521F" w:rsidP="0006129B">
      <w:pPr>
        <w:ind w:firstLine="567"/>
      </w:pPr>
      <w:r w:rsidRPr="005970C9">
        <w:t>2)</w:t>
      </w:r>
      <w:r w:rsidR="00302B66" w:rsidRPr="005970C9">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5970C9" w:rsidRDefault="00CC521F" w:rsidP="0006129B">
      <w:pPr>
        <w:ind w:firstLine="567"/>
      </w:pPr>
      <w:r w:rsidRPr="005970C9">
        <w:t>3)</w:t>
      </w:r>
      <w:r w:rsidR="00302B66" w:rsidRPr="005970C9">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5970C9" w:rsidRDefault="00302B66" w:rsidP="0006129B">
      <w:pPr>
        <w:ind w:firstLine="567"/>
      </w:pPr>
      <w:r w:rsidRPr="005970C9">
        <w:t xml:space="preserve">Организация может утратить статус ЕТО в следующих случаях: </w:t>
      </w:r>
    </w:p>
    <w:p w14:paraId="1E023B27" w14:textId="77777777" w:rsidR="00302B66" w:rsidRPr="005970C9" w:rsidRDefault="00CC521F" w:rsidP="0006129B">
      <w:pPr>
        <w:ind w:firstLine="567"/>
      </w:pPr>
      <w:r w:rsidRPr="005970C9">
        <w:t>1)</w:t>
      </w:r>
      <w:r w:rsidR="00302B66" w:rsidRPr="005970C9">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5970C9">
        <w:t xml:space="preserve"> </w:t>
      </w:r>
      <w:r w:rsidR="00302B66" w:rsidRPr="005970C9">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5970C9" w:rsidRDefault="00CC521F" w:rsidP="0006129B">
      <w:pPr>
        <w:ind w:firstLine="567"/>
      </w:pPr>
      <w:r w:rsidRPr="005970C9">
        <w:lastRenderedPageBreak/>
        <w:t>2)</w:t>
      </w:r>
      <w:r w:rsidR="00302B66" w:rsidRPr="005970C9">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5970C9" w:rsidRDefault="00CC521F" w:rsidP="0006129B">
      <w:pPr>
        <w:ind w:firstLine="567"/>
      </w:pPr>
      <w:r w:rsidRPr="005970C9">
        <w:t>3)</w:t>
      </w:r>
      <w:r w:rsidR="00302B66" w:rsidRPr="005970C9">
        <w:t xml:space="preserve"> принятие арбитражным судом решения о признании организации, имеющей статус ЕТО, банкротом; </w:t>
      </w:r>
    </w:p>
    <w:p w14:paraId="208A08CF" w14:textId="77777777" w:rsidR="00302B66" w:rsidRPr="005970C9" w:rsidRDefault="00CC521F" w:rsidP="0006129B">
      <w:pPr>
        <w:ind w:firstLine="567"/>
      </w:pPr>
      <w:r w:rsidRPr="005970C9">
        <w:t>4)</w:t>
      </w:r>
      <w:r w:rsidR="00302B66" w:rsidRPr="005970C9">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5970C9" w:rsidRDefault="00CC521F" w:rsidP="0006129B">
      <w:pPr>
        <w:ind w:firstLine="567"/>
      </w:pPr>
      <w:r w:rsidRPr="005970C9">
        <w:t>5)</w:t>
      </w:r>
      <w:r w:rsidR="00302B66" w:rsidRPr="005970C9">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5970C9" w:rsidRDefault="00CC521F" w:rsidP="0006129B">
      <w:pPr>
        <w:ind w:firstLine="567"/>
      </w:pPr>
      <w:r w:rsidRPr="005970C9">
        <w:t>6)</w:t>
      </w:r>
      <w:r w:rsidR="00302B66" w:rsidRPr="005970C9">
        <w:t xml:space="preserve"> подача организацией заявления о прекращении осуществления функций ЕТО. </w:t>
      </w:r>
    </w:p>
    <w:p w14:paraId="2B604F6E" w14:textId="77777777" w:rsidR="00302B66" w:rsidRPr="005970C9" w:rsidRDefault="00302B66" w:rsidP="0006129B">
      <w:pPr>
        <w:ind w:firstLine="567"/>
      </w:pPr>
      <w:r w:rsidRPr="005970C9">
        <w:t xml:space="preserve">Границы зоны деятельности ЕТО могут быть изменены в следующих случаях: </w:t>
      </w:r>
    </w:p>
    <w:p w14:paraId="28D3FA0A" w14:textId="77777777" w:rsidR="00302B66" w:rsidRPr="005970C9" w:rsidRDefault="00CC521F" w:rsidP="0006129B">
      <w:pPr>
        <w:ind w:firstLine="567"/>
      </w:pPr>
      <w:r w:rsidRPr="005970C9">
        <w:t>1)</w:t>
      </w:r>
      <w:r w:rsidR="00302B66" w:rsidRPr="005970C9">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5970C9" w:rsidRDefault="00CC521F" w:rsidP="0006129B">
      <w:pPr>
        <w:ind w:firstLine="567"/>
      </w:pPr>
      <w:r w:rsidRPr="005970C9">
        <w:t>2)</w:t>
      </w:r>
      <w:r w:rsidR="00302B66" w:rsidRPr="005970C9">
        <w:t xml:space="preserve"> технологическое объединение или разделение систем теплоснабжения. </w:t>
      </w:r>
    </w:p>
    <w:p w14:paraId="2492525F" w14:textId="38E7FE65" w:rsidR="002750DC" w:rsidRPr="005970C9" w:rsidRDefault="00E44D80" w:rsidP="006A21CA">
      <w:pPr>
        <w:ind w:firstLine="567"/>
        <w:rPr>
          <w:rStyle w:val="ed"/>
        </w:rPr>
      </w:pPr>
      <w:bookmarkStart w:id="414" w:name="_Hlk147231825"/>
      <w:bookmarkStart w:id="415" w:name="_Hlk142303024"/>
      <w:bookmarkStart w:id="416" w:name="_Hlk128491934"/>
      <w:r w:rsidRPr="005970C9">
        <w:t xml:space="preserve">В настоящее время </w:t>
      </w:r>
      <w:bookmarkEnd w:id="414"/>
      <w:r w:rsidR="003D2C45" w:rsidRPr="003D2C45">
        <w:t>ОГКП «Корпорация раз-вития коммунального комплекса Ульяновской области»</w:t>
      </w:r>
      <w:r w:rsidR="001875EE" w:rsidRPr="005970C9">
        <w:t xml:space="preserve"> </w:t>
      </w:r>
      <w:r w:rsidRPr="005970C9">
        <w:t>отвеча</w:t>
      </w:r>
      <w:r w:rsidR="006A21CA" w:rsidRPr="005970C9">
        <w:t>ю</w:t>
      </w:r>
      <w:r w:rsidRPr="005970C9">
        <w:t xml:space="preserve">т всем требованиям, предъявляемым к единым теплоснабжающим организациям в зонах действия обслуживаемых систем теплоснабжения. </w:t>
      </w:r>
      <w:bookmarkEnd w:id="415"/>
      <w:r w:rsidR="002750DC" w:rsidRPr="005970C9">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185CC8" w:rsidRPr="005970C9">
        <w:rPr>
          <w:rStyle w:val="ed"/>
        </w:rPr>
        <w:t>5</w:t>
      </w:r>
      <w:r w:rsidR="005B7508">
        <w:rPr>
          <w:rStyle w:val="ed"/>
        </w:rPr>
        <w:t>5</w:t>
      </w:r>
      <w:r w:rsidR="002750DC" w:rsidRPr="005970C9">
        <w:rPr>
          <w:rStyle w:val="ed"/>
        </w:rPr>
        <w:t>.</w:t>
      </w:r>
    </w:p>
    <w:bookmarkEnd w:id="416"/>
    <w:p w14:paraId="1C6ED7A9" w14:textId="77777777" w:rsidR="00302B66" w:rsidRPr="005970C9" w:rsidRDefault="00302B66" w:rsidP="0006129B">
      <w:pPr>
        <w:ind w:firstLine="567"/>
      </w:pPr>
      <w:r w:rsidRPr="005970C9">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5970C9" w:rsidRDefault="00CC521F" w:rsidP="0006129B">
      <w:pPr>
        <w:pStyle w:val="21"/>
        <w:spacing w:line="240" w:lineRule="auto"/>
        <w:rPr>
          <w:rStyle w:val="ed"/>
        </w:rPr>
      </w:pPr>
      <w:bookmarkStart w:id="417" w:name="_Toc152312461"/>
      <w:r w:rsidRPr="005970C9">
        <w:rPr>
          <w:rStyle w:val="ed"/>
        </w:rPr>
        <w:t>15.4</w:t>
      </w:r>
      <w:r w:rsidR="00A12BBB" w:rsidRPr="005970C9">
        <w:rPr>
          <w:rStyle w:val="ed"/>
        </w:rPr>
        <w:t xml:space="preserve"> </w:t>
      </w:r>
      <w:r w:rsidRPr="005970C9">
        <w:rPr>
          <w:rStyle w:val="ed"/>
        </w:rPr>
        <w:t>З</w:t>
      </w:r>
      <w:r w:rsidR="00CE6763" w:rsidRPr="005970C9">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17"/>
    </w:p>
    <w:p w14:paraId="31C32A39" w14:textId="77777777" w:rsidR="00302B66" w:rsidRPr="005970C9" w:rsidRDefault="00302B66" w:rsidP="0006129B">
      <w:pPr>
        <w:ind w:firstLine="567"/>
        <w:rPr>
          <w:rStyle w:val="ed"/>
        </w:rPr>
      </w:pPr>
      <w:r w:rsidRPr="005970C9">
        <w:t xml:space="preserve">Сведения о заявках, </w:t>
      </w:r>
      <w:r w:rsidRPr="005970C9">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5970C9" w:rsidRDefault="00CC521F" w:rsidP="0006129B">
      <w:pPr>
        <w:pStyle w:val="21"/>
        <w:spacing w:line="240" w:lineRule="auto"/>
      </w:pPr>
      <w:bookmarkStart w:id="418" w:name="_Toc152312462"/>
      <w:r w:rsidRPr="005970C9">
        <w:rPr>
          <w:rStyle w:val="ed"/>
        </w:rPr>
        <w:t>15.5</w:t>
      </w:r>
      <w:r w:rsidR="00A12BBB" w:rsidRPr="005970C9">
        <w:rPr>
          <w:rStyle w:val="ed"/>
        </w:rPr>
        <w:t xml:space="preserve"> </w:t>
      </w:r>
      <w:r w:rsidRPr="005970C9">
        <w:rPr>
          <w:rStyle w:val="ed"/>
        </w:rPr>
        <w:t>О</w:t>
      </w:r>
      <w:r w:rsidR="00CE6763" w:rsidRPr="005970C9">
        <w:rPr>
          <w:rStyle w:val="ed"/>
        </w:rPr>
        <w:t>писание границ зон деятельности единой теплоснабжающей организации (организаций)</w:t>
      </w:r>
      <w:bookmarkEnd w:id="418"/>
    </w:p>
    <w:p w14:paraId="1A7C1760" w14:textId="77777777" w:rsidR="00483094" w:rsidRPr="005970C9" w:rsidRDefault="00614739" w:rsidP="0006129B">
      <w:pPr>
        <w:ind w:firstLine="567"/>
      </w:pPr>
      <w:r w:rsidRPr="005970C9">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7777777" w:rsidR="00815EB7" w:rsidRPr="005970C9" w:rsidRDefault="007D12AB" w:rsidP="0006129B">
      <w:pPr>
        <w:pStyle w:val="21"/>
        <w:spacing w:line="240" w:lineRule="auto"/>
        <w:rPr>
          <w:rFonts w:eastAsia="Microsoft YaHei"/>
        </w:rPr>
      </w:pPr>
      <w:bookmarkStart w:id="419" w:name="_Toc152312463"/>
      <w:r w:rsidRPr="005970C9">
        <w:rPr>
          <w:rFonts w:eastAsia="Microsoft YaHei"/>
        </w:rPr>
        <w:t>15.</w:t>
      </w:r>
      <w:r w:rsidR="00CC521F" w:rsidRPr="005970C9">
        <w:rPr>
          <w:rFonts w:eastAsia="Microsoft YaHei"/>
        </w:rPr>
        <w:t>6</w:t>
      </w:r>
      <w:r w:rsidRPr="005970C9">
        <w:rPr>
          <w:rFonts w:eastAsia="Microsoft YaHei"/>
        </w:rPr>
        <w:t xml:space="preserve"> </w:t>
      </w:r>
      <w:r w:rsidR="00815EB7"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419"/>
    </w:p>
    <w:p w14:paraId="0A4AFF1F" w14:textId="64A347F0" w:rsidR="00DD0BFB" w:rsidRPr="005970C9" w:rsidRDefault="00100839" w:rsidP="0006129B">
      <w:pPr>
        <w:ind w:firstLine="567"/>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w:t>
      </w:r>
      <w:r w:rsidR="003E674F" w:rsidRPr="005970C9">
        <w:t>7.</w:t>
      </w:r>
      <w:r w:rsidR="00DD0BFB" w:rsidRPr="005970C9">
        <w:t>2016 № 208, от 2</w:t>
      </w:r>
      <w:r w:rsidR="003E674F" w:rsidRPr="005970C9">
        <w:t>7.</w:t>
      </w:r>
      <w:r w:rsidR="00DD0BFB" w:rsidRPr="005970C9">
        <w:t>0</w:t>
      </w:r>
      <w:r w:rsidR="003E674F" w:rsidRPr="005970C9">
        <w:t>7.</w:t>
      </w:r>
      <w:r w:rsidR="00DD0BFB" w:rsidRPr="005970C9">
        <w:t>2016 № 229, от 12.07.2016 № 666, от 0</w:t>
      </w:r>
      <w:r w:rsidR="003E674F" w:rsidRPr="005970C9">
        <w:t>7.</w:t>
      </w:r>
      <w:r w:rsidR="00DD0BFB" w:rsidRPr="005970C9">
        <w:t>04.2018 № 405, от 16.0</w:t>
      </w:r>
      <w:r w:rsidR="003E674F" w:rsidRPr="005970C9">
        <w:t>7.</w:t>
      </w:r>
      <w:r w:rsidR="00DD0BFB" w:rsidRPr="005970C9">
        <w:t xml:space="preserve">2019 № </w:t>
      </w:r>
      <w:r w:rsidR="00127490" w:rsidRPr="005970C9">
        <w:t>276) и Методическими указаниями (</w:t>
      </w:r>
      <w:r w:rsidR="003965AF" w:rsidRPr="005970C9">
        <w:t>утв. Приказом Минэнерго России от 05.0</w:t>
      </w:r>
      <w:r w:rsidR="003E674F" w:rsidRPr="005970C9">
        <w:t>7.</w:t>
      </w:r>
      <w:r w:rsidR="003965AF" w:rsidRPr="005970C9">
        <w:t>2019 № 212 «Об утверждении Методических указаний по разработке схем теплоснабжения»</w:t>
      </w:r>
      <w:r w:rsidR="00127490" w:rsidRPr="005970C9">
        <w:t>).</w:t>
      </w:r>
    </w:p>
    <w:p w14:paraId="7A29FFB5" w14:textId="77777777" w:rsidR="000379FA" w:rsidRPr="005970C9" w:rsidRDefault="000379FA" w:rsidP="0006129B">
      <w:pPr>
        <w:autoSpaceDE w:val="0"/>
        <w:autoSpaceDN w:val="0"/>
        <w:adjustRightInd w:val="0"/>
        <w:ind w:firstLine="709"/>
      </w:pPr>
    </w:p>
    <w:p w14:paraId="3843AC7B" w14:textId="77777777" w:rsidR="00747340" w:rsidRPr="005970C9" w:rsidRDefault="00747340" w:rsidP="0006129B">
      <w:pPr>
        <w:pStyle w:val="1"/>
        <w:sectPr w:rsidR="00747340" w:rsidRPr="005970C9" w:rsidSect="00F83FC4">
          <w:pgSz w:w="11906" w:h="16838"/>
          <w:pgMar w:top="1134" w:right="851" w:bottom="1134" w:left="1134" w:header="708" w:footer="708" w:gutter="0"/>
          <w:cols w:space="708"/>
          <w:docGrid w:linePitch="360"/>
        </w:sectPr>
      </w:pPr>
    </w:p>
    <w:p w14:paraId="173CA98D" w14:textId="77777777" w:rsidR="00E847F5" w:rsidRPr="005970C9" w:rsidRDefault="00E847F5" w:rsidP="0006129B">
      <w:pPr>
        <w:pStyle w:val="1"/>
      </w:pPr>
      <w:bookmarkStart w:id="420" w:name="_Toc152312464"/>
      <w:r w:rsidRPr="005970C9">
        <w:lastRenderedPageBreak/>
        <w:t>ГЛАВА 1</w:t>
      </w:r>
      <w:r w:rsidR="00231152" w:rsidRPr="005970C9">
        <w:t>6</w:t>
      </w:r>
      <w:r w:rsidRPr="005970C9">
        <w:t xml:space="preserve"> </w:t>
      </w:r>
      <w:r w:rsidR="00CE6763" w:rsidRPr="005970C9">
        <w:t>Реестр мероприятий схемы теплоснабжения</w:t>
      </w:r>
      <w:bookmarkEnd w:id="420"/>
    </w:p>
    <w:p w14:paraId="0D4148EA" w14:textId="77777777" w:rsidR="005F699F" w:rsidRPr="005970C9" w:rsidRDefault="00CC521F" w:rsidP="0006129B">
      <w:pPr>
        <w:pStyle w:val="21"/>
        <w:spacing w:line="240" w:lineRule="auto"/>
        <w:rPr>
          <w:rStyle w:val="mark"/>
        </w:rPr>
      </w:pPr>
      <w:bookmarkStart w:id="421" w:name="_Toc152312465"/>
      <w:r w:rsidRPr="005970C9">
        <w:rPr>
          <w:rStyle w:val="ed"/>
        </w:rPr>
        <w:t>16.1</w:t>
      </w:r>
      <w:r w:rsidR="005F699F" w:rsidRPr="005970C9">
        <w:rPr>
          <w:rStyle w:val="ed"/>
        </w:rPr>
        <w:t> </w:t>
      </w:r>
      <w:r w:rsidRPr="005970C9">
        <w:rPr>
          <w:rStyle w:val="ed"/>
        </w:rPr>
        <w:t>П</w:t>
      </w:r>
      <w:r w:rsidR="00CE6763" w:rsidRPr="005970C9">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21"/>
    </w:p>
    <w:p w14:paraId="1C96DF73" w14:textId="2841923C" w:rsidR="002750DC" w:rsidRPr="005970C9" w:rsidRDefault="00614739" w:rsidP="0006129B">
      <w:pPr>
        <w:ind w:firstLine="567"/>
        <w:rPr>
          <w:lang w:eastAsia="ar-SA"/>
        </w:rPr>
      </w:pPr>
      <w:r w:rsidRPr="005970C9">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5970C9">
        <w:rPr>
          <w:lang w:eastAsia="ar-SA"/>
        </w:rPr>
        <w:t>е</w:t>
      </w:r>
      <w:r w:rsidRPr="005970C9">
        <w:rPr>
          <w:lang w:eastAsia="ar-SA"/>
        </w:rPr>
        <w:t>н в таблиц</w:t>
      </w:r>
      <w:r w:rsidR="006A21CA" w:rsidRPr="005970C9">
        <w:rPr>
          <w:lang w:eastAsia="ar-SA"/>
        </w:rPr>
        <w:t>е</w:t>
      </w:r>
      <w:r w:rsidRPr="005970C9">
        <w:rPr>
          <w:lang w:eastAsia="ar-SA"/>
        </w:rPr>
        <w:t xml:space="preserve"> </w:t>
      </w:r>
      <w:r w:rsidR="005B7508">
        <w:rPr>
          <w:lang w:eastAsia="ar-SA"/>
        </w:rPr>
        <w:t>56</w:t>
      </w:r>
      <w:r w:rsidR="002750DC" w:rsidRPr="005970C9">
        <w:rPr>
          <w:lang w:eastAsia="ar-SA"/>
        </w:rPr>
        <w:t>.</w:t>
      </w:r>
    </w:p>
    <w:p w14:paraId="6306F938" w14:textId="77777777" w:rsidR="00E24ADD" w:rsidRPr="005970C9" w:rsidRDefault="00E24ADD" w:rsidP="0006129B">
      <w:pPr>
        <w:tabs>
          <w:tab w:val="left" w:pos="0"/>
        </w:tabs>
        <w:ind w:firstLine="709"/>
      </w:pPr>
    </w:p>
    <w:p w14:paraId="6534EF3C" w14:textId="289416E4" w:rsidR="00D53190" w:rsidRPr="005970C9" w:rsidRDefault="00D53190" w:rsidP="00D53190">
      <w:pPr>
        <w:widowControl w:val="0"/>
        <w:adjustRightInd w:val="0"/>
        <w:textAlignment w:val="baseline"/>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56</w:t>
      </w:r>
      <w:r w:rsidRPr="005970C9">
        <w:rPr>
          <w:rFonts w:eastAsia="Microsoft YaHei"/>
          <w:bCs/>
          <w:spacing w:val="-5"/>
          <w:szCs w:val="18"/>
        </w:rPr>
        <w:fldChar w:fldCharType="end"/>
      </w:r>
      <w:r w:rsidRPr="005970C9">
        <w:rPr>
          <w:rFonts w:eastAsia="Microsoft YaHei"/>
          <w:bCs/>
          <w:spacing w:val="-5"/>
          <w:szCs w:val="18"/>
        </w:rPr>
        <w:t xml:space="preserve"> </w:t>
      </w:r>
      <w:r w:rsidRPr="005970C9">
        <w:rPr>
          <w:rFonts w:eastAsia="Microsoft YaHei"/>
          <w:spacing w:val="-5"/>
          <w:szCs w:val="18"/>
        </w:rPr>
        <w:t>– Мероприятия по техническое перевооружение и строительство источников тепла</w:t>
      </w:r>
      <w:r w:rsidRPr="005970C9">
        <w:t>, в тыс. руб.</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627"/>
        <w:gridCol w:w="1039"/>
        <w:gridCol w:w="873"/>
        <w:gridCol w:w="930"/>
        <w:gridCol w:w="930"/>
        <w:gridCol w:w="930"/>
        <w:gridCol w:w="930"/>
        <w:gridCol w:w="939"/>
        <w:gridCol w:w="1085"/>
        <w:gridCol w:w="9"/>
      </w:tblGrid>
      <w:tr w:rsidR="003D2C45" w:rsidRPr="005970C9" w14:paraId="6D2FDF45" w14:textId="77777777" w:rsidTr="00686519">
        <w:trPr>
          <w:cantSplit/>
          <w:tblHeader/>
        </w:trPr>
        <w:tc>
          <w:tcPr>
            <w:tcW w:w="219" w:type="pct"/>
            <w:vMerge w:val="restart"/>
            <w:shd w:val="clear" w:color="000000" w:fill="FFFFFF"/>
            <w:vAlign w:val="center"/>
            <w:hideMark/>
          </w:tcPr>
          <w:p w14:paraId="1AA00565" w14:textId="77777777" w:rsidR="003D2C45" w:rsidRPr="005970C9" w:rsidRDefault="003D2C45" w:rsidP="00686519">
            <w:pPr>
              <w:jc w:val="center"/>
              <w:rPr>
                <w:sz w:val="22"/>
                <w:szCs w:val="22"/>
              </w:rPr>
            </w:pPr>
            <w:r w:rsidRPr="005970C9">
              <w:rPr>
                <w:sz w:val="22"/>
                <w:szCs w:val="22"/>
              </w:rPr>
              <w:t>№ п/п</w:t>
            </w:r>
          </w:p>
        </w:tc>
        <w:tc>
          <w:tcPr>
            <w:tcW w:w="2217" w:type="pct"/>
            <w:vMerge w:val="restart"/>
            <w:shd w:val="clear" w:color="000000" w:fill="FFFFFF"/>
            <w:vAlign w:val="center"/>
            <w:hideMark/>
          </w:tcPr>
          <w:p w14:paraId="07FBA140" w14:textId="77777777" w:rsidR="003D2C45" w:rsidRPr="005970C9" w:rsidRDefault="003D2C45" w:rsidP="00686519">
            <w:pPr>
              <w:jc w:val="center"/>
              <w:rPr>
                <w:sz w:val="22"/>
                <w:szCs w:val="22"/>
              </w:rPr>
            </w:pPr>
            <w:r w:rsidRPr="005970C9">
              <w:rPr>
                <w:sz w:val="22"/>
                <w:szCs w:val="22"/>
              </w:rPr>
              <w:t>Наименование мероприятий</w:t>
            </w:r>
          </w:p>
        </w:tc>
        <w:tc>
          <w:tcPr>
            <w:tcW w:w="2564" w:type="pct"/>
            <w:gridSpan w:val="9"/>
            <w:shd w:val="clear" w:color="000000" w:fill="FFFFFF"/>
            <w:vAlign w:val="center"/>
            <w:hideMark/>
          </w:tcPr>
          <w:p w14:paraId="5B65D882" w14:textId="77777777" w:rsidR="003D2C45" w:rsidRPr="005970C9" w:rsidRDefault="003D2C45" w:rsidP="00686519">
            <w:pPr>
              <w:jc w:val="center"/>
              <w:rPr>
                <w:sz w:val="22"/>
                <w:szCs w:val="22"/>
              </w:rPr>
            </w:pPr>
            <w:r w:rsidRPr="005970C9">
              <w:rPr>
                <w:sz w:val="22"/>
                <w:szCs w:val="22"/>
              </w:rPr>
              <w:t>Необходимые капитальные затраты, тыс. руб.</w:t>
            </w:r>
          </w:p>
        </w:tc>
      </w:tr>
      <w:tr w:rsidR="003D2C45" w:rsidRPr="005970C9" w14:paraId="1436C390" w14:textId="77777777" w:rsidTr="00686519">
        <w:trPr>
          <w:cantSplit/>
          <w:tblHeader/>
        </w:trPr>
        <w:tc>
          <w:tcPr>
            <w:tcW w:w="219" w:type="pct"/>
            <w:vMerge/>
            <w:vAlign w:val="center"/>
            <w:hideMark/>
          </w:tcPr>
          <w:p w14:paraId="6095576B" w14:textId="77777777" w:rsidR="003D2C45" w:rsidRPr="005970C9" w:rsidRDefault="003D2C45" w:rsidP="00686519">
            <w:pPr>
              <w:jc w:val="center"/>
              <w:rPr>
                <w:sz w:val="22"/>
                <w:szCs w:val="22"/>
              </w:rPr>
            </w:pPr>
          </w:p>
        </w:tc>
        <w:tc>
          <w:tcPr>
            <w:tcW w:w="2217" w:type="pct"/>
            <w:vMerge/>
            <w:vAlign w:val="center"/>
            <w:hideMark/>
          </w:tcPr>
          <w:p w14:paraId="5C479FBA" w14:textId="77777777" w:rsidR="003D2C45" w:rsidRPr="005970C9" w:rsidRDefault="003D2C45" w:rsidP="00686519">
            <w:pPr>
              <w:jc w:val="left"/>
              <w:rPr>
                <w:sz w:val="22"/>
                <w:szCs w:val="22"/>
              </w:rPr>
            </w:pPr>
          </w:p>
        </w:tc>
        <w:tc>
          <w:tcPr>
            <w:tcW w:w="348" w:type="pct"/>
            <w:shd w:val="clear" w:color="000000" w:fill="FFFFFF"/>
            <w:vAlign w:val="center"/>
            <w:hideMark/>
          </w:tcPr>
          <w:p w14:paraId="42C78613" w14:textId="77777777" w:rsidR="003D2C45" w:rsidRPr="005970C9" w:rsidRDefault="003D2C45" w:rsidP="00686519">
            <w:pPr>
              <w:jc w:val="center"/>
              <w:rPr>
                <w:bCs/>
                <w:sz w:val="22"/>
                <w:szCs w:val="22"/>
              </w:rPr>
            </w:pPr>
            <w:r w:rsidRPr="005970C9">
              <w:rPr>
                <w:bCs/>
                <w:sz w:val="22"/>
                <w:szCs w:val="22"/>
              </w:rPr>
              <w:t>Всего</w:t>
            </w:r>
          </w:p>
        </w:tc>
        <w:tc>
          <w:tcPr>
            <w:tcW w:w="292" w:type="pct"/>
            <w:shd w:val="clear" w:color="auto" w:fill="auto"/>
            <w:vAlign w:val="center"/>
            <w:hideMark/>
          </w:tcPr>
          <w:p w14:paraId="7B6F6921" w14:textId="77777777" w:rsidR="003D2C45" w:rsidRPr="005970C9" w:rsidRDefault="003D2C45" w:rsidP="00686519">
            <w:pPr>
              <w:jc w:val="center"/>
              <w:rPr>
                <w:sz w:val="22"/>
                <w:szCs w:val="22"/>
              </w:rPr>
            </w:pPr>
            <w:r w:rsidRPr="005970C9">
              <w:rPr>
                <w:iCs/>
                <w:sz w:val="22"/>
                <w:szCs w:val="22"/>
              </w:rPr>
              <w:t>2023 год</w:t>
            </w:r>
          </w:p>
        </w:tc>
        <w:tc>
          <w:tcPr>
            <w:tcW w:w="311" w:type="pct"/>
            <w:shd w:val="clear" w:color="auto" w:fill="auto"/>
            <w:vAlign w:val="center"/>
            <w:hideMark/>
          </w:tcPr>
          <w:p w14:paraId="7C211C35" w14:textId="77777777" w:rsidR="003D2C45" w:rsidRPr="005970C9" w:rsidRDefault="003D2C45" w:rsidP="00686519">
            <w:pPr>
              <w:jc w:val="center"/>
              <w:rPr>
                <w:sz w:val="22"/>
                <w:szCs w:val="22"/>
              </w:rPr>
            </w:pPr>
            <w:r w:rsidRPr="005970C9">
              <w:rPr>
                <w:iCs/>
                <w:sz w:val="22"/>
                <w:szCs w:val="22"/>
              </w:rPr>
              <w:t>2024 год</w:t>
            </w:r>
          </w:p>
        </w:tc>
        <w:tc>
          <w:tcPr>
            <w:tcW w:w="311" w:type="pct"/>
            <w:shd w:val="clear" w:color="auto" w:fill="auto"/>
            <w:vAlign w:val="center"/>
          </w:tcPr>
          <w:p w14:paraId="1D441BF6" w14:textId="77777777" w:rsidR="003D2C45" w:rsidRPr="005970C9" w:rsidRDefault="003D2C45" w:rsidP="00686519">
            <w:pPr>
              <w:jc w:val="center"/>
              <w:rPr>
                <w:sz w:val="22"/>
                <w:szCs w:val="22"/>
              </w:rPr>
            </w:pPr>
            <w:r w:rsidRPr="005970C9">
              <w:rPr>
                <w:iCs/>
                <w:sz w:val="22"/>
                <w:szCs w:val="22"/>
              </w:rPr>
              <w:t>2025 год</w:t>
            </w:r>
          </w:p>
        </w:tc>
        <w:tc>
          <w:tcPr>
            <w:tcW w:w="311" w:type="pct"/>
            <w:shd w:val="clear" w:color="auto" w:fill="auto"/>
            <w:vAlign w:val="center"/>
          </w:tcPr>
          <w:p w14:paraId="58F165D6" w14:textId="77777777" w:rsidR="003D2C45" w:rsidRPr="005970C9" w:rsidRDefault="003D2C45" w:rsidP="00686519">
            <w:pPr>
              <w:jc w:val="center"/>
              <w:rPr>
                <w:sz w:val="22"/>
                <w:szCs w:val="22"/>
              </w:rPr>
            </w:pPr>
            <w:r w:rsidRPr="005970C9">
              <w:rPr>
                <w:iCs/>
                <w:sz w:val="22"/>
                <w:szCs w:val="22"/>
              </w:rPr>
              <w:t>2026 год</w:t>
            </w:r>
          </w:p>
        </w:tc>
        <w:tc>
          <w:tcPr>
            <w:tcW w:w="311" w:type="pct"/>
            <w:shd w:val="clear" w:color="auto" w:fill="auto"/>
            <w:vAlign w:val="center"/>
          </w:tcPr>
          <w:p w14:paraId="3FDCA8CB" w14:textId="77777777" w:rsidR="003D2C45" w:rsidRPr="005970C9" w:rsidRDefault="003D2C45" w:rsidP="00686519">
            <w:pPr>
              <w:jc w:val="center"/>
              <w:rPr>
                <w:sz w:val="22"/>
                <w:szCs w:val="22"/>
              </w:rPr>
            </w:pPr>
            <w:r w:rsidRPr="005970C9">
              <w:rPr>
                <w:iCs/>
                <w:sz w:val="22"/>
                <w:szCs w:val="22"/>
              </w:rPr>
              <w:t>2027 год</w:t>
            </w:r>
          </w:p>
        </w:tc>
        <w:tc>
          <w:tcPr>
            <w:tcW w:w="314" w:type="pct"/>
            <w:shd w:val="clear" w:color="auto" w:fill="auto"/>
            <w:vAlign w:val="center"/>
            <w:hideMark/>
          </w:tcPr>
          <w:p w14:paraId="0F445CB9" w14:textId="77777777" w:rsidR="003D2C45" w:rsidRPr="005970C9" w:rsidRDefault="003D2C45" w:rsidP="00686519">
            <w:pPr>
              <w:jc w:val="center"/>
              <w:rPr>
                <w:sz w:val="22"/>
                <w:szCs w:val="22"/>
              </w:rPr>
            </w:pPr>
            <w:r w:rsidRPr="005970C9">
              <w:rPr>
                <w:sz w:val="22"/>
                <w:szCs w:val="22"/>
              </w:rPr>
              <w:t>2028 год</w:t>
            </w:r>
          </w:p>
        </w:tc>
        <w:tc>
          <w:tcPr>
            <w:tcW w:w="366" w:type="pct"/>
            <w:gridSpan w:val="2"/>
            <w:shd w:val="clear" w:color="auto" w:fill="auto"/>
            <w:vAlign w:val="center"/>
          </w:tcPr>
          <w:p w14:paraId="4CA5EB0A" w14:textId="77777777" w:rsidR="003D2C45" w:rsidRPr="005970C9" w:rsidRDefault="003D2C45" w:rsidP="00686519">
            <w:pPr>
              <w:jc w:val="center"/>
              <w:rPr>
                <w:sz w:val="22"/>
                <w:szCs w:val="22"/>
              </w:rPr>
            </w:pPr>
            <w:r>
              <w:rPr>
                <w:sz w:val="22"/>
                <w:szCs w:val="22"/>
              </w:rPr>
              <w:t>2029 год</w:t>
            </w:r>
          </w:p>
        </w:tc>
      </w:tr>
      <w:tr w:rsidR="003D2C45" w:rsidRPr="005970C9" w14:paraId="1B36BBFA" w14:textId="77777777" w:rsidTr="00686519">
        <w:trPr>
          <w:gridAfter w:val="1"/>
          <w:wAfter w:w="3" w:type="pct"/>
          <w:cantSplit/>
          <w:trHeight w:val="519"/>
        </w:trPr>
        <w:tc>
          <w:tcPr>
            <w:tcW w:w="219" w:type="pct"/>
            <w:shd w:val="clear" w:color="000000" w:fill="FFFFFF"/>
            <w:vAlign w:val="center"/>
          </w:tcPr>
          <w:p w14:paraId="13F9387E" w14:textId="77777777" w:rsidR="003D2C45" w:rsidRPr="005970C9" w:rsidRDefault="003D2C45" w:rsidP="00686519">
            <w:pPr>
              <w:jc w:val="center"/>
              <w:rPr>
                <w:sz w:val="22"/>
                <w:szCs w:val="22"/>
              </w:rPr>
            </w:pPr>
            <w:r w:rsidRPr="005970C9">
              <w:rPr>
                <w:b/>
                <w:sz w:val="22"/>
                <w:szCs w:val="22"/>
              </w:rPr>
              <w:t>1.</w:t>
            </w:r>
          </w:p>
        </w:tc>
        <w:tc>
          <w:tcPr>
            <w:tcW w:w="4778" w:type="pct"/>
            <w:gridSpan w:val="9"/>
            <w:shd w:val="clear" w:color="000000" w:fill="FFFFFF"/>
            <w:vAlign w:val="center"/>
          </w:tcPr>
          <w:p w14:paraId="5AF8F0B2" w14:textId="77777777" w:rsidR="003D2C45" w:rsidRPr="005970C9" w:rsidRDefault="003D2C45" w:rsidP="00686519">
            <w:pPr>
              <w:jc w:val="left"/>
              <w:rPr>
                <w:b/>
                <w:sz w:val="22"/>
                <w:szCs w:val="22"/>
              </w:rPr>
            </w:pPr>
            <w:r w:rsidRPr="005970C9">
              <w:rPr>
                <w:b/>
                <w:sz w:val="22"/>
                <w:szCs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3D2C45" w:rsidRPr="005970C9" w14:paraId="5CB3775B" w14:textId="77777777" w:rsidTr="00686519">
        <w:trPr>
          <w:cantSplit/>
        </w:trPr>
        <w:tc>
          <w:tcPr>
            <w:tcW w:w="219" w:type="pct"/>
            <w:shd w:val="clear" w:color="000000" w:fill="FFFFFF"/>
            <w:vAlign w:val="center"/>
            <w:hideMark/>
          </w:tcPr>
          <w:p w14:paraId="1DD61B19" w14:textId="77777777" w:rsidR="003D2C45" w:rsidRPr="005970C9" w:rsidRDefault="003D2C45" w:rsidP="00686519">
            <w:pPr>
              <w:jc w:val="center"/>
              <w:rPr>
                <w:sz w:val="22"/>
                <w:szCs w:val="22"/>
              </w:rPr>
            </w:pPr>
            <w:r w:rsidRPr="005970C9">
              <w:rPr>
                <w:sz w:val="22"/>
                <w:szCs w:val="22"/>
                <w:lang w:val="en-US"/>
              </w:rPr>
              <w:t>1</w:t>
            </w:r>
            <w:r w:rsidRPr="005970C9">
              <w:rPr>
                <w:sz w:val="22"/>
                <w:szCs w:val="22"/>
              </w:rPr>
              <w:t>.1</w:t>
            </w:r>
          </w:p>
        </w:tc>
        <w:tc>
          <w:tcPr>
            <w:tcW w:w="2217" w:type="pct"/>
            <w:shd w:val="clear" w:color="000000" w:fill="FFFFFF"/>
            <w:vAlign w:val="center"/>
          </w:tcPr>
          <w:p w14:paraId="39DA472E" w14:textId="77777777" w:rsidR="003D2C45" w:rsidRPr="005970C9" w:rsidRDefault="003D2C45" w:rsidP="00686519">
            <w:pPr>
              <w:rPr>
                <w:sz w:val="22"/>
                <w:szCs w:val="22"/>
              </w:rPr>
            </w:pPr>
            <w:r w:rsidRPr="00A346A6">
              <w:rPr>
                <w:sz w:val="22"/>
                <w:szCs w:val="22"/>
              </w:rPr>
              <w:t>Зона действия ОГКП «Корпорация развития коммунального комплекса Ульяновской области»</w:t>
            </w:r>
          </w:p>
        </w:tc>
        <w:tc>
          <w:tcPr>
            <w:tcW w:w="348" w:type="pct"/>
            <w:tcBorders>
              <w:bottom w:val="single" w:sz="4" w:space="0" w:color="auto"/>
            </w:tcBorders>
            <w:shd w:val="clear" w:color="000000" w:fill="FFFFFF"/>
            <w:vAlign w:val="center"/>
          </w:tcPr>
          <w:p w14:paraId="05E972ED" w14:textId="77777777" w:rsidR="003D2C45" w:rsidRPr="005970C9" w:rsidRDefault="003D2C45" w:rsidP="00686519">
            <w:pPr>
              <w:rPr>
                <w:b/>
                <w:bCs/>
                <w:sz w:val="22"/>
                <w:szCs w:val="22"/>
              </w:rPr>
            </w:pPr>
          </w:p>
        </w:tc>
        <w:tc>
          <w:tcPr>
            <w:tcW w:w="292" w:type="pct"/>
            <w:tcBorders>
              <w:bottom w:val="single" w:sz="4" w:space="0" w:color="auto"/>
            </w:tcBorders>
            <w:shd w:val="clear" w:color="000000" w:fill="FFFFFF"/>
            <w:vAlign w:val="center"/>
          </w:tcPr>
          <w:p w14:paraId="67EA9EF3" w14:textId="77777777" w:rsidR="003D2C45" w:rsidRPr="005970C9" w:rsidRDefault="003D2C45" w:rsidP="00686519">
            <w:pPr>
              <w:rPr>
                <w:sz w:val="22"/>
                <w:szCs w:val="22"/>
              </w:rPr>
            </w:pPr>
          </w:p>
        </w:tc>
        <w:tc>
          <w:tcPr>
            <w:tcW w:w="311" w:type="pct"/>
            <w:tcBorders>
              <w:bottom w:val="single" w:sz="4" w:space="0" w:color="auto"/>
            </w:tcBorders>
            <w:shd w:val="clear" w:color="000000" w:fill="FFFFFF"/>
            <w:vAlign w:val="center"/>
          </w:tcPr>
          <w:p w14:paraId="2EE0BA9A" w14:textId="77777777" w:rsidR="003D2C45" w:rsidRPr="005970C9" w:rsidRDefault="003D2C45" w:rsidP="00686519">
            <w:pPr>
              <w:rPr>
                <w:sz w:val="22"/>
                <w:szCs w:val="22"/>
              </w:rPr>
            </w:pPr>
          </w:p>
        </w:tc>
        <w:tc>
          <w:tcPr>
            <w:tcW w:w="311" w:type="pct"/>
            <w:tcBorders>
              <w:bottom w:val="single" w:sz="4" w:space="0" w:color="auto"/>
            </w:tcBorders>
            <w:shd w:val="clear" w:color="000000" w:fill="FFFFFF"/>
            <w:vAlign w:val="center"/>
          </w:tcPr>
          <w:p w14:paraId="7E63761D" w14:textId="77777777" w:rsidR="003D2C45" w:rsidRPr="005970C9" w:rsidRDefault="003D2C45" w:rsidP="00686519">
            <w:pPr>
              <w:rPr>
                <w:sz w:val="22"/>
                <w:szCs w:val="22"/>
              </w:rPr>
            </w:pPr>
          </w:p>
        </w:tc>
        <w:tc>
          <w:tcPr>
            <w:tcW w:w="311" w:type="pct"/>
            <w:tcBorders>
              <w:bottom w:val="single" w:sz="4" w:space="0" w:color="auto"/>
            </w:tcBorders>
            <w:shd w:val="clear" w:color="000000" w:fill="FFFFFF"/>
            <w:vAlign w:val="center"/>
          </w:tcPr>
          <w:p w14:paraId="48B74460" w14:textId="77777777" w:rsidR="003D2C45" w:rsidRPr="005970C9" w:rsidRDefault="003D2C45" w:rsidP="00686519">
            <w:pPr>
              <w:rPr>
                <w:b/>
                <w:bCs/>
                <w:sz w:val="22"/>
                <w:szCs w:val="22"/>
              </w:rPr>
            </w:pPr>
          </w:p>
        </w:tc>
        <w:tc>
          <w:tcPr>
            <w:tcW w:w="311" w:type="pct"/>
            <w:tcBorders>
              <w:bottom w:val="single" w:sz="4" w:space="0" w:color="auto"/>
            </w:tcBorders>
            <w:shd w:val="clear" w:color="000000" w:fill="FFFFFF"/>
            <w:vAlign w:val="center"/>
          </w:tcPr>
          <w:p w14:paraId="39C6EADF" w14:textId="77777777" w:rsidR="003D2C45" w:rsidRPr="005970C9" w:rsidRDefault="003D2C45" w:rsidP="00686519">
            <w:pPr>
              <w:rPr>
                <w:b/>
                <w:bCs/>
                <w:sz w:val="22"/>
                <w:szCs w:val="22"/>
              </w:rPr>
            </w:pPr>
          </w:p>
        </w:tc>
        <w:tc>
          <w:tcPr>
            <w:tcW w:w="314" w:type="pct"/>
            <w:tcBorders>
              <w:bottom w:val="single" w:sz="4" w:space="0" w:color="auto"/>
            </w:tcBorders>
            <w:shd w:val="clear" w:color="000000" w:fill="FFFFFF"/>
            <w:vAlign w:val="center"/>
          </w:tcPr>
          <w:p w14:paraId="1F2D383E" w14:textId="77777777" w:rsidR="003D2C45" w:rsidRPr="005970C9" w:rsidRDefault="003D2C45" w:rsidP="00686519">
            <w:pPr>
              <w:rPr>
                <w:b/>
                <w:bCs/>
                <w:sz w:val="22"/>
                <w:szCs w:val="22"/>
              </w:rPr>
            </w:pPr>
          </w:p>
        </w:tc>
        <w:tc>
          <w:tcPr>
            <w:tcW w:w="366" w:type="pct"/>
            <w:gridSpan w:val="2"/>
            <w:tcBorders>
              <w:bottom w:val="single" w:sz="4" w:space="0" w:color="auto"/>
            </w:tcBorders>
            <w:shd w:val="clear" w:color="000000" w:fill="FFFFFF"/>
          </w:tcPr>
          <w:p w14:paraId="24D36416" w14:textId="77777777" w:rsidR="003D2C45" w:rsidRPr="005970C9" w:rsidRDefault="003D2C45" w:rsidP="00686519">
            <w:pPr>
              <w:rPr>
                <w:b/>
                <w:bCs/>
                <w:sz w:val="22"/>
                <w:szCs w:val="22"/>
              </w:rPr>
            </w:pPr>
          </w:p>
        </w:tc>
      </w:tr>
      <w:tr w:rsidR="003D2C45" w:rsidRPr="005970C9" w14:paraId="6672DF96" w14:textId="77777777" w:rsidTr="00686519">
        <w:trPr>
          <w:cantSplit/>
        </w:trPr>
        <w:tc>
          <w:tcPr>
            <w:tcW w:w="219" w:type="pct"/>
            <w:shd w:val="clear" w:color="000000" w:fill="FFFFFF"/>
            <w:vAlign w:val="center"/>
          </w:tcPr>
          <w:p w14:paraId="6BF6D651" w14:textId="77777777" w:rsidR="003D2C45" w:rsidRPr="005970C9" w:rsidRDefault="003D2C45" w:rsidP="00686519">
            <w:pPr>
              <w:jc w:val="center"/>
              <w:rPr>
                <w:sz w:val="22"/>
                <w:szCs w:val="22"/>
              </w:rPr>
            </w:pPr>
            <w:r w:rsidRPr="005970C9">
              <w:rPr>
                <w:sz w:val="22"/>
                <w:szCs w:val="22"/>
              </w:rPr>
              <w:t>1.1.</w:t>
            </w:r>
            <w:r>
              <w:rPr>
                <w:sz w:val="22"/>
                <w:szCs w:val="22"/>
              </w:rPr>
              <w:t>1</w:t>
            </w:r>
          </w:p>
        </w:tc>
        <w:tc>
          <w:tcPr>
            <w:tcW w:w="2217" w:type="pct"/>
            <w:shd w:val="clear" w:color="000000" w:fill="FFFFFF"/>
            <w:vAlign w:val="center"/>
          </w:tcPr>
          <w:p w14:paraId="7788CFB8" w14:textId="77777777" w:rsidR="003D2C45" w:rsidRPr="005970C9" w:rsidRDefault="003D2C45" w:rsidP="00686519">
            <w:pPr>
              <w:rPr>
                <w:sz w:val="22"/>
                <w:szCs w:val="22"/>
              </w:rPr>
            </w:pPr>
            <w:r w:rsidRPr="005970C9">
              <w:rPr>
                <w:sz w:val="22"/>
                <w:szCs w:val="22"/>
              </w:rPr>
              <w:t>Модернизация котельных (ремонт, замена изношенного оборудования)</w:t>
            </w:r>
          </w:p>
        </w:tc>
        <w:tc>
          <w:tcPr>
            <w:tcW w:w="348" w:type="pct"/>
            <w:tcBorders>
              <w:top w:val="nil"/>
              <w:left w:val="nil"/>
              <w:bottom w:val="single" w:sz="8" w:space="0" w:color="auto"/>
              <w:right w:val="single" w:sz="8" w:space="0" w:color="auto"/>
            </w:tcBorders>
            <w:shd w:val="clear" w:color="000000" w:fill="FFFFFF"/>
            <w:vAlign w:val="center"/>
          </w:tcPr>
          <w:p w14:paraId="5695AE11" w14:textId="77777777" w:rsidR="003D2C45" w:rsidRPr="005970C9" w:rsidRDefault="003D2C45" w:rsidP="00686519">
            <w:pPr>
              <w:jc w:val="center"/>
              <w:rPr>
                <w:sz w:val="22"/>
                <w:szCs w:val="22"/>
              </w:rPr>
            </w:pPr>
            <w:r w:rsidRPr="00F33E29">
              <w:rPr>
                <w:color w:val="000000"/>
                <w:sz w:val="22"/>
                <w:szCs w:val="22"/>
              </w:rPr>
              <w:t>4150,0</w:t>
            </w:r>
          </w:p>
        </w:tc>
        <w:tc>
          <w:tcPr>
            <w:tcW w:w="292" w:type="pct"/>
            <w:tcBorders>
              <w:top w:val="nil"/>
              <w:left w:val="nil"/>
              <w:bottom w:val="single" w:sz="8" w:space="0" w:color="auto"/>
              <w:right w:val="single" w:sz="8" w:space="0" w:color="auto"/>
            </w:tcBorders>
            <w:shd w:val="clear" w:color="000000" w:fill="FFFFFF"/>
            <w:vAlign w:val="center"/>
          </w:tcPr>
          <w:p w14:paraId="4743B57E" w14:textId="77777777" w:rsidR="003D2C45" w:rsidRPr="005970C9" w:rsidRDefault="003D2C45" w:rsidP="00686519">
            <w:pPr>
              <w:jc w:val="center"/>
              <w:rPr>
                <w:sz w:val="22"/>
                <w:szCs w:val="22"/>
              </w:rPr>
            </w:pPr>
            <w:r w:rsidRPr="00F33E29">
              <w:rPr>
                <w:color w:val="000000"/>
                <w:sz w:val="22"/>
                <w:szCs w:val="22"/>
              </w:rPr>
              <w:t>250</w:t>
            </w:r>
          </w:p>
        </w:tc>
        <w:tc>
          <w:tcPr>
            <w:tcW w:w="311" w:type="pct"/>
            <w:tcBorders>
              <w:top w:val="nil"/>
              <w:left w:val="nil"/>
              <w:bottom w:val="single" w:sz="8" w:space="0" w:color="auto"/>
              <w:right w:val="single" w:sz="8" w:space="0" w:color="auto"/>
            </w:tcBorders>
            <w:shd w:val="clear" w:color="000000" w:fill="FFFFFF"/>
            <w:vAlign w:val="center"/>
          </w:tcPr>
          <w:p w14:paraId="0B966B28" w14:textId="77777777" w:rsidR="003D2C45" w:rsidRPr="005970C9" w:rsidRDefault="003D2C45" w:rsidP="0068651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499A2D8" w14:textId="77777777" w:rsidR="003D2C45" w:rsidRPr="005970C9" w:rsidRDefault="003D2C45" w:rsidP="0068651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508EC9F" w14:textId="77777777" w:rsidR="003D2C45" w:rsidRPr="005970C9" w:rsidRDefault="003D2C45" w:rsidP="00686519">
            <w:pPr>
              <w:jc w:val="center"/>
              <w:rPr>
                <w:sz w:val="22"/>
                <w:szCs w:val="22"/>
              </w:rPr>
            </w:pPr>
            <w:r w:rsidRPr="00F33E29">
              <w:rPr>
                <w:color w:val="000000"/>
                <w:sz w:val="22"/>
                <w:szCs w:val="22"/>
              </w:rPr>
              <w:t>650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26A536C" w14:textId="77777777" w:rsidR="003D2C45" w:rsidRPr="005970C9" w:rsidRDefault="003D2C45" w:rsidP="00686519">
            <w:pPr>
              <w:jc w:val="center"/>
              <w:rPr>
                <w:sz w:val="22"/>
                <w:szCs w:val="22"/>
              </w:rPr>
            </w:pPr>
            <w:r w:rsidRPr="00F33E29">
              <w:rPr>
                <w:color w:val="000000"/>
                <w:sz w:val="22"/>
                <w:szCs w:val="22"/>
              </w:rPr>
              <w:t>650</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40F30E6" w14:textId="77777777" w:rsidR="003D2C45" w:rsidRPr="005970C9" w:rsidRDefault="003D2C45" w:rsidP="00686519">
            <w:pPr>
              <w:jc w:val="right"/>
              <w:rPr>
                <w:sz w:val="22"/>
                <w:szCs w:val="22"/>
              </w:rPr>
            </w:pPr>
            <w:r w:rsidRPr="00F33E29">
              <w:rPr>
                <w:color w:val="000000"/>
                <w:sz w:val="22"/>
                <w:szCs w:val="22"/>
              </w:rPr>
              <w:t>650</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D3B927" w14:textId="77777777" w:rsidR="003D2C45" w:rsidRPr="005970C9" w:rsidRDefault="003D2C45" w:rsidP="00686519">
            <w:pPr>
              <w:jc w:val="right"/>
              <w:rPr>
                <w:sz w:val="22"/>
                <w:szCs w:val="22"/>
              </w:rPr>
            </w:pPr>
            <w:r w:rsidRPr="00F33E29">
              <w:rPr>
                <w:color w:val="000000"/>
                <w:sz w:val="22"/>
                <w:szCs w:val="22"/>
              </w:rPr>
              <w:t>650</w:t>
            </w:r>
          </w:p>
        </w:tc>
      </w:tr>
      <w:tr w:rsidR="003D2C45" w:rsidRPr="005970C9" w14:paraId="24940960" w14:textId="77777777" w:rsidTr="00686519">
        <w:trPr>
          <w:cantSplit/>
        </w:trPr>
        <w:tc>
          <w:tcPr>
            <w:tcW w:w="219" w:type="pct"/>
            <w:shd w:val="clear" w:color="000000" w:fill="FFFFFF"/>
            <w:vAlign w:val="center"/>
          </w:tcPr>
          <w:p w14:paraId="5FF87633" w14:textId="77777777" w:rsidR="003D2C45" w:rsidRPr="005970C9" w:rsidRDefault="003D2C45" w:rsidP="00686519">
            <w:pPr>
              <w:jc w:val="center"/>
              <w:rPr>
                <w:sz w:val="22"/>
                <w:szCs w:val="22"/>
              </w:rPr>
            </w:pPr>
            <w:r w:rsidRPr="005970C9">
              <w:rPr>
                <w:b/>
                <w:sz w:val="22"/>
                <w:szCs w:val="22"/>
              </w:rPr>
              <w:t>2.</w:t>
            </w:r>
          </w:p>
        </w:tc>
        <w:tc>
          <w:tcPr>
            <w:tcW w:w="2217" w:type="pct"/>
            <w:shd w:val="clear" w:color="000000" w:fill="FFFFFF"/>
            <w:vAlign w:val="center"/>
          </w:tcPr>
          <w:p w14:paraId="59DB7444" w14:textId="77777777" w:rsidR="003D2C45" w:rsidRPr="005970C9" w:rsidRDefault="003D2C45" w:rsidP="00686519">
            <w:pPr>
              <w:rPr>
                <w:sz w:val="22"/>
                <w:szCs w:val="22"/>
              </w:rPr>
            </w:pPr>
            <w:r w:rsidRPr="005970C9">
              <w:rPr>
                <w:b/>
                <w:sz w:val="22"/>
                <w:szCs w:val="22"/>
              </w:rPr>
              <w:t>Реконструкция и (или) модернизация сетей теплоснабжения</w:t>
            </w:r>
          </w:p>
        </w:tc>
        <w:tc>
          <w:tcPr>
            <w:tcW w:w="348" w:type="pct"/>
            <w:tcBorders>
              <w:top w:val="single" w:sz="4" w:space="0" w:color="auto"/>
              <w:left w:val="nil"/>
              <w:bottom w:val="single" w:sz="4" w:space="0" w:color="auto"/>
              <w:right w:val="single" w:sz="4" w:space="0" w:color="auto"/>
            </w:tcBorders>
            <w:shd w:val="clear" w:color="000000" w:fill="FFFFFF"/>
            <w:vAlign w:val="center"/>
          </w:tcPr>
          <w:p w14:paraId="53084A91" w14:textId="77777777" w:rsidR="003D2C45" w:rsidRPr="005970C9" w:rsidRDefault="003D2C45" w:rsidP="00686519">
            <w:pPr>
              <w:jc w:val="center"/>
              <w:rPr>
                <w:sz w:val="22"/>
                <w:szCs w:val="22"/>
              </w:rPr>
            </w:pPr>
            <w:r w:rsidRPr="005970C9">
              <w:rPr>
                <w:sz w:val="22"/>
                <w:szCs w:val="22"/>
              </w:rPr>
              <w:t> </w:t>
            </w: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00216BCE"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D316A1F"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BC0E828"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296ED93"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324C5DD" w14:textId="77777777" w:rsidR="003D2C45" w:rsidRPr="005970C9" w:rsidRDefault="003D2C45" w:rsidP="00686519">
            <w:pPr>
              <w:jc w:val="center"/>
              <w:rPr>
                <w:sz w:val="22"/>
                <w:szCs w:val="22"/>
              </w:rPr>
            </w:pPr>
            <w:r w:rsidRPr="005970C9">
              <w:rPr>
                <w:sz w:val="22"/>
                <w:szCs w:val="22"/>
              </w:rPr>
              <w:t> </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64C7A898" w14:textId="77777777" w:rsidR="003D2C45" w:rsidRPr="005970C9" w:rsidRDefault="003D2C45" w:rsidP="00686519">
            <w:pPr>
              <w:jc w:val="right"/>
              <w:rPr>
                <w:sz w:val="22"/>
                <w:szCs w:val="22"/>
              </w:rPr>
            </w:pPr>
            <w:r w:rsidRPr="005970C9">
              <w:rPr>
                <w:sz w:val="22"/>
                <w:szCs w:val="22"/>
              </w:rPr>
              <w:t> </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9BC2FB" w14:textId="77777777" w:rsidR="003D2C45" w:rsidRPr="005970C9" w:rsidRDefault="003D2C45" w:rsidP="00686519">
            <w:pPr>
              <w:jc w:val="right"/>
              <w:rPr>
                <w:sz w:val="22"/>
                <w:szCs w:val="22"/>
              </w:rPr>
            </w:pPr>
            <w:r w:rsidRPr="005970C9">
              <w:rPr>
                <w:sz w:val="22"/>
                <w:szCs w:val="22"/>
              </w:rPr>
              <w:t> </w:t>
            </w:r>
          </w:p>
        </w:tc>
      </w:tr>
      <w:tr w:rsidR="003D2C45" w:rsidRPr="005970C9" w14:paraId="64253754" w14:textId="77777777" w:rsidTr="00686519">
        <w:trPr>
          <w:cantSplit/>
        </w:trPr>
        <w:tc>
          <w:tcPr>
            <w:tcW w:w="219" w:type="pct"/>
            <w:shd w:val="clear" w:color="000000" w:fill="FFFFFF"/>
            <w:vAlign w:val="center"/>
          </w:tcPr>
          <w:p w14:paraId="5E387AD2" w14:textId="77777777" w:rsidR="003D2C45" w:rsidRPr="005970C9" w:rsidRDefault="003D2C45" w:rsidP="00686519">
            <w:pPr>
              <w:jc w:val="center"/>
              <w:rPr>
                <w:b/>
                <w:sz w:val="22"/>
                <w:szCs w:val="22"/>
              </w:rPr>
            </w:pPr>
            <w:r w:rsidRPr="005970C9">
              <w:rPr>
                <w:sz w:val="22"/>
                <w:szCs w:val="22"/>
              </w:rPr>
              <w:t>2.</w:t>
            </w:r>
            <w:r w:rsidRPr="005970C9">
              <w:rPr>
                <w:sz w:val="22"/>
                <w:szCs w:val="22"/>
                <w:lang w:val="en-US"/>
              </w:rPr>
              <w:t>1</w:t>
            </w:r>
          </w:p>
        </w:tc>
        <w:tc>
          <w:tcPr>
            <w:tcW w:w="2217" w:type="pct"/>
            <w:tcBorders>
              <w:top w:val="single" w:sz="8" w:space="0" w:color="auto"/>
              <w:left w:val="nil"/>
              <w:bottom w:val="single" w:sz="8" w:space="0" w:color="auto"/>
              <w:right w:val="single" w:sz="4" w:space="0" w:color="auto"/>
            </w:tcBorders>
            <w:shd w:val="clear" w:color="auto" w:fill="auto"/>
            <w:vAlign w:val="center"/>
          </w:tcPr>
          <w:p w14:paraId="37CCA70D" w14:textId="77777777" w:rsidR="003D2C45" w:rsidRPr="005970C9" w:rsidRDefault="003D2C45" w:rsidP="00686519">
            <w:pPr>
              <w:rPr>
                <w:b/>
                <w:sz w:val="22"/>
                <w:szCs w:val="22"/>
              </w:rPr>
            </w:pPr>
            <w:r w:rsidRPr="00A346A6">
              <w:rPr>
                <w:sz w:val="22"/>
                <w:szCs w:val="22"/>
              </w:rPr>
              <w:t>Зона действия ОГКП «Корпорация развития коммунального комплекса Ульяновской области»</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4131729E" w14:textId="77777777" w:rsidR="003D2C45" w:rsidRPr="005970C9" w:rsidRDefault="003D2C45" w:rsidP="00686519">
            <w:pPr>
              <w:jc w:val="center"/>
              <w:rPr>
                <w:sz w:val="22"/>
                <w:szCs w:val="22"/>
              </w:rPr>
            </w:pP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2106E986"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1397028"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3906408"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55A54E8" w14:textId="77777777" w:rsidR="003D2C45" w:rsidRPr="005970C9" w:rsidRDefault="003D2C45" w:rsidP="00686519">
            <w:pPr>
              <w:jc w:val="center"/>
              <w:rPr>
                <w:sz w:val="22"/>
                <w:szCs w:val="22"/>
              </w:rPr>
            </w:pPr>
            <w:r w:rsidRPr="005970C9">
              <w:rPr>
                <w:sz w:val="22"/>
                <w:szCs w:val="22"/>
              </w:rPr>
              <w:t> </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578257E" w14:textId="77777777" w:rsidR="003D2C45" w:rsidRPr="005970C9" w:rsidRDefault="003D2C45" w:rsidP="00686519">
            <w:pPr>
              <w:jc w:val="center"/>
              <w:rPr>
                <w:sz w:val="22"/>
                <w:szCs w:val="22"/>
              </w:rPr>
            </w:pPr>
            <w:r w:rsidRPr="005970C9">
              <w:rPr>
                <w:sz w:val="22"/>
                <w:szCs w:val="22"/>
              </w:rPr>
              <w:t> </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5D432B1D" w14:textId="77777777" w:rsidR="003D2C45" w:rsidRPr="005970C9" w:rsidRDefault="003D2C45" w:rsidP="00686519">
            <w:pPr>
              <w:jc w:val="right"/>
              <w:rPr>
                <w:sz w:val="22"/>
                <w:szCs w:val="22"/>
              </w:rPr>
            </w:pPr>
            <w:r w:rsidRPr="005970C9">
              <w:rPr>
                <w:sz w:val="22"/>
                <w:szCs w:val="22"/>
              </w:rPr>
              <w:t> </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D9D74A" w14:textId="77777777" w:rsidR="003D2C45" w:rsidRPr="005970C9" w:rsidRDefault="003D2C45" w:rsidP="00686519">
            <w:pPr>
              <w:jc w:val="right"/>
              <w:rPr>
                <w:sz w:val="22"/>
                <w:szCs w:val="22"/>
              </w:rPr>
            </w:pPr>
            <w:r w:rsidRPr="005970C9">
              <w:rPr>
                <w:sz w:val="22"/>
                <w:szCs w:val="22"/>
              </w:rPr>
              <w:t> </w:t>
            </w:r>
          </w:p>
        </w:tc>
      </w:tr>
      <w:tr w:rsidR="003D2C45" w:rsidRPr="005970C9" w14:paraId="0C1F5382" w14:textId="77777777" w:rsidTr="00686519">
        <w:trPr>
          <w:cantSplit/>
        </w:trPr>
        <w:tc>
          <w:tcPr>
            <w:tcW w:w="219" w:type="pct"/>
            <w:shd w:val="clear" w:color="000000" w:fill="FFFFFF"/>
            <w:vAlign w:val="center"/>
          </w:tcPr>
          <w:p w14:paraId="02C87EB1" w14:textId="77777777" w:rsidR="003D2C45" w:rsidRPr="005970C9" w:rsidRDefault="003D2C45" w:rsidP="00686519">
            <w:pPr>
              <w:jc w:val="center"/>
              <w:rPr>
                <w:sz w:val="22"/>
                <w:szCs w:val="22"/>
              </w:rPr>
            </w:pPr>
            <w:r w:rsidRPr="005970C9">
              <w:rPr>
                <w:sz w:val="22"/>
                <w:szCs w:val="22"/>
              </w:rPr>
              <w:t>2.1.1</w:t>
            </w:r>
          </w:p>
        </w:tc>
        <w:tc>
          <w:tcPr>
            <w:tcW w:w="2217" w:type="pct"/>
            <w:tcBorders>
              <w:top w:val="nil"/>
              <w:left w:val="nil"/>
              <w:bottom w:val="single" w:sz="8" w:space="0" w:color="auto"/>
              <w:right w:val="single" w:sz="4" w:space="0" w:color="auto"/>
            </w:tcBorders>
            <w:shd w:val="clear" w:color="auto" w:fill="auto"/>
            <w:vAlign w:val="center"/>
          </w:tcPr>
          <w:p w14:paraId="60B0F25D" w14:textId="77777777" w:rsidR="003D2C45" w:rsidRPr="005970C9" w:rsidRDefault="003D2C45" w:rsidP="00686519">
            <w:pPr>
              <w:rPr>
                <w:sz w:val="22"/>
                <w:szCs w:val="22"/>
              </w:rPr>
            </w:pPr>
            <w:r w:rsidRPr="005970C9">
              <w:rPr>
                <w:sz w:val="22"/>
                <w:szCs w:val="22"/>
              </w:rPr>
              <w:t>Поэтапная замена изношенных сетей теплоснабжения, ремонт и замена запорной арматуры</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14:paraId="7F4EBE1D" w14:textId="77777777" w:rsidR="003D2C45" w:rsidRPr="005970C9" w:rsidRDefault="003D2C45" w:rsidP="00686519">
            <w:pPr>
              <w:jc w:val="center"/>
              <w:rPr>
                <w:sz w:val="22"/>
                <w:szCs w:val="22"/>
              </w:rPr>
            </w:pPr>
            <w:r w:rsidRPr="00F33E29">
              <w:rPr>
                <w:color w:val="000000"/>
                <w:sz w:val="22"/>
                <w:szCs w:val="22"/>
              </w:rPr>
              <w:t>2950,0</w:t>
            </w:r>
          </w:p>
        </w:tc>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0AE057B3" w14:textId="77777777" w:rsidR="003D2C45" w:rsidRPr="005970C9" w:rsidRDefault="003D2C45" w:rsidP="00686519">
            <w:pPr>
              <w:jc w:val="center"/>
              <w:rPr>
                <w:sz w:val="22"/>
                <w:szCs w:val="22"/>
              </w:rPr>
            </w:pPr>
            <w:r w:rsidRPr="00F33E29">
              <w:rPr>
                <w:color w:val="000000"/>
                <w:sz w:val="22"/>
                <w:szCs w:val="22"/>
              </w:rPr>
              <w:t>250,0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B911690" w14:textId="77777777" w:rsidR="003D2C45" w:rsidRPr="005970C9" w:rsidRDefault="003D2C45" w:rsidP="0068651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81B766A" w14:textId="77777777" w:rsidR="003D2C45" w:rsidRPr="005970C9" w:rsidRDefault="003D2C45" w:rsidP="0068651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09AB420" w14:textId="77777777" w:rsidR="003D2C45" w:rsidRPr="005970C9" w:rsidRDefault="003D2C45" w:rsidP="00686519">
            <w:pPr>
              <w:jc w:val="center"/>
              <w:rPr>
                <w:sz w:val="22"/>
                <w:szCs w:val="22"/>
              </w:rPr>
            </w:pPr>
            <w:r w:rsidRPr="00F33E29">
              <w:rPr>
                <w:color w:val="000000"/>
                <w:sz w:val="22"/>
                <w:szCs w:val="22"/>
              </w:rPr>
              <w:t>450,0</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9FCED84" w14:textId="77777777" w:rsidR="003D2C45" w:rsidRPr="005970C9" w:rsidRDefault="003D2C45" w:rsidP="00686519">
            <w:pPr>
              <w:jc w:val="center"/>
              <w:rPr>
                <w:sz w:val="22"/>
                <w:szCs w:val="22"/>
              </w:rPr>
            </w:pPr>
            <w:r w:rsidRPr="00F33E29">
              <w:rPr>
                <w:color w:val="000000"/>
                <w:sz w:val="22"/>
                <w:szCs w:val="22"/>
              </w:rPr>
              <w:t>450,0</w:t>
            </w: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0730BC25" w14:textId="77777777" w:rsidR="003D2C45" w:rsidRPr="005970C9" w:rsidRDefault="003D2C45" w:rsidP="00686519">
            <w:pPr>
              <w:jc w:val="right"/>
              <w:rPr>
                <w:sz w:val="22"/>
                <w:szCs w:val="22"/>
              </w:rPr>
            </w:pPr>
            <w:r w:rsidRPr="00F33E29">
              <w:rPr>
                <w:color w:val="000000"/>
                <w:sz w:val="22"/>
                <w:szCs w:val="22"/>
              </w:rPr>
              <w:t>450,0</w:t>
            </w:r>
          </w:p>
        </w:tc>
        <w:tc>
          <w:tcPr>
            <w:tcW w:w="36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AE988D" w14:textId="77777777" w:rsidR="003D2C45" w:rsidRPr="005970C9" w:rsidRDefault="003D2C45" w:rsidP="00686519">
            <w:pPr>
              <w:jc w:val="right"/>
              <w:rPr>
                <w:sz w:val="22"/>
                <w:szCs w:val="22"/>
              </w:rPr>
            </w:pPr>
            <w:r w:rsidRPr="00F33E29">
              <w:rPr>
                <w:color w:val="000000"/>
                <w:sz w:val="22"/>
                <w:szCs w:val="22"/>
              </w:rPr>
              <w:t>450,0</w:t>
            </w:r>
          </w:p>
        </w:tc>
      </w:tr>
      <w:tr w:rsidR="003D2C45" w:rsidRPr="005970C9" w14:paraId="11792F0B" w14:textId="77777777" w:rsidTr="00686519">
        <w:trPr>
          <w:cantSplit/>
        </w:trPr>
        <w:tc>
          <w:tcPr>
            <w:tcW w:w="219" w:type="pct"/>
            <w:shd w:val="clear" w:color="000000" w:fill="FFFFFF"/>
            <w:vAlign w:val="center"/>
          </w:tcPr>
          <w:p w14:paraId="28D3667D" w14:textId="77777777" w:rsidR="003D2C45" w:rsidRPr="005970C9" w:rsidRDefault="003D2C45" w:rsidP="00686519">
            <w:pPr>
              <w:jc w:val="center"/>
              <w:rPr>
                <w:sz w:val="22"/>
                <w:szCs w:val="22"/>
              </w:rPr>
            </w:pPr>
          </w:p>
        </w:tc>
        <w:tc>
          <w:tcPr>
            <w:tcW w:w="2217" w:type="pct"/>
            <w:shd w:val="clear" w:color="000000" w:fill="FFFFFF"/>
            <w:vAlign w:val="center"/>
          </w:tcPr>
          <w:p w14:paraId="510F8F18" w14:textId="77777777" w:rsidR="003D2C45" w:rsidRPr="005970C9" w:rsidRDefault="003D2C45" w:rsidP="00686519">
            <w:pPr>
              <w:rPr>
                <w:sz w:val="22"/>
                <w:szCs w:val="22"/>
              </w:rPr>
            </w:pPr>
            <w:r w:rsidRPr="005970C9">
              <w:rPr>
                <w:sz w:val="22"/>
                <w:szCs w:val="22"/>
              </w:rPr>
              <w:t>ВСЕГО:</w:t>
            </w:r>
          </w:p>
        </w:tc>
        <w:tc>
          <w:tcPr>
            <w:tcW w:w="348" w:type="pct"/>
            <w:tcBorders>
              <w:top w:val="nil"/>
              <w:left w:val="nil"/>
              <w:bottom w:val="single" w:sz="8" w:space="0" w:color="auto"/>
              <w:right w:val="single" w:sz="8" w:space="0" w:color="auto"/>
            </w:tcBorders>
            <w:shd w:val="clear" w:color="000000" w:fill="FFFFFF"/>
            <w:vAlign w:val="center"/>
          </w:tcPr>
          <w:p w14:paraId="5CF162B6" w14:textId="77777777" w:rsidR="003D2C45" w:rsidRPr="005970C9" w:rsidRDefault="003D2C45" w:rsidP="00686519">
            <w:pPr>
              <w:jc w:val="center"/>
              <w:rPr>
                <w:sz w:val="22"/>
                <w:szCs w:val="22"/>
              </w:rPr>
            </w:pPr>
            <w:r w:rsidRPr="00F33E29">
              <w:rPr>
                <w:color w:val="000000"/>
                <w:sz w:val="22"/>
                <w:szCs w:val="22"/>
              </w:rPr>
              <w:t>7100,0</w:t>
            </w:r>
          </w:p>
        </w:tc>
        <w:tc>
          <w:tcPr>
            <w:tcW w:w="292" w:type="pct"/>
            <w:tcBorders>
              <w:top w:val="nil"/>
              <w:left w:val="nil"/>
              <w:bottom w:val="single" w:sz="8" w:space="0" w:color="auto"/>
              <w:right w:val="single" w:sz="8" w:space="0" w:color="auto"/>
            </w:tcBorders>
            <w:shd w:val="clear" w:color="000000" w:fill="FFFFFF"/>
            <w:vAlign w:val="center"/>
          </w:tcPr>
          <w:p w14:paraId="3364B589" w14:textId="77777777" w:rsidR="003D2C45" w:rsidRPr="005970C9" w:rsidRDefault="003D2C45" w:rsidP="00686519">
            <w:pPr>
              <w:jc w:val="center"/>
              <w:rPr>
                <w:sz w:val="22"/>
                <w:szCs w:val="22"/>
              </w:rPr>
            </w:pPr>
            <w:r w:rsidRPr="00F33E29">
              <w:rPr>
                <w:color w:val="000000"/>
                <w:sz w:val="22"/>
                <w:szCs w:val="22"/>
              </w:rPr>
              <w:t>500,0</w:t>
            </w:r>
          </w:p>
        </w:tc>
        <w:tc>
          <w:tcPr>
            <w:tcW w:w="311" w:type="pct"/>
            <w:tcBorders>
              <w:top w:val="nil"/>
              <w:left w:val="nil"/>
              <w:bottom w:val="single" w:sz="8" w:space="0" w:color="auto"/>
              <w:right w:val="single" w:sz="8" w:space="0" w:color="auto"/>
            </w:tcBorders>
            <w:shd w:val="clear" w:color="000000" w:fill="FFFFFF"/>
            <w:vAlign w:val="center"/>
          </w:tcPr>
          <w:p w14:paraId="3995254F" w14:textId="77777777" w:rsidR="003D2C45" w:rsidRPr="005970C9" w:rsidRDefault="003D2C45" w:rsidP="0068651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29C507B1" w14:textId="77777777" w:rsidR="003D2C45" w:rsidRPr="005970C9" w:rsidRDefault="003D2C45" w:rsidP="0068651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06C4C96D" w14:textId="77777777" w:rsidR="003D2C45" w:rsidRPr="005970C9" w:rsidRDefault="003D2C45" w:rsidP="00686519">
            <w:pPr>
              <w:jc w:val="center"/>
              <w:rPr>
                <w:sz w:val="22"/>
                <w:szCs w:val="22"/>
              </w:rPr>
            </w:pPr>
            <w:r w:rsidRPr="00F33E29">
              <w:rPr>
                <w:color w:val="000000"/>
                <w:sz w:val="22"/>
                <w:szCs w:val="22"/>
              </w:rPr>
              <w:t>1100,0</w:t>
            </w:r>
          </w:p>
        </w:tc>
        <w:tc>
          <w:tcPr>
            <w:tcW w:w="311" w:type="pct"/>
            <w:tcBorders>
              <w:top w:val="nil"/>
              <w:left w:val="nil"/>
              <w:bottom w:val="single" w:sz="8" w:space="0" w:color="auto"/>
              <w:right w:val="single" w:sz="8" w:space="0" w:color="auto"/>
            </w:tcBorders>
            <w:shd w:val="clear" w:color="000000" w:fill="FFFFFF"/>
            <w:vAlign w:val="center"/>
          </w:tcPr>
          <w:p w14:paraId="46700FF2" w14:textId="77777777" w:rsidR="003D2C45" w:rsidRPr="005970C9" w:rsidRDefault="003D2C45" w:rsidP="00686519">
            <w:pPr>
              <w:jc w:val="center"/>
              <w:rPr>
                <w:sz w:val="22"/>
                <w:szCs w:val="22"/>
              </w:rPr>
            </w:pPr>
            <w:r w:rsidRPr="00F33E29">
              <w:rPr>
                <w:color w:val="000000"/>
                <w:sz w:val="22"/>
                <w:szCs w:val="22"/>
              </w:rPr>
              <w:t>1100,0</w:t>
            </w:r>
          </w:p>
        </w:tc>
        <w:tc>
          <w:tcPr>
            <w:tcW w:w="314" w:type="pct"/>
            <w:tcBorders>
              <w:top w:val="nil"/>
              <w:left w:val="nil"/>
              <w:bottom w:val="single" w:sz="8" w:space="0" w:color="auto"/>
              <w:right w:val="single" w:sz="8" w:space="0" w:color="auto"/>
            </w:tcBorders>
            <w:shd w:val="clear" w:color="000000" w:fill="FFFFFF"/>
            <w:vAlign w:val="center"/>
          </w:tcPr>
          <w:p w14:paraId="54209D57" w14:textId="77777777" w:rsidR="003D2C45" w:rsidRPr="005970C9" w:rsidRDefault="003D2C45" w:rsidP="00686519">
            <w:pPr>
              <w:jc w:val="right"/>
              <w:rPr>
                <w:sz w:val="22"/>
                <w:szCs w:val="22"/>
              </w:rPr>
            </w:pPr>
            <w:r w:rsidRPr="00F33E29">
              <w:rPr>
                <w:color w:val="000000"/>
                <w:sz w:val="22"/>
                <w:szCs w:val="22"/>
              </w:rPr>
              <w:t>1100,0</w:t>
            </w:r>
          </w:p>
        </w:tc>
        <w:tc>
          <w:tcPr>
            <w:tcW w:w="366" w:type="pct"/>
            <w:gridSpan w:val="2"/>
            <w:tcBorders>
              <w:top w:val="nil"/>
              <w:left w:val="nil"/>
              <w:bottom w:val="single" w:sz="8" w:space="0" w:color="auto"/>
              <w:right w:val="single" w:sz="8" w:space="0" w:color="auto"/>
            </w:tcBorders>
            <w:shd w:val="clear" w:color="000000" w:fill="FFFFFF"/>
            <w:vAlign w:val="center"/>
          </w:tcPr>
          <w:p w14:paraId="0240F810" w14:textId="77777777" w:rsidR="003D2C45" w:rsidRPr="005970C9" w:rsidRDefault="003D2C45" w:rsidP="00686519">
            <w:pPr>
              <w:jc w:val="right"/>
              <w:rPr>
                <w:sz w:val="22"/>
                <w:szCs w:val="22"/>
              </w:rPr>
            </w:pPr>
            <w:r w:rsidRPr="00F33E29">
              <w:rPr>
                <w:color w:val="000000"/>
                <w:sz w:val="22"/>
                <w:szCs w:val="22"/>
              </w:rPr>
              <w:t>1100,0</w:t>
            </w:r>
          </w:p>
        </w:tc>
      </w:tr>
    </w:tbl>
    <w:p w14:paraId="0B0FC131" w14:textId="77777777" w:rsidR="00D53190" w:rsidRPr="005970C9" w:rsidRDefault="00D53190" w:rsidP="00D53190">
      <w:pPr>
        <w:tabs>
          <w:tab w:val="left" w:pos="0"/>
        </w:tabs>
      </w:pPr>
      <w:r w:rsidRPr="005970C9">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33AD670C" w14:textId="77777777" w:rsidR="00464F0A" w:rsidRPr="005970C9" w:rsidRDefault="00CC521F" w:rsidP="0006129B">
      <w:pPr>
        <w:pStyle w:val="21"/>
        <w:spacing w:line="240" w:lineRule="auto"/>
        <w:rPr>
          <w:rStyle w:val="ed"/>
        </w:rPr>
      </w:pPr>
      <w:bookmarkStart w:id="422" w:name="_Toc152312466"/>
      <w:r w:rsidRPr="005970C9">
        <w:rPr>
          <w:rStyle w:val="ed"/>
        </w:rPr>
        <w:t>16.2</w:t>
      </w:r>
      <w:r w:rsidR="005F699F" w:rsidRPr="005970C9">
        <w:rPr>
          <w:rStyle w:val="ed"/>
        </w:rPr>
        <w:t> </w:t>
      </w:r>
      <w:r w:rsidRPr="005970C9">
        <w:rPr>
          <w:rStyle w:val="ed"/>
        </w:rPr>
        <w:t>П</w:t>
      </w:r>
      <w:r w:rsidR="00CE6763" w:rsidRPr="005970C9">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22"/>
    </w:p>
    <w:p w14:paraId="00C3EF78" w14:textId="6061D2B1" w:rsidR="00925A2C" w:rsidRPr="005970C9" w:rsidRDefault="00925A2C" w:rsidP="00925A2C">
      <w:pPr>
        <w:ind w:firstLine="567"/>
        <w:rPr>
          <w:lang w:eastAsia="ar-SA"/>
        </w:rPr>
      </w:pPr>
      <w:r w:rsidRPr="005970C9">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5B7508">
        <w:rPr>
          <w:lang w:eastAsia="ar-SA"/>
        </w:rPr>
        <w:t>56</w:t>
      </w:r>
      <w:r w:rsidRPr="005970C9">
        <w:rPr>
          <w:lang w:eastAsia="ar-SA"/>
        </w:rPr>
        <w:t>.</w:t>
      </w:r>
    </w:p>
    <w:p w14:paraId="0BBD5467" w14:textId="77777777" w:rsidR="005F699F" w:rsidRPr="005970C9" w:rsidRDefault="00CC521F" w:rsidP="0006129B">
      <w:pPr>
        <w:pStyle w:val="21"/>
        <w:spacing w:line="240" w:lineRule="auto"/>
      </w:pPr>
      <w:bookmarkStart w:id="423" w:name="_Toc152312467"/>
      <w:r w:rsidRPr="005970C9">
        <w:rPr>
          <w:rStyle w:val="ed"/>
        </w:rPr>
        <w:t>16.3</w:t>
      </w:r>
      <w:r w:rsidR="005F699F" w:rsidRPr="005970C9">
        <w:rPr>
          <w:rStyle w:val="ed"/>
        </w:rPr>
        <w:t> </w:t>
      </w:r>
      <w:r w:rsidRPr="005970C9">
        <w:rPr>
          <w:rStyle w:val="ed"/>
        </w:rPr>
        <w:t>П</w:t>
      </w:r>
      <w:r w:rsidR="00CE6763" w:rsidRPr="005970C9">
        <w:rPr>
          <w:rStyle w:val="ed"/>
        </w:rPr>
        <w:t xml:space="preserve">еречень мероприятий, обеспечивающих переход от открытых систем теплоснабжения </w:t>
      </w:r>
      <w:r w:rsidR="003E1FBE" w:rsidRPr="005970C9">
        <w:t>(горячего водоснабжения), отдельных участков таких систем</w:t>
      </w:r>
      <w:r w:rsidR="00CE6763" w:rsidRPr="005970C9">
        <w:rPr>
          <w:rStyle w:val="ed"/>
        </w:rPr>
        <w:t xml:space="preserve"> на закрытые системы горячего водоснабжения</w:t>
      </w:r>
      <w:bookmarkEnd w:id="423"/>
    </w:p>
    <w:p w14:paraId="795BB175" w14:textId="4011696D" w:rsidR="00D709D2" w:rsidRPr="005970C9" w:rsidRDefault="00D709D2" w:rsidP="00D709D2">
      <w:pPr>
        <w:pStyle w:val="Affb"/>
        <w:rPr>
          <w:szCs w:val="24"/>
        </w:rPr>
      </w:pPr>
      <w:r w:rsidRPr="005970C9">
        <w:rPr>
          <w:szCs w:val="24"/>
        </w:rPr>
        <w:t>Централизованное горячее водоснабжение не осуществляется.</w:t>
      </w:r>
    </w:p>
    <w:p w14:paraId="4DB3BEA1" w14:textId="06F893F2" w:rsidR="00815EB7" w:rsidRPr="005970C9" w:rsidRDefault="007D12AB" w:rsidP="0006129B">
      <w:pPr>
        <w:pStyle w:val="21"/>
        <w:spacing w:line="240" w:lineRule="auto"/>
        <w:rPr>
          <w:rFonts w:eastAsia="Microsoft YaHei"/>
        </w:rPr>
      </w:pPr>
      <w:bookmarkStart w:id="424" w:name="_Toc152312468"/>
      <w:r w:rsidRPr="005970C9">
        <w:rPr>
          <w:rFonts w:eastAsia="Microsoft YaHei"/>
        </w:rPr>
        <w:lastRenderedPageBreak/>
        <w:t>16.</w:t>
      </w:r>
      <w:r w:rsidR="006E1CCF" w:rsidRPr="005970C9">
        <w:rPr>
          <w:rFonts w:eastAsia="Microsoft YaHei"/>
        </w:rPr>
        <w:t>4</w:t>
      </w:r>
      <w:r w:rsidR="00CC521F" w:rsidRPr="005970C9">
        <w:rPr>
          <w:rFonts w:eastAsia="Microsoft YaHei"/>
        </w:rPr>
        <w:t xml:space="preserve"> </w:t>
      </w:r>
      <w:r w:rsidR="00815EB7" w:rsidRPr="005970C9">
        <w:rPr>
          <w:rFonts w:eastAsia="Microsoft YaHei"/>
        </w:rPr>
        <w:t xml:space="preserve">Состав изменений </w:t>
      </w:r>
      <w:r w:rsidR="00540956" w:rsidRPr="005970C9">
        <w:rPr>
          <w:rFonts w:eastAsia="Microsoft YaHei"/>
        </w:rPr>
        <w:t>выполненных в доработанной и (или) актуализированной схеме теплоснабжения</w:t>
      </w:r>
      <w:bookmarkEnd w:id="424"/>
    </w:p>
    <w:p w14:paraId="03A4FA56" w14:textId="465328D9" w:rsidR="0062286A" w:rsidRPr="005970C9" w:rsidRDefault="00100839" w:rsidP="0006129B">
      <w:pPr>
        <w:ind w:firstLine="567"/>
        <w:rPr>
          <w:lang w:eastAsia="ar-SA"/>
        </w:rPr>
      </w:pPr>
      <w:r w:rsidRPr="005970C9">
        <w:t xml:space="preserve"> </w:t>
      </w:r>
      <w:r w:rsidR="002B732A" w:rsidRPr="005970C9">
        <w:t xml:space="preserve">Глава переработана </w:t>
      </w:r>
      <w:r w:rsidR="008275D3" w:rsidRPr="005970C9">
        <w:t xml:space="preserve">в соответствии </w:t>
      </w:r>
      <w:r w:rsidR="00DD0BFB" w:rsidRPr="005970C9">
        <w:t xml:space="preserve">с действующей редакцией </w:t>
      </w:r>
      <w:r w:rsidR="00C879D3" w:rsidRPr="005970C9">
        <w:t>Постановления Правительства РФ от 22.02.2012 № 154</w:t>
      </w:r>
      <w:r w:rsidR="00C479E2" w:rsidRPr="005970C9">
        <w:t xml:space="preserve"> </w:t>
      </w:r>
      <w:r w:rsidR="00DD0BFB" w:rsidRPr="005970C9">
        <w:t xml:space="preserve">«О требованиях к схемам теплоснабжения, порядку их </w:t>
      </w:r>
      <w:r w:rsidR="008E4EBE" w:rsidRPr="005970C9">
        <w:t>разработки</w:t>
      </w:r>
      <w:r w:rsidR="00DD0BFB" w:rsidRPr="005970C9">
        <w:t xml:space="preserve"> и утверждения» </w:t>
      </w:r>
      <w:r w:rsidR="00C6704F" w:rsidRPr="005970C9">
        <w:t xml:space="preserve">(в редакции </w:t>
      </w:r>
      <w:r w:rsidR="007010E8" w:rsidRPr="005970C9">
        <w:t>Постановлений Правительства РФ</w:t>
      </w:r>
      <w:r w:rsidR="00DD0BFB" w:rsidRPr="005970C9">
        <w:t xml:space="preserve"> от 07.10.2014 № 1016, от 18.0</w:t>
      </w:r>
      <w:r w:rsidR="003E674F" w:rsidRPr="005970C9">
        <w:t>7.</w:t>
      </w:r>
      <w:r w:rsidR="00DD0BFB" w:rsidRPr="005970C9">
        <w:t>2016 № 208, от 2</w:t>
      </w:r>
      <w:r w:rsidR="003E674F" w:rsidRPr="005970C9">
        <w:t>7.</w:t>
      </w:r>
      <w:r w:rsidR="00DD0BFB" w:rsidRPr="005970C9">
        <w:t>0</w:t>
      </w:r>
      <w:r w:rsidR="003E674F" w:rsidRPr="005970C9">
        <w:t>7.</w:t>
      </w:r>
      <w:r w:rsidR="00DD0BFB" w:rsidRPr="005970C9">
        <w:t>2016 № 229, от 12.07.2016 № 666, от 0</w:t>
      </w:r>
      <w:r w:rsidR="003E674F" w:rsidRPr="005970C9">
        <w:t>7.</w:t>
      </w:r>
      <w:r w:rsidR="00DD0BFB" w:rsidRPr="005970C9">
        <w:t>04.2018 № 405, от 16.0</w:t>
      </w:r>
      <w:r w:rsidR="003E674F" w:rsidRPr="005970C9">
        <w:t>7.</w:t>
      </w:r>
      <w:r w:rsidR="00DD0BFB" w:rsidRPr="005970C9">
        <w:t>2019 № 276) и Методическими указаниями</w:t>
      </w:r>
      <w:r w:rsidR="00127490" w:rsidRPr="005970C9">
        <w:t xml:space="preserve"> (</w:t>
      </w:r>
      <w:r w:rsidR="003965AF" w:rsidRPr="005970C9">
        <w:t>утв. Приказом Минэнерго России от 05.0</w:t>
      </w:r>
      <w:r w:rsidR="003E674F" w:rsidRPr="005970C9">
        <w:t>7.</w:t>
      </w:r>
      <w:r w:rsidR="003965AF" w:rsidRPr="005970C9">
        <w:t>2019 № 212 «Об утверждении Методических указаний по разработке схем теплоснабжения»</w:t>
      </w:r>
      <w:r w:rsidR="00127490" w:rsidRPr="005970C9">
        <w:t>).</w:t>
      </w:r>
    </w:p>
    <w:p w14:paraId="6B247288" w14:textId="77777777" w:rsidR="0062286A" w:rsidRPr="005970C9" w:rsidRDefault="0062286A" w:rsidP="0006129B">
      <w:pPr>
        <w:suppressAutoHyphens/>
        <w:ind w:firstLine="567"/>
        <w:rPr>
          <w:lang w:eastAsia="ar-SA"/>
        </w:rPr>
        <w:sectPr w:rsidR="0062286A" w:rsidRPr="005970C9" w:rsidSect="00F83FC4">
          <w:pgSz w:w="16838" w:h="11906" w:orient="landscape"/>
          <w:pgMar w:top="851" w:right="851" w:bottom="1134" w:left="1134" w:header="708" w:footer="708" w:gutter="0"/>
          <w:cols w:space="708"/>
          <w:docGrid w:linePitch="360"/>
        </w:sectPr>
      </w:pPr>
    </w:p>
    <w:p w14:paraId="704ABB92" w14:textId="77777777" w:rsidR="005F699F" w:rsidRPr="005970C9" w:rsidRDefault="00BB7B26" w:rsidP="00493EE6">
      <w:pPr>
        <w:pStyle w:val="1"/>
        <w:rPr>
          <w:rStyle w:val="ed"/>
        </w:rPr>
      </w:pPr>
      <w:bookmarkStart w:id="425" w:name="_Toc152312469"/>
      <w:r w:rsidRPr="005970C9">
        <w:rPr>
          <w:rStyle w:val="ed"/>
        </w:rPr>
        <w:lastRenderedPageBreak/>
        <w:t>ГЛАВА</w:t>
      </w:r>
      <w:r w:rsidR="005F699F" w:rsidRPr="005970C9">
        <w:rPr>
          <w:rStyle w:val="ed"/>
        </w:rPr>
        <w:t xml:space="preserve"> 17 </w:t>
      </w:r>
      <w:r w:rsidR="00CE6763" w:rsidRPr="005970C9">
        <w:rPr>
          <w:rStyle w:val="ed"/>
        </w:rPr>
        <w:t>Замечания и предложения к проекту схемы теплоснабжения</w:t>
      </w:r>
      <w:bookmarkEnd w:id="425"/>
    </w:p>
    <w:p w14:paraId="0FE502EA" w14:textId="77777777" w:rsidR="006A21CA" w:rsidRPr="005970C9" w:rsidRDefault="006A21CA" w:rsidP="006A21CA">
      <w:pPr>
        <w:pStyle w:val="21"/>
        <w:spacing w:line="240" w:lineRule="auto"/>
        <w:ind w:right="-145"/>
        <w:rPr>
          <w:rStyle w:val="ed"/>
        </w:rPr>
      </w:pPr>
      <w:bookmarkStart w:id="426" w:name="_Toc121588603"/>
      <w:bookmarkStart w:id="427" w:name="_Toc152312470"/>
      <w:r w:rsidRPr="005970C9">
        <w:rPr>
          <w:rStyle w:val="ed"/>
        </w:rPr>
        <w:t>17.1 Перечень всех замечаний и предложений, поступивших при разработке, утверждении и актуализации схемы теплоснабжения</w:t>
      </w:r>
      <w:bookmarkEnd w:id="426"/>
      <w:bookmarkEnd w:id="427"/>
    </w:p>
    <w:p w14:paraId="5FAD811B" w14:textId="77777777" w:rsidR="006A21CA" w:rsidRPr="005970C9" w:rsidRDefault="006A21CA" w:rsidP="006A21CA">
      <w:pPr>
        <w:ind w:right="-145" w:firstLine="567"/>
        <w:rPr>
          <w:rStyle w:val="ed"/>
        </w:rPr>
      </w:pPr>
      <w:r w:rsidRPr="005970C9">
        <w:rPr>
          <w:rStyle w:val="ed"/>
        </w:rPr>
        <w:t>Замечания, поступившие в ходе разработки и утверждения схемы теплоснабжения, были учтены в итоговом варианте схему теплоснабжения.</w:t>
      </w:r>
    </w:p>
    <w:p w14:paraId="1E3EC832" w14:textId="77777777" w:rsidR="006A21CA" w:rsidRPr="005970C9" w:rsidRDefault="006A21CA" w:rsidP="006A21CA">
      <w:pPr>
        <w:pStyle w:val="21"/>
        <w:spacing w:line="240" w:lineRule="auto"/>
        <w:ind w:right="-145"/>
        <w:rPr>
          <w:rStyle w:val="ed"/>
        </w:rPr>
      </w:pPr>
      <w:bookmarkStart w:id="428" w:name="_Toc121588604"/>
      <w:bookmarkStart w:id="429" w:name="_Toc152312471"/>
      <w:r w:rsidRPr="005970C9">
        <w:rPr>
          <w:rStyle w:val="ed"/>
        </w:rPr>
        <w:t>17.2 Ответы разработчиков проекта схемы теплоснабжения на замечания и предложения</w:t>
      </w:r>
      <w:bookmarkEnd w:id="428"/>
      <w:bookmarkEnd w:id="429"/>
    </w:p>
    <w:p w14:paraId="6992E267" w14:textId="77777777" w:rsidR="006A21CA" w:rsidRPr="005970C9" w:rsidRDefault="006A21CA" w:rsidP="006A21CA">
      <w:pPr>
        <w:ind w:right="-145" w:firstLine="567"/>
        <w:rPr>
          <w:rStyle w:val="ed"/>
        </w:rPr>
      </w:pPr>
      <w:r w:rsidRPr="005970C9">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5970C9" w:rsidRDefault="006A21CA" w:rsidP="006A21CA">
      <w:pPr>
        <w:pStyle w:val="21"/>
        <w:spacing w:line="240" w:lineRule="auto"/>
        <w:ind w:right="-145"/>
        <w:rPr>
          <w:rStyle w:val="ed"/>
        </w:rPr>
      </w:pPr>
      <w:bookmarkStart w:id="430" w:name="_Toc121588605"/>
      <w:bookmarkStart w:id="431" w:name="_Toc152312472"/>
      <w:r w:rsidRPr="005970C9">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0"/>
      <w:bookmarkEnd w:id="431"/>
    </w:p>
    <w:p w14:paraId="2059E7D9" w14:textId="77777777" w:rsidR="006A21CA" w:rsidRPr="005970C9" w:rsidRDefault="006A21CA" w:rsidP="006A21CA">
      <w:pPr>
        <w:ind w:right="-145" w:firstLine="567"/>
        <w:rPr>
          <w:rStyle w:val="ed"/>
        </w:rPr>
      </w:pPr>
      <w:r w:rsidRPr="005970C9">
        <w:rPr>
          <w:rStyle w:val="ed"/>
        </w:rPr>
        <w:t>В проект схемы теплоснабжения были внесены следующие изменения:</w:t>
      </w:r>
    </w:p>
    <w:p w14:paraId="34204387" w14:textId="77777777" w:rsidR="006A21CA" w:rsidRPr="005970C9" w:rsidRDefault="006A21CA" w:rsidP="006A21CA">
      <w:pPr>
        <w:ind w:right="-145" w:firstLine="567"/>
        <w:rPr>
          <w:rStyle w:val="ed"/>
        </w:rPr>
      </w:pPr>
      <w:r w:rsidRPr="005970C9">
        <w:rPr>
          <w:rStyle w:val="ed"/>
        </w:rPr>
        <w:t>1) скорректированы объемы выработки и полезного отпуска тепловой энергии;</w:t>
      </w:r>
    </w:p>
    <w:p w14:paraId="54CB67C3" w14:textId="77777777" w:rsidR="006A21CA" w:rsidRPr="005970C9" w:rsidRDefault="006A21CA" w:rsidP="006A21CA">
      <w:pPr>
        <w:ind w:right="-145" w:firstLine="567"/>
        <w:rPr>
          <w:rStyle w:val="ed"/>
        </w:rPr>
      </w:pPr>
      <w:r w:rsidRPr="005970C9">
        <w:rPr>
          <w:rStyle w:val="ed"/>
        </w:rPr>
        <w:t>2) скорректированы мощности источников тепловой энергии;</w:t>
      </w:r>
    </w:p>
    <w:p w14:paraId="1A5875E4" w14:textId="77777777" w:rsidR="006A21CA" w:rsidRPr="005970C9" w:rsidRDefault="006A21CA" w:rsidP="006A21CA">
      <w:pPr>
        <w:ind w:right="-145" w:firstLine="567"/>
        <w:rPr>
          <w:rStyle w:val="ed"/>
        </w:rPr>
      </w:pPr>
      <w:r w:rsidRPr="005970C9">
        <w:rPr>
          <w:rStyle w:val="ed"/>
        </w:rPr>
        <w:t>3) уточнены планы мероприятий по развитию систем теплоснабжения;</w:t>
      </w:r>
    </w:p>
    <w:p w14:paraId="4EAF5B55" w14:textId="77777777" w:rsidR="006A21CA" w:rsidRPr="005970C9" w:rsidRDefault="006A21CA" w:rsidP="006A21CA">
      <w:pPr>
        <w:ind w:right="-145" w:firstLine="567"/>
        <w:rPr>
          <w:rStyle w:val="ed"/>
        </w:rPr>
      </w:pPr>
      <w:r w:rsidRPr="005970C9">
        <w:rPr>
          <w:rStyle w:val="ed"/>
        </w:rPr>
        <w:t>4) доработаны все разделы и главы схемы теплоснабжения в соответствии с требованиями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18.07.2016 № 208, от 27.07.2016 № 229, от 12.07.2016 № 666, от 07.04.2018 № 405, от 16.07.2019 № 276) и Методических указаний (утв. Приказом Минэнерго России от 05.07.2019 № 212 «Об утверждении Методических указаний по разработке схем теплоснабжения»).</w:t>
      </w:r>
    </w:p>
    <w:p w14:paraId="50AFBD18" w14:textId="77777777" w:rsidR="00566367" w:rsidRPr="005970C9" w:rsidRDefault="00566367" w:rsidP="0006129B">
      <w:pPr>
        <w:ind w:right="-145" w:firstLine="567"/>
        <w:rPr>
          <w:rStyle w:val="ed"/>
        </w:rPr>
      </w:pPr>
    </w:p>
    <w:p w14:paraId="59FD09E3" w14:textId="77777777" w:rsidR="00362862" w:rsidRPr="005970C9" w:rsidRDefault="00362862" w:rsidP="0006129B">
      <w:pPr>
        <w:ind w:firstLine="567"/>
        <w:sectPr w:rsidR="00362862" w:rsidRPr="005970C9" w:rsidSect="006A21CA">
          <w:pgSz w:w="11904" w:h="16838"/>
          <w:pgMar w:top="1134" w:right="851" w:bottom="1134" w:left="1134" w:header="720" w:footer="720" w:gutter="0"/>
          <w:cols w:space="720"/>
          <w:noEndnote/>
          <w:docGrid w:linePitch="326"/>
        </w:sectPr>
      </w:pPr>
      <w:bookmarkStart w:id="432" w:name="_Toc343876983"/>
      <w:bookmarkEnd w:id="371"/>
      <w:bookmarkEnd w:id="372"/>
    </w:p>
    <w:p w14:paraId="347E661D" w14:textId="1FEFC94B" w:rsidR="00163D47" w:rsidRPr="005970C9" w:rsidRDefault="00163D47" w:rsidP="00163D47">
      <w:pPr>
        <w:pStyle w:val="1"/>
        <w:ind w:firstLine="567"/>
      </w:pPr>
      <w:bookmarkStart w:id="433" w:name="_Toc527964968"/>
      <w:bookmarkStart w:id="434" w:name="_Toc12372422"/>
      <w:bookmarkStart w:id="435" w:name="_Toc152312473"/>
      <w:bookmarkEnd w:id="432"/>
      <w:r w:rsidRPr="005970C9">
        <w:lastRenderedPageBreak/>
        <w:t>ГЛАВА 18 Сводный том изменений, выполненных в доработанной и (или) актуализированной схеме теплоснабжения</w:t>
      </w:r>
      <w:bookmarkEnd w:id="435"/>
    </w:p>
    <w:p w14:paraId="702041F2" w14:textId="77777777" w:rsidR="00163D47" w:rsidRPr="005970C9" w:rsidRDefault="00163D47" w:rsidP="00833352">
      <w:pPr>
        <w:pStyle w:val="31"/>
      </w:pPr>
      <w:bookmarkStart w:id="436" w:name="_Toc141432346"/>
      <w:bookmarkStart w:id="437" w:name="_Toc479949342"/>
      <w:bookmarkStart w:id="438" w:name="_Toc34050709"/>
      <w:bookmarkStart w:id="439" w:name="_Toc422303838"/>
      <w:bookmarkStart w:id="440" w:name="_Toc152312474"/>
      <w:r w:rsidRPr="005970C9">
        <w:t>Обосновывающие материалы</w:t>
      </w:r>
      <w:bookmarkEnd w:id="436"/>
      <w:bookmarkEnd w:id="440"/>
    </w:p>
    <w:p w14:paraId="208ED1D5" w14:textId="77777777" w:rsidR="00163D47" w:rsidRPr="005970C9" w:rsidRDefault="00163D47" w:rsidP="00833352">
      <w:pPr>
        <w:pStyle w:val="31"/>
        <w:rPr>
          <w:rFonts w:eastAsia="Calibri"/>
        </w:rPr>
      </w:pPr>
      <w:bookmarkStart w:id="441" w:name="_Toc141432347"/>
      <w:bookmarkStart w:id="442" w:name="_Toc152312475"/>
      <w:r w:rsidRPr="005970C9">
        <w:rPr>
          <w:rFonts w:eastAsia="Calibri"/>
        </w:rPr>
        <w:t>ГЛАВА 1 Существующее положение в сфере производства, передачи и потребления тепловой энергии для целей теплоснабжения</w:t>
      </w:r>
      <w:bookmarkEnd w:id="441"/>
      <w:bookmarkEnd w:id="442"/>
    </w:p>
    <w:p w14:paraId="148C146A" w14:textId="77777777" w:rsidR="003D2C45" w:rsidRDefault="003D2C45" w:rsidP="003D2C45">
      <w:pPr>
        <w:pStyle w:val="afffffff8"/>
      </w:pPr>
      <w:bookmarkStart w:id="443" w:name="_Toc141432348"/>
      <w:r w:rsidRPr="005970C9">
        <w:t xml:space="preserve">С </w:t>
      </w:r>
      <w:r>
        <w:t>предыдущей актуализации</w:t>
      </w:r>
      <w:r w:rsidRPr="005970C9">
        <w:t xml:space="preserve"> схемы теплоснабжения </w:t>
      </w:r>
      <w:r w:rsidRPr="00EA18F1">
        <w:t>муниципального образования Сурское городское поселение Сурского района Ульяновской области на период до 2029 года</w:t>
      </w:r>
      <w:r w:rsidRPr="005970C9">
        <w:t xml:space="preserve"> (утв. Постановлением Администрации МО «</w:t>
      </w:r>
      <w:r>
        <w:t>Сурский</w:t>
      </w:r>
      <w:r w:rsidRPr="005970C9">
        <w:t xml:space="preserve"> район» от </w:t>
      </w:r>
      <w:r>
        <w:t>30.06.2023</w:t>
      </w:r>
      <w:r w:rsidRPr="005970C9">
        <w:t xml:space="preserve"> г. №</w:t>
      </w:r>
      <w:r>
        <w:t>323</w:t>
      </w:r>
      <w:r w:rsidRPr="005970C9">
        <w:t>-</w:t>
      </w:r>
      <w:r>
        <w:t>П-</w:t>
      </w:r>
      <w:r w:rsidRPr="005970C9">
        <w:t xml:space="preserve">А) </w:t>
      </w:r>
      <w:r>
        <w:t xml:space="preserve">значительных изменений </w:t>
      </w:r>
      <w:r w:rsidRPr="00EA18F1">
        <w:t>в функциональной структуре теплоснабжения поселения</w:t>
      </w:r>
      <w:r>
        <w:t xml:space="preserve"> не произошло.</w:t>
      </w:r>
    </w:p>
    <w:p w14:paraId="5CF7D137" w14:textId="77777777" w:rsidR="003D2C45" w:rsidRPr="005970C9" w:rsidRDefault="003D2C45" w:rsidP="003D2C45">
      <w:pPr>
        <w:pStyle w:val="afffffff8"/>
      </w:pPr>
      <w:r>
        <w:t>При актуализации схемы теплоснабжения был уточнен перечень источников теплоснабжения, действующих на территории поселения.</w:t>
      </w:r>
    </w:p>
    <w:p w14:paraId="72CD6C38" w14:textId="77777777" w:rsidR="001875EE" w:rsidRPr="005970C9" w:rsidRDefault="001875EE" w:rsidP="001875EE">
      <w:pPr>
        <w:ind w:firstLine="567"/>
        <w:rPr>
          <w:sz w:val="23"/>
          <w:szCs w:val="23"/>
        </w:rPr>
      </w:pPr>
      <w:r w:rsidRPr="005970C9">
        <w:t>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5A0791B6" w14:textId="77777777" w:rsidR="00163D47" w:rsidRPr="005970C9" w:rsidRDefault="00163D47" w:rsidP="00163D47">
      <w:pPr>
        <w:pStyle w:val="31"/>
        <w:spacing w:line="240" w:lineRule="auto"/>
        <w:rPr>
          <w:rFonts w:eastAsia="Calibri"/>
          <w:bCs w:val="0"/>
          <w:szCs w:val="22"/>
        </w:rPr>
      </w:pPr>
      <w:bookmarkStart w:id="444" w:name="_Toc152312476"/>
      <w:r w:rsidRPr="005970C9">
        <w:rPr>
          <w:rFonts w:eastAsia="Calibri"/>
          <w:bCs w:val="0"/>
          <w:szCs w:val="22"/>
        </w:rPr>
        <w:t>ГЛАВА 2 Существующее и перспективное потребление тепловой энергии на цели теплоснабжения</w:t>
      </w:r>
      <w:bookmarkEnd w:id="443"/>
      <w:bookmarkEnd w:id="444"/>
    </w:p>
    <w:p w14:paraId="6F6DDB1D" w14:textId="2BFA940D" w:rsidR="00163D47" w:rsidRPr="005970C9" w:rsidRDefault="00163D47" w:rsidP="00163D47">
      <w:pPr>
        <w:ind w:firstLine="567"/>
        <w:rPr>
          <w:sz w:val="23"/>
          <w:szCs w:val="23"/>
        </w:rPr>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47BEC3B" w14:textId="3EAA39F3" w:rsidR="00163D47" w:rsidRPr="005970C9" w:rsidRDefault="00163D47" w:rsidP="00163D47">
      <w:pPr>
        <w:pStyle w:val="31"/>
        <w:spacing w:line="240" w:lineRule="auto"/>
        <w:rPr>
          <w:rFonts w:eastAsia="Calibri"/>
          <w:bCs w:val="0"/>
          <w:szCs w:val="22"/>
        </w:rPr>
      </w:pPr>
      <w:bookmarkStart w:id="445" w:name="_Toc141432349"/>
      <w:bookmarkStart w:id="446" w:name="_Toc152312477"/>
      <w:r w:rsidRPr="005970C9">
        <w:rPr>
          <w:rFonts w:eastAsia="Calibri"/>
          <w:bCs w:val="0"/>
          <w:szCs w:val="22"/>
        </w:rPr>
        <w:t xml:space="preserve">ГЛАВА 3 Электронная модель системы теплоснабжения </w:t>
      </w:r>
      <w:r w:rsidR="001E65C3" w:rsidRPr="005970C9">
        <w:rPr>
          <w:rFonts w:eastAsia="Calibri"/>
          <w:bCs w:val="0"/>
          <w:szCs w:val="22"/>
        </w:rPr>
        <w:t>поселения</w:t>
      </w:r>
      <w:bookmarkEnd w:id="445"/>
      <w:bookmarkEnd w:id="446"/>
    </w:p>
    <w:p w14:paraId="363B467C" w14:textId="1487B917" w:rsidR="006A21CA" w:rsidRPr="005970C9" w:rsidRDefault="002B732A" w:rsidP="006A21CA">
      <w:pPr>
        <w:ind w:firstLine="567"/>
      </w:pPr>
      <w:r w:rsidRPr="005970C9">
        <w:t xml:space="preserve">Глава переработана </w:t>
      </w:r>
      <w:r w:rsidR="006A21CA" w:rsidRPr="005970C9">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4BABA95" w14:textId="77777777" w:rsidR="00163D47" w:rsidRPr="005970C9" w:rsidRDefault="00163D47" w:rsidP="00163D47">
      <w:pPr>
        <w:pStyle w:val="31"/>
        <w:spacing w:line="240" w:lineRule="auto"/>
        <w:rPr>
          <w:rFonts w:eastAsia="Calibri"/>
          <w:bCs w:val="0"/>
          <w:szCs w:val="22"/>
        </w:rPr>
      </w:pPr>
      <w:bookmarkStart w:id="447" w:name="_Toc141432350"/>
      <w:bookmarkStart w:id="448" w:name="_Toc152312478"/>
      <w:r w:rsidRPr="005970C9">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447"/>
      <w:bookmarkEnd w:id="448"/>
    </w:p>
    <w:p w14:paraId="2FDD9EE0" w14:textId="4224B5CC" w:rsidR="006A21CA" w:rsidRPr="005970C9" w:rsidRDefault="006A21CA" w:rsidP="006A21CA">
      <w:pPr>
        <w:ind w:firstLine="567"/>
      </w:pPr>
      <w:r w:rsidRPr="005970C9">
        <w:t>Рассмотрены перспективные балансы источников тепловой мощности и тепловой нагрузки в период с 2022 по 20</w:t>
      </w:r>
      <w:r w:rsidR="003D2C45">
        <w:t>29</w:t>
      </w:r>
      <w:r w:rsidRPr="005970C9">
        <w:t xml:space="preserve"> гг. (на каждый год). </w:t>
      </w:r>
    </w:p>
    <w:p w14:paraId="6424CC91" w14:textId="31EF098C" w:rsidR="006A21CA" w:rsidRPr="005970C9" w:rsidRDefault="006A21CA" w:rsidP="006A21CA">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2080CE1" w14:textId="306F20BB" w:rsidR="00163D47" w:rsidRPr="005970C9" w:rsidRDefault="00163D47" w:rsidP="00163D47">
      <w:pPr>
        <w:pStyle w:val="31"/>
        <w:spacing w:line="240" w:lineRule="auto"/>
        <w:rPr>
          <w:rFonts w:eastAsia="Calibri"/>
          <w:bCs w:val="0"/>
          <w:szCs w:val="22"/>
        </w:rPr>
      </w:pPr>
      <w:bookmarkStart w:id="449" w:name="_Toc141432351"/>
      <w:bookmarkStart w:id="450" w:name="_Toc152312479"/>
      <w:r w:rsidRPr="005970C9">
        <w:rPr>
          <w:rFonts w:eastAsia="Calibri"/>
          <w:bCs w:val="0"/>
          <w:szCs w:val="22"/>
        </w:rPr>
        <w:t xml:space="preserve">ГЛАВА 5 Мастер-план развития систем теплоснабжения </w:t>
      </w:r>
      <w:r w:rsidR="001E65C3" w:rsidRPr="005970C9">
        <w:rPr>
          <w:rFonts w:eastAsia="Calibri"/>
          <w:bCs w:val="0"/>
          <w:szCs w:val="22"/>
        </w:rPr>
        <w:t>поселения</w:t>
      </w:r>
      <w:bookmarkEnd w:id="449"/>
      <w:bookmarkEnd w:id="450"/>
    </w:p>
    <w:p w14:paraId="7E9404C3" w14:textId="77777777" w:rsidR="00B16A5B" w:rsidRPr="005970C9" w:rsidRDefault="00B16A5B" w:rsidP="00B16A5B">
      <w:pPr>
        <w:ind w:firstLine="567"/>
      </w:pPr>
      <w:r w:rsidRPr="005970C9">
        <w:t>Глава 5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1979364A" w14:textId="77777777" w:rsidR="00163D47" w:rsidRPr="005970C9" w:rsidRDefault="00163D47" w:rsidP="00163D47">
      <w:pPr>
        <w:pStyle w:val="31"/>
        <w:spacing w:line="240" w:lineRule="auto"/>
        <w:rPr>
          <w:rFonts w:eastAsia="Calibri"/>
          <w:bCs w:val="0"/>
          <w:szCs w:val="22"/>
        </w:rPr>
      </w:pPr>
      <w:bookmarkStart w:id="451" w:name="_Toc141432352"/>
      <w:bookmarkStart w:id="452" w:name="_Toc152312480"/>
      <w:r w:rsidRPr="005970C9">
        <w:rPr>
          <w:rFonts w:eastAsia="Calibri"/>
          <w:bCs w:val="0"/>
          <w:szCs w:val="22"/>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51"/>
      <w:bookmarkEnd w:id="452"/>
    </w:p>
    <w:p w14:paraId="5A246F7A" w14:textId="5EDAA9AC" w:rsidR="00163D47" w:rsidRPr="005970C9" w:rsidRDefault="0008068F" w:rsidP="00163D47">
      <w:pPr>
        <w:ind w:firstLine="567"/>
      </w:pPr>
      <w:r w:rsidRPr="005970C9">
        <w:rPr>
          <w:rFonts w:eastAsia="Microsoft YaHei"/>
        </w:rPr>
        <w:t xml:space="preserve">При актуализации схемы </w:t>
      </w:r>
      <w:r w:rsidR="008C7307" w:rsidRPr="005970C9">
        <w:rPr>
          <w:rFonts w:eastAsia="Microsoft YaHei"/>
        </w:rPr>
        <w:t xml:space="preserve">теплоснабжения </w:t>
      </w:r>
      <w:r w:rsidR="00163D47" w:rsidRPr="005970C9">
        <w:t xml:space="preserve">были рассмотрены перспективные балансы производительности водоподготовительных установок в период с 2022 по </w:t>
      </w:r>
      <w:r w:rsidR="00F16B7E" w:rsidRPr="005970C9">
        <w:t>20</w:t>
      </w:r>
      <w:r w:rsidR="003D2C45">
        <w:t>29</w:t>
      </w:r>
      <w:r w:rsidR="00F16B7E" w:rsidRPr="005970C9">
        <w:t xml:space="preserve"> гг</w:t>
      </w:r>
      <w:r w:rsidR="00163D47" w:rsidRPr="005970C9">
        <w:t xml:space="preserve">. (на каждый год). </w:t>
      </w:r>
    </w:p>
    <w:p w14:paraId="42D576CF" w14:textId="604B4490"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123BB4B9" w14:textId="77777777" w:rsidR="00163D47" w:rsidRPr="005970C9" w:rsidRDefault="00163D47" w:rsidP="00163D47">
      <w:pPr>
        <w:pStyle w:val="31"/>
        <w:spacing w:line="240" w:lineRule="auto"/>
        <w:rPr>
          <w:rFonts w:eastAsia="Calibri"/>
          <w:bCs w:val="0"/>
          <w:szCs w:val="22"/>
        </w:rPr>
      </w:pPr>
      <w:bookmarkStart w:id="453" w:name="_Toc141432353"/>
      <w:bookmarkStart w:id="454" w:name="_Toc152312481"/>
      <w:r w:rsidRPr="005970C9">
        <w:rPr>
          <w:rFonts w:eastAsia="Calibri"/>
          <w:bCs w:val="0"/>
          <w:szCs w:val="22"/>
        </w:rPr>
        <w:t>ГЛАВА 7 Предложения по строительству, реконструкции, техническому перевооружению и (или) модернизации источников тепловой энергии</w:t>
      </w:r>
      <w:bookmarkEnd w:id="453"/>
      <w:bookmarkEnd w:id="454"/>
    </w:p>
    <w:p w14:paraId="1790E8AA" w14:textId="7B464310"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D3A71DD" w14:textId="77777777" w:rsidR="00163D47" w:rsidRPr="005970C9" w:rsidRDefault="00163D47" w:rsidP="00163D47">
      <w:pPr>
        <w:pStyle w:val="31"/>
        <w:spacing w:line="240" w:lineRule="auto"/>
        <w:rPr>
          <w:rFonts w:eastAsia="Calibri"/>
          <w:bCs w:val="0"/>
          <w:szCs w:val="22"/>
        </w:rPr>
      </w:pPr>
      <w:bookmarkStart w:id="455" w:name="_Toc141432354"/>
      <w:bookmarkStart w:id="456" w:name="_Toc152312482"/>
      <w:r w:rsidRPr="005970C9">
        <w:rPr>
          <w:rFonts w:eastAsia="Calibri"/>
          <w:bCs w:val="0"/>
          <w:szCs w:val="22"/>
        </w:rPr>
        <w:t>ГЛАВА 8 Предложения по строительству, реконструкции и (или) модернизации тепловых сетей</w:t>
      </w:r>
      <w:bookmarkEnd w:id="455"/>
      <w:bookmarkEnd w:id="456"/>
    </w:p>
    <w:p w14:paraId="362EF64A" w14:textId="5BA53FA7"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42AB47E7" w14:textId="77777777" w:rsidR="00163D47" w:rsidRPr="005970C9" w:rsidRDefault="00163D47" w:rsidP="00163D47">
      <w:pPr>
        <w:pStyle w:val="31"/>
        <w:spacing w:line="240" w:lineRule="auto"/>
        <w:rPr>
          <w:rFonts w:eastAsia="Calibri"/>
          <w:bCs w:val="0"/>
          <w:szCs w:val="22"/>
        </w:rPr>
      </w:pPr>
      <w:bookmarkStart w:id="457" w:name="_Toc141432355"/>
      <w:bookmarkStart w:id="458" w:name="_Toc152312483"/>
      <w:r w:rsidRPr="005970C9">
        <w:rPr>
          <w:rFonts w:eastAsia="Calibri"/>
          <w:bCs w:val="0"/>
          <w:szCs w:val="22"/>
        </w:rPr>
        <w:t>ГЛАВА 9 Предложения по переводу открытых систем теплоснабжения (горячего водоснабжения) в закрытые системы горячего водоснабжения</w:t>
      </w:r>
      <w:bookmarkEnd w:id="457"/>
      <w:bookmarkEnd w:id="458"/>
    </w:p>
    <w:p w14:paraId="3FF24CA6" w14:textId="1A0F0039" w:rsidR="00163D47" w:rsidRPr="005970C9" w:rsidRDefault="00163D47" w:rsidP="00163D47">
      <w:pPr>
        <w:ind w:firstLine="567"/>
      </w:pPr>
      <w:r w:rsidRPr="005970C9">
        <w:t>Не разрабатывалас</w:t>
      </w:r>
      <w:r w:rsidR="003D2C45">
        <w:t>ь</w:t>
      </w:r>
      <w:r w:rsidRPr="005970C9">
        <w:t>.</w:t>
      </w:r>
    </w:p>
    <w:p w14:paraId="4D734D14" w14:textId="77777777" w:rsidR="00163D47" w:rsidRPr="005970C9" w:rsidRDefault="00163D47" w:rsidP="00163D47">
      <w:pPr>
        <w:pStyle w:val="31"/>
        <w:spacing w:line="240" w:lineRule="auto"/>
        <w:rPr>
          <w:rFonts w:eastAsia="Calibri"/>
          <w:bCs w:val="0"/>
          <w:szCs w:val="22"/>
        </w:rPr>
      </w:pPr>
      <w:bookmarkStart w:id="459" w:name="_Toc141432356"/>
      <w:bookmarkStart w:id="460" w:name="_Toc152312484"/>
      <w:r w:rsidRPr="005970C9">
        <w:rPr>
          <w:rFonts w:eastAsia="Calibri"/>
          <w:bCs w:val="0"/>
          <w:szCs w:val="22"/>
        </w:rPr>
        <w:t>ГЛАВА 10 Перспективные топливные балансы</w:t>
      </w:r>
      <w:bookmarkEnd w:id="459"/>
      <w:bookmarkEnd w:id="460"/>
    </w:p>
    <w:p w14:paraId="5B60CAC3" w14:textId="0DE83271"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B4F7428" w14:textId="77777777" w:rsidR="00163D47" w:rsidRPr="005970C9" w:rsidRDefault="00163D47" w:rsidP="00163D47">
      <w:pPr>
        <w:pStyle w:val="31"/>
        <w:spacing w:line="240" w:lineRule="auto"/>
        <w:rPr>
          <w:rFonts w:eastAsia="Calibri"/>
          <w:bCs w:val="0"/>
          <w:szCs w:val="22"/>
        </w:rPr>
      </w:pPr>
      <w:bookmarkStart w:id="461" w:name="_Toc141432357"/>
      <w:bookmarkStart w:id="462" w:name="_Toc152312485"/>
      <w:r w:rsidRPr="005970C9">
        <w:rPr>
          <w:rFonts w:eastAsia="Calibri"/>
          <w:bCs w:val="0"/>
          <w:szCs w:val="22"/>
        </w:rPr>
        <w:t>ГЛАВА 11 Оценка надежности теплоснабжения</w:t>
      </w:r>
      <w:bookmarkEnd w:id="461"/>
      <w:bookmarkEnd w:id="462"/>
    </w:p>
    <w:p w14:paraId="2227E9CA" w14:textId="03F8C863"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7040BA41" w14:textId="77777777" w:rsidR="00163D47" w:rsidRPr="005970C9" w:rsidRDefault="00163D47" w:rsidP="00163D47">
      <w:pPr>
        <w:pStyle w:val="31"/>
        <w:spacing w:line="240" w:lineRule="auto"/>
        <w:rPr>
          <w:rFonts w:eastAsia="Calibri"/>
          <w:bCs w:val="0"/>
          <w:szCs w:val="22"/>
        </w:rPr>
      </w:pPr>
      <w:bookmarkStart w:id="463" w:name="_Toc141432358"/>
      <w:bookmarkStart w:id="464" w:name="_Toc152312486"/>
      <w:r w:rsidRPr="005970C9">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463"/>
      <w:bookmarkEnd w:id="464"/>
    </w:p>
    <w:p w14:paraId="7E364193" w14:textId="0D3504EF"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27EAF40" w14:textId="7962BE9A" w:rsidR="00163D47" w:rsidRPr="005970C9" w:rsidRDefault="00163D47" w:rsidP="00163D47">
      <w:pPr>
        <w:pStyle w:val="31"/>
        <w:spacing w:line="240" w:lineRule="auto"/>
        <w:rPr>
          <w:rFonts w:eastAsia="Calibri"/>
          <w:bCs w:val="0"/>
          <w:szCs w:val="22"/>
        </w:rPr>
      </w:pPr>
      <w:bookmarkStart w:id="465" w:name="_Toc141432359"/>
      <w:bookmarkStart w:id="466" w:name="_Toc152312487"/>
      <w:r w:rsidRPr="005970C9">
        <w:rPr>
          <w:rFonts w:eastAsia="Calibri"/>
          <w:bCs w:val="0"/>
          <w:szCs w:val="22"/>
        </w:rPr>
        <w:t xml:space="preserve">ГЛАВА 13 Индикаторы развития систем теплоснабжения </w:t>
      </w:r>
      <w:r w:rsidR="001E65C3" w:rsidRPr="005970C9">
        <w:rPr>
          <w:rFonts w:eastAsia="Calibri"/>
          <w:bCs w:val="0"/>
          <w:szCs w:val="22"/>
        </w:rPr>
        <w:t>поселения</w:t>
      </w:r>
      <w:bookmarkEnd w:id="465"/>
      <w:bookmarkEnd w:id="466"/>
    </w:p>
    <w:p w14:paraId="5115CDB1" w14:textId="2C188857"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4C80D5EB" w14:textId="77777777" w:rsidR="00163D47" w:rsidRPr="005970C9" w:rsidRDefault="00163D47" w:rsidP="00163D47">
      <w:pPr>
        <w:pStyle w:val="31"/>
        <w:spacing w:line="240" w:lineRule="auto"/>
        <w:rPr>
          <w:rFonts w:eastAsia="Calibri"/>
          <w:bCs w:val="0"/>
          <w:szCs w:val="22"/>
        </w:rPr>
      </w:pPr>
      <w:bookmarkStart w:id="467" w:name="_Toc141432360"/>
      <w:bookmarkStart w:id="468" w:name="_Toc152312488"/>
      <w:r w:rsidRPr="005970C9">
        <w:rPr>
          <w:rFonts w:eastAsia="Calibri"/>
          <w:bCs w:val="0"/>
          <w:szCs w:val="22"/>
        </w:rPr>
        <w:lastRenderedPageBreak/>
        <w:t>ГЛАВА 14 Ценовые (тарифные) последствия</w:t>
      </w:r>
      <w:bookmarkEnd w:id="467"/>
      <w:bookmarkEnd w:id="468"/>
    </w:p>
    <w:p w14:paraId="059B8851" w14:textId="7A251CA8"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3AC94D23" w14:textId="77777777" w:rsidR="00163D47" w:rsidRPr="005970C9" w:rsidRDefault="00163D47" w:rsidP="00163D47">
      <w:pPr>
        <w:pStyle w:val="31"/>
        <w:spacing w:line="240" w:lineRule="auto"/>
        <w:rPr>
          <w:rFonts w:eastAsia="Calibri"/>
          <w:bCs w:val="0"/>
          <w:szCs w:val="22"/>
        </w:rPr>
      </w:pPr>
      <w:bookmarkStart w:id="469" w:name="_Toc141432361"/>
      <w:bookmarkStart w:id="470" w:name="_Toc152312489"/>
      <w:r w:rsidRPr="005970C9">
        <w:rPr>
          <w:rFonts w:eastAsia="Calibri"/>
          <w:bCs w:val="0"/>
          <w:szCs w:val="22"/>
        </w:rPr>
        <w:t>ГЛАВА 15 Реестр единых теплоснабжающих организаций</w:t>
      </w:r>
      <w:bookmarkEnd w:id="469"/>
      <w:bookmarkEnd w:id="470"/>
    </w:p>
    <w:p w14:paraId="57A11D04" w14:textId="55488F55"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5AE31278" w14:textId="77777777" w:rsidR="00163D47" w:rsidRPr="005970C9" w:rsidRDefault="00163D47" w:rsidP="00163D47">
      <w:pPr>
        <w:pStyle w:val="31"/>
        <w:spacing w:line="240" w:lineRule="auto"/>
        <w:rPr>
          <w:rFonts w:eastAsia="Calibri"/>
          <w:bCs w:val="0"/>
          <w:szCs w:val="22"/>
        </w:rPr>
      </w:pPr>
      <w:bookmarkStart w:id="471" w:name="_Toc141432362"/>
      <w:bookmarkStart w:id="472" w:name="_Toc152312490"/>
      <w:r w:rsidRPr="005970C9">
        <w:rPr>
          <w:rFonts w:eastAsia="Calibri"/>
          <w:bCs w:val="0"/>
          <w:szCs w:val="22"/>
        </w:rPr>
        <w:t>ГЛАВА 16 Реестр мероприятий схемы теплоснабжения</w:t>
      </w:r>
      <w:bookmarkEnd w:id="471"/>
      <w:bookmarkEnd w:id="472"/>
    </w:p>
    <w:p w14:paraId="544874A3" w14:textId="7B7384C9" w:rsidR="00163D47" w:rsidRPr="005970C9" w:rsidRDefault="00163D47" w:rsidP="00163D47">
      <w:pPr>
        <w:ind w:firstLine="567"/>
      </w:pPr>
      <w:r w:rsidRPr="005970C9">
        <w:t xml:space="preserve"> </w:t>
      </w:r>
      <w:r w:rsidR="002B732A" w:rsidRPr="005970C9">
        <w:t xml:space="preserve">Глава переработана </w:t>
      </w:r>
      <w:r w:rsidR="008275D3" w:rsidRPr="005970C9">
        <w:t xml:space="preserve">в соответствии </w:t>
      </w:r>
      <w:r w:rsidRPr="005970C9">
        <w:t>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№212).</w:t>
      </w:r>
      <w:bookmarkEnd w:id="437"/>
      <w:bookmarkEnd w:id="438"/>
      <w:bookmarkEnd w:id="439"/>
    </w:p>
    <w:bookmarkEnd w:id="433"/>
    <w:bookmarkEnd w:id="434"/>
    <w:p w14:paraId="69611DFB" w14:textId="77777777" w:rsidR="00B91F74" w:rsidRPr="005970C9" w:rsidRDefault="00B91F74" w:rsidP="00163D47">
      <w:pPr>
        <w:ind w:firstLine="567"/>
        <w:sectPr w:rsidR="00B91F74" w:rsidRPr="005970C9" w:rsidSect="00F83FC4">
          <w:pgSz w:w="11904" w:h="16838"/>
          <w:pgMar w:top="1134" w:right="1134" w:bottom="1134" w:left="851" w:header="720" w:footer="720" w:gutter="0"/>
          <w:cols w:space="720"/>
          <w:noEndnote/>
          <w:docGrid w:linePitch="326"/>
        </w:sectPr>
      </w:pPr>
    </w:p>
    <w:p w14:paraId="748A5CDE" w14:textId="77777777" w:rsidR="00B91F74" w:rsidRPr="005970C9" w:rsidRDefault="00B91F74" w:rsidP="00B91F74">
      <w:pPr>
        <w:pStyle w:val="1"/>
        <w:rPr>
          <w:rStyle w:val="ed"/>
        </w:rPr>
      </w:pPr>
      <w:bookmarkStart w:id="473" w:name="_Toc129439072"/>
      <w:bookmarkStart w:id="474" w:name="_Toc152312491"/>
      <w:r w:rsidRPr="005970C9">
        <w:rPr>
          <w:rStyle w:val="ed"/>
          <w:caps w:val="0"/>
        </w:rPr>
        <w:lastRenderedPageBreak/>
        <w:t>ГЛАВА</w:t>
      </w:r>
      <w:r w:rsidRPr="005970C9">
        <w:rPr>
          <w:rStyle w:val="ed"/>
        </w:rPr>
        <w:t xml:space="preserve">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473"/>
      <w:bookmarkEnd w:id="474"/>
    </w:p>
    <w:p w14:paraId="227B7A9A" w14:textId="77777777" w:rsidR="003D2C45" w:rsidRPr="005970C9" w:rsidRDefault="003D2C45" w:rsidP="003D2C45">
      <w:pPr>
        <w:pStyle w:val="Affb"/>
      </w:pPr>
      <w:bookmarkStart w:id="475" w:name="_Toc72492577"/>
      <w:bookmarkStart w:id="476" w:name="_Toc111799165"/>
      <w:bookmarkStart w:id="477" w:name="_Toc112915735"/>
      <w:bookmarkStart w:id="478" w:name="_Toc129439073"/>
      <w:r w:rsidRPr="005970C9">
        <w:t xml:space="preserve">В настоящее время на территории </w:t>
      </w:r>
      <w:r>
        <w:rPr>
          <w:szCs w:val="24"/>
        </w:rPr>
        <w:t>рп. Сурское</w:t>
      </w:r>
      <w:r w:rsidRPr="005970C9">
        <w:t xml:space="preserve"> действует </w:t>
      </w:r>
      <w:r>
        <w:t>три источника централизованного теплоснабжения</w:t>
      </w:r>
      <w:r w:rsidRPr="005970C9">
        <w:t xml:space="preserve">, отапливающих жилые, административные и социально-значимые объекты. Обслуживание объектов систем централизованного теплоснабжения осуществляется </w:t>
      </w:r>
      <w:r w:rsidRPr="00EA18F1">
        <w:t>ОГКП «Корпорация развития коммунального комплекса Ульяновской области»</w:t>
      </w:r>
      <w:r w:rsidRPr="005970C9">
        <w:t>.</w:t>
      </w:r>
    </w:p>
    <w:p w14:paraId="2407087E" w14:textId="77777777" w:rsidR="00B91F74" w:rsidRPr="005970C9" w:rsidRDefault="00B91F74" w:rsidP="00B91F74">
      <w:pPr>
        <w:pStyle w:val="21"/>
      </w:pPr>
      <w:bookmarkStart w:id="479" w:name="_Toc152312492"/>
      <w:r w:rsidRPr="005970C9">
        <w:t>19.1 Риски возникновения аварий, масштабы и последствия</w:t>
      </w:r>
      <w:bookmarkEnd w:id="475"/>
      <w:bookmarkEnd w:id="476"/>
      <w:bookmarkEnd w:id="477"/>
      <w:bookmarkEnd w:id="478"/>
      <w:bookmarkEnd w:id="479"/>
    </w:p>
    <w:p w14:paraId="3CDD9407" w14:textId="77777777" w:rsidR="00B91F74" w:rsidRPr="005970C9" w:rsidRDefault="00B91F74" w:rsidP="00B91F74">
      <w:pPr>
        <w:ind w:firstLine="709"/>
      </w:pPr>
      <w:r w:rsidRPr="005970C9">
        <w:t>Наиболее вероятными причинами возникновения аварийных ситуаций в работе системы теплоснабжения \ могут послужить:</w:t>
      </w:r>
    </w:p>
    <w:p w14:paraId="1B84AA9C" w14:textId="77777777" w:rsidR="00B91F74" w:rsidRPr="005970C9" w:rsidRDefault="00B91F74" w:rsidP="00B91F74">
      <w:pPr>
        <w:ind w:firstLine="709"/>
      </w:pPr>
      <w:r w:rsidRPr="005970C9">
        <w:t>-</w:t>
      </w:r>
      <w:r w:rsidRPr="005970C9">
        <w:tab/>
        <w:t>неблагоприятные погодно-климатические явления (ураганы, смерчи, бури, сильные ветры, сильные морозы, снегопады и метели, обледенение и гололед);</w:t>
      </w:r>
    </w:p>
    <w:p w14:paraId="4B91E2E3" w14:textId="77777777" w:rsidR="00B91F74" w:rsidRPr="005970C9" w:rsidRDefault="00B91F74" w:rsidP="00B91F74">
      <w:pPr>
        <w:ind w:firstLine="709"/>
      </w:pPr>
      <w:r w:rsidRPr="005970C9">
        <w:t>-</w:t>
      </w:r>
      <w:r w:rsidRPr="005970C9">
        <w:tab/>
        <w:t>человеческий фактор (неправильные действия персонала);</w:t>
      </w:r>
    </w:p>
    <w:p w14:paraId="36B9EB7E" w14:textId="77777777" w:rsidR="00B91F74" w:rsidRPr="005970C9" w:rsidRDefault="00B91F74" w:rsidP="00B91F74">
      <w:pPr>
        <w:ind w:firstLine="709"/>
      </w:pPr>
      <w:r w:rsidRPr="005970C9">
        <w:t>-</w:t>
      </w:r>
      <w:r w:rsidRPr="005970C9">
        <w:tab/>
        <w:t>прекращение подачи электрической энергии, холодной воды, топлива на источник тепловой энергии;</w:t>
      </w:r>
    </w:p>
    <w:p w14:paraId="158C1020" w14:textId="77777777" w:rsidR="00B91F74" w:rsidRPr="005970C9" w:rsidRDefault="00B91F74" w:rsidP="00B91F74">
      <w:pPr>
        <w:ind w:firstLine="709"/>
        <w:rPr>
          <w:b/>
          <w:bCs/>
        </w:rPr>
      </w:pPr>
      <w:r w:rsidRPr="005970C9">
        <w:t>-</w:t>
      </w:r>
      <w:r w:rsidRPr="005970C9">
        <w:tab/>
        <w:t>внеплановая остановка (выход из строя) оборудования на объектах системы теплоснабжения.</w:t>
      </w:r>
    </w:p>
    <w:p w14:paraId="39535CD0" w14:textId="09CE0755" w:rsidR="00B91F74" w:rsidRPr="005970C9" w:rsidRDefault="00B91F74" w:rsidP="00B91F74">
      <w:pPr>
        <w:ind w:firstLine="567"/>
        <w:contextualSpacing/>
        <w:rPr>
          <w:szCs w:val="28"/>
          <w:lang w:val="x-none"/>
        </w:rPr>
      </w:pPr>
      <w:r w:rsidRPr="005970C9">
        <w:rPr>
          <w:szCs w:val="28"/>
          <w:lang w:val="x-none"/>
        </w:rPr>
        <w:t xml:space="preserve">Основные причины возникновения аварии, описания аварийных ситуаций, возможные масштабы аварии их последствия и уровень реагирования приведены в таблице </w:t>
      </w:r>
      <w:r w:rsidR="005B7508">
        <w:rPr>
          <w:szCs w:val="28"/>
        </w:rPr>
        <w:t>57</w:t>
      </w:r>
      <w:r w:rsidRPr="005970C9">
        <w:rPr>
          <w:szCs w:val="28"/>
          <w:lang w:val="x-none"/>
        </w:rPr>
        <w:t>.</w:t>
      </w:r>
    </w:p>
    <w:p w14:paraId="4E1C7273" w14:textId="77777777" w:rsidR="00B91F74" w:rsidRPr="005970C9" w:rsidRDefault="00B91F74" w:rsidP="00B91F74"/>
    <w:p w14:paraId="345F8C48" w14:textId="4C6A6825" w:rsidR="00B91F74" w:rsidRPr="005970C9" w:rsidRDefault="00B91F74" w:rsidP="00B91F74">
      <w:pPr>
        <w:pStyle w:val="aff9"/>
        <w:rPr>
          <w:rFonts w:eastAsia="Calibri"/>
          <w:szCs w:val="24"/>
        </w:rPr>
      </w:pPr>
      <w:r w:rsidRPr="005970C9">
        <w:t xml:space="preserve">Таблица </w:t>
      </w:r>
      <w:fldSimple w:instr=" SEQ Таблица \* ARABIC ">
        <w:r w:rsidR="005B7508">
          <w:rPr>
            <w:noProof/>
          </w:rPr>
          <w:t>57</w:t>
        </w:r>
      </w:fldSimple>
      <w:r w:rsidRPr="005970C9">
        <w:t xml:space="preserve"> </w:t>
      </w:r>
      <w:r w:rsidRPr="005970C9">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105"/>
        <w:gridCol w:w="1682"/>
        <w:gridCol w:w="4670"/>
        <w:gridCol w:w="1542"/>
      </w:tblGrid>
      <w:tr w:rsidR="005970C9" w:rsidRPr="005970C9" w14:paraId="22634D78" w14:textId="77777777" w:rsidTr="00460CC0">
        <w:trPr>
          <w:tblHeader/>
        </w:trPr>
        <w:tc>
          <w:tcPr>
            <w:tcW w:w="1053" w:type="pct"/>
            <w:tcBorders>
              <w:top w:val="single" w:sz="6" w:space="0" w:color="auto"/>
              <w:left w:val="single" w:sz="6" w:space="0" w:color="auto"/>
              <w:bottom w:val="single" w:sz="6" w:space="0" w:color="auto"/>
              <w:right w:val="single" w:sz="6" w:space="0" w:color="auto"/>
            </w:tcBorders>
            <w:vAlign w:val="center"/>
            <w:hideMark/>
          </w:tcPr>
          <w:p w14:paraId="50956C37" w14:textId="77777777" w:rsidR="00B91F74" w:rsidRPr="005970C9" w:rsidRDefault="00B91F74" w:rsidP="00460CC0">
            <w:pPr>
              <w:autoSpaceDE w:val="0"/>
              <w:autoSpaceDN w:val="0"/>
              <w:adjustRightInd w:val="0"/>
              <w:ind w:firstLine="14"/>
              <w:jc w:val="center"/>
              <w:rPr>
                <w:b/>
                <w:sz w:val="22"/>
              </w:rPr>
            </w:pPr>
            <w:r w:rsidRPr="005970C9">
              <w:rPr>
                <w:b/>
                <w:sz w:val="22"/>
              </w:rPr>
              <w:t>Причина возникновения аварии</w:t>
            </w:r>
          </w:p>
        </w:tc>
        <w:tc>
          <w:tcPr>
            <w:tcW w:w="841" w:type="pct"/>
            <w:tcBorders>
              <w:top w:val="single" w:sz="6" w:space="0" w:color="auto"/>
              <w:left w:val="single" w:sz="6" w:space="0" w:color="auto"/>
              <w:bottom w:val="single" w:sz="6" w:space="0" w:color="auto"/>
              <w:right w:val="single" w:sz="6" w:space="0" w:color="auto"/>
            </w:tcBorders>
            <w:vAlign w:val="center"/>
            <w:hideMark/>
          </w:tcPr>
          <w:p w14:paraId="0F654D74" w14:textId="77777777" w:rsidR="00B91F74" w:rsidRPr="005970C9" w:rsidRDefault="00B91F74" w:rsidP="00460CC0">
            <w:pPr>
              <w:autoSpaceDE w:val="0"/>
              <w:autoSpaceDN w:val="0"/>
              <w:adjustRightInd w:val="0"/>
              <w:ind w:firstLine="14"/>
              <w:jc w:val="center"/>
              <w:rPr>
                <w:b/>
                <w:sz w:val="22"/>
              </w:rPr>
            </w:pPr>
            <w:r w:rsidRPr="005970C9">
              <w:rPr>
                <w:b/>
                <w:sz w:val="22"/>
              </w:rPr>
              <w:t>Описание аварийной ситуации</w:t>
            </w:r>
          </w:p>
        </w:tc>
        <w:tc>
          <w:tcPr>
            <w:tcW w:w="2335" w:type="pct"/>
            <w:tcBorders>
              <w:top w:val="single" w:sz="6" w:space="0" w:color="auto"/>
              <w:left w:val="single" w:sz="6" w:space="0" w:color="auto"/>
              <w:bottom w:val="single" w:sz="6" w:space="0" w:color="auto"/>
              <w:right w:val="single" w:sz="6" w:space="0" w:color="auto"/>
            </w:tcBorders>
            <w:vAlign w:val="center"/>
            <w:hideMark/>
          </w:tcPr>
          <w:p w14:paraId="3C591BF4" w14:textId="77777777" w:rsidR="00B91F74" w:rsidRPr="005970C9" w:rsidRDefault="00B91F74" w:rsidP="00460CC0">
            <w:pPr>
              <w:autoSpaceDE w:val="0"/>
              <w:autoSpaceDN w:val="0"/>
              <w:adjustRightInd w:val="0"/>
              <w:ind w:firstLine="14"/>
              <w:jc w:val="center"/>
              <w:rPr>
                <w:b/>
                <w:sz w:val="22"/>
              </w:rPr>
            </w:pPr>
            <w:r w:rsidRPr="005970C9">
              <w:rPr>
                <w:b/>
                <w:sz w:val="22"/>
              </w:rPr>
              <w:t>Возможные масштабы аварии и последствия</w:t>
            </w:r>
          </w:p>
        </w:tc>
        <w:tc>
          <w:tcPr>
            <w:tcW w:w="771" w:type="pct"/>
            <w:tcBorders>
              <w:top w:val="single" w:sz="6" w:space="0" w:color="auto"/>
              <w:left w:val="single" w:sz="6" w:space="0" w:color="auto"/>
              <w:bottom w:val="single" w:sz="6" w:space="0" w:color="auto"/>
              <w:right w:val="single" w:sz="6" w:space="0" w:color="auto"/>
            </w:tcBorders>
            <w:vAlign w:val="center"/>
            <w:hideMark/>
          </w:tcPr>
          <w:p w14:paraId="41923E0D" w14:textId="77777777" w:rsidR="00B91F74" w:rsidRPr="005970C9" w:rsidRDefault="00B91F74" w:rsidP="00460CC0">
            <w:pPr>
              <w:autoSpaceDE w:val="0"/>
              <w:autoSpaceDN w:val="0"/>
              <w:adjustRightInd w:val="0"/>
              <w:ind w:firstLine="14"/>
              <w:jc w:val="center"/>
              <w:rPr>
                <w:b/>
                <w:sz w:val="22"/>
              </w:rPr>
            </w:pPr>
            <w:r w:rsidRPr="005970C9">
              <w:rPr>
                <w:b/>
                <w:sz w:val="22"/>
              </w:rPr>
              <w:t>Уровень реагирования</w:t>
            </w:r>
          </w:p>
        </w:tc>
      </w:tr>
      <w:tr w:rsidR="005970C9" w:rsidRPr="005970C9" w14:paraId="16A75EAF" w14:textId="77777777" w:rsidTr="00460CC0">
        <w:tc>
          <w:tcPr>
            <w:tcW w:w="1053" w:type="pct"/>
            <w:tcBorders>
              <w:top w:val="single" w:sz="6" w:space="0" w:color="auto"/>
              <w:left w:val="single" w:sz="6" w:space="0" w:color="auto"/>
              <w:bottom w:val="single" w:sz="6" w:space="0" w:color="auto"/>
              <w:right w:val="single" w:sz="6" w:space="0" w:color="auto"/>
            </w:tcBorders>
          </w:tcPr>
          <w:p w14:paraId="569FB8C7" w14:textId="6109DDD8" w:rsidR="00B91F74" w:rsidRPr="005970C9" w:rsidRDefault="00B91F74" w:rsidP="00460CC0">
            <w:pPr>
              <w:autoSpaceDE w:val="0"/>
              <w:autoSpaceDN w:val="0"/>
              <w:adjustRightInd w:val="0"/>
              <w:ind w:firstLine="14"/>
              <w:jc w:val="center"/>
              <w:rPr>
                <w:sz w:val="22"/>
              </w:rPr>
            </w:pPr>
            <w:r w:rsidRPr="005970C9">
              <w:rPr>
                <w:sz w:val="22"/>
              </w:rPr>
              <w:t>Прекра</w:t>
            </w:r>
            <w:r w:rsidR="00204FE0" w:rsidRPr="005970C9">
              <w:rPr>
                <w:sz w:val="22"/>
              </w:rPr>
              <w:t>щ</w:t>
            </w:r>
            <w:r w:rsidRPr="005970C9">
              <w:rPr>
                <w:sz w:val="22"/>
              </w:rPr>
              <w:t>ение подачи электроэнергии на источник 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48808F5F" w14:textId="77777777" w:rsidR="00B91F74" w:rsidRPr="005970C9" w:rsidRDefault="00B91F74" w:rsidP="00460CC0">
            <w:pPr>
              <w:autoSpaceDE w:val="0"/>
              <w:autoSpaceDN w:val="0"/>
              <w:adjustRightInd w:val="0"/>
              <w:ind w:right="197" w:firstLine="14"/>
              <w:jc w:val="center"/>
              <w:rPr>
                <w:sz w:val="22"/>
              </w:rPr>
            </w:pPr>
            <w:r w:rsidRPr="005970C9">
              <w:rPr>
                <w:sz w:val="22"/>
              </w:rPr>
              <w:t>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07090AA1" w14:textId="77777777" w:rsidR="00B91F74" w:rsidRPr="005970C9" w:rsidRDefault="00B91F74" w:rsidP="00460CC0">
            <w:pPr>
              <w:ind w:firstLine="14"/>
              <w:jc w:val="center"/>
              <w:rPr>
                <w:sz w:val="22"/>
              </w:rPr>
            </w:pPr>
            <w:r w:rsidRPr="005970C9">
              <w:rPr>
                <w:sz w:val="22"/>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00E9712C" w14:textId="77777777" w:rsidR="00B91F74" w:rsidRPr="005970C9" w:rsidRDefault="00B91F74" w:rsidP="00460CC0">
            <w:pPr>
              <w:autoSpaceDE w:val="0"/>
              <w:autoSpaceDN w:val="0"/>
              <w:adjustRightInd w:val="0"/>
              <w:ind w:firstLine="14"/>
              <w:jc w:val="center"/>
              <w:rPr>
                <w:sz w:val="22"/>
              </w:rPr>
            </w:pPr>
            <w:r w:rsidRPr="005970C9">
              <w:rPr>
                <w:sz w:val="22"/>
              </w:rPr>
              <w:t>Местный</w:t>
            </w:r>
          </w:p>
        </w:tc>
      </w:tr>
      <w:tr w:rsidR="005970C9" w:rsidRPr="005970C9" w14:paraId="04DEBA8C"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2DE80DCF" w14:textId="10E7F565" w:rsidR="00B91F74" w:rsidRPr="005970C9" w:rsidRDefault="00B91F74" w:rsidP="00460CC0">
            <w:pPr>
              <w:ind w:left="5" w:firstLine="14"/>
              <w:rPr>
                <w:sz w:val="22"/>
              </w:rPr>
            </w:pPr>
            <w:r w:rsidRPr="005970C9">
              <w:rPr>
                <w:sz w:val="22"/>
              </w:rPr>
              <w:t>Прекра</w:t>
            </w:r>
            <w:r w:rsidR="00204FE0" w:rsidRPr="005970C9">
              <w:rPr>
                <w:sz w:val="22"/>
              </w:rPr>
              <w:t>щ</w:t>
            </w:r>
            <w:r w:rsidRPr="005970C9">
              <w:rPr>
                <w:sz w:val="22"/>
              </w:rPr>
              <w:t>ение подачи холодной воды на источник-тепловой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3A667FF3" w14:textId="77777777" w:rsidR="00B91F74" w:rsidRPr="005970C9" w:rsidRDefault="00B91F74" w:rsidP="00460CC0">
            <w:pPr>
              <w:autoSpaceDE w:val="0"/>
              <w:autoSpaceDN w:val="0"/>
              <w:adjustRightInd w:val="0"/>
              <w:ind w:right="149" w:firstLine="14"/>
              <w:rPr>
                <w:sz w:val="22"/>
              </w:rPr>
            </w:pPr>
            <w:r w:rsidRPr="005970C9">
              <w:rPr>
                <w:sz w:val="22"/>
              </w:rPr>
              <w:t>Ограничение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094762E3" w14:textId="77777777" w:rsidR="00B91F74" w:rsidRPr="005970C9" w:rsidRDefault="00B91F74" w:rsidP="00460CC0">
            <w:pPr>
              <w:ind w:firstLine="14"/>
              <w:rPr>
                <w:sz w:val="22"/>
              </w:rPr>
            </w:pPr>
            <w:r w:rsidRPr="005970C9">
              <w:rPr>
                <w:sz w:val="22"/>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12A952EB" w14:textId="77777777" w:rsidR="00B91F74" w:rsidRPr="005970C9" w:rsidRDefault="00B91F74" w:rsidP="00460CC0">
            <w:pPr>
              <w:autoSpaceDE w:val="0"/>
              <w:autoSpaceDN w:val="0"/>
              <w:adjustRightInd w:val="0"/>
              <w:ind w:firstLine="14"/>
              <w:jc w:val="center"/>
              <w:rPr>
                <w:sz w:val="22"/>
              </w:rPr>
            </w:pPr>
            <w:r w:rsidRPr="005970C9">
              <w:rPr>
                <w:sz w:val="22"/>
              </w:rPr>
              <w:t>Местный</w:t>
            </w:r>
          </w:p>
        </w:tc>
      </w:tr>
      <w:tr w:rsidR="005970C9" w:rsidRPr="005970C9" w14:paraId="5D7BE48C"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6FA730AC" w14:textId="77777777" w:rsidR="00B91F74" w:rsidRPr="005970C9" w:rsidRDefault="00B91F74" w:rsidP="00460CC0">
            <w:pPr>
              <w:autoSpaceDE w:val="0"/>
              <w:autoSpaceDN w:val="0"/>
              <w:adjustRightInd w:val="0"/>
              <w:ind w:firstLine="14"/>
              <w:rPr>
                <w:sz w:val="22"/>
              </w:rPr>
            </w:pPr>
            <w:r w:rsidRPr="005970C9">
              <w:rPr>
                <w:sz w:val="22"/>
              </w:rPr>
              <w:t>Прекращение подачи топлива</w:t>
            </w:r>
          </w:p>
        </w:tc>
        <w:tc>
          <w:tcPr>
            <w:tcW w:w="841" w:type="pct"/>
            <w:tcBorders>
              <w:top w:val="single" w:sz="6" w:space="0" w:color="auto"/>
              <w:left w:val="single" w:sz="6" w:space="0" w:color="auto"/>
              <w:bottom w:val="single" w:sz="6" w:space="0" w:color="auto"/>
              <w:right w:val="single" w:sz="6" w:space="0" w:color="auto"/>
            </w:tcBorders>
            <w:hideMark/>
          </w:tcPr>
          <w:p w14:paraId="7C032FF1" w14:textId="77777777" w:rsidR="00B91F74" w:rsidRPr="005970C9" w:rsidRDefault="00B91F74" w:rsidP="00460CC0">
            <w:pPr>
              <w:autoSpaceDE w:val="0"/>
              <w:autoSpaceDN w:val="0"/>
              <w:adjustRightInd w:val="0"/>
              <w:ind w:right="298" w:firstLine="14"/>
              <w:rPr>
                <w:sz w:val="22"/>
              </w:rPr>
            </w:pPr>
            <w:r w:rsidRPr="005970C9">
              <w:rPr>
                <w:sz w:val="22"/>
              </w:rPr>
              <w:t>Остановка нагрева воды на источнике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21531B53" w14:textId="77777777" w:rsidR="00B91F74" w:rsidRPr="005970C9" w:rsidRDefault="00B91F74" w:rsidP="00460CC0">
            <w:pPr>
              <w:ind w:left="5" w:firstLine="14"/>
              <w:rPr>
                <w:sz w:val="22"/>
              </w:rPr>
            </w:pPr>
            <w:r w:rsidRPr="005970C9">
              <w:rPr>
                <w:sz w:val="22"/>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0C4C12DA" w14:textId="77777777" w:rsidR="00B91F74" w:rsidRPr="005970C9" w:rsidRDefault="00B91F74" w:rsidP="00460CC0">
            <w:pPr>
              <w:autoSpaceDE w:val="0"/>
              <w:autoSpaceDN w:val="0"/>
              <w:adjustRightInd w:val="0"/>
              <w:ind w:firstLine="14"/>
              <w:jc w:val="center"/>
              <w:rPr>
                <w:sz w:val="22"/>
              </w:rPr>
            </w:pPr>
            <w:r w:rsidRPr="005970C9">
              <w:rPr>
                <w:sz w:val="22"/>
              </w:rPr>
              <w:t>Местный (топливо-газ)</w:t>
            </w:r>
          </w:p>
        </w:tc>
      </w:tr>
      <w:tr w:rsidR="005970C9" w:rsidRPr="005970C9" w14:paraId="6EBE42FE" w14:textId="77777777" w:rsidTr="00460CC0">
        <w:trPr>
          <w:trHeight w:val="952"/>
        </w:trPr>
        <w:tc>
          <w:tcPr>
            <w:tcW w:w="1053" w:type="pct"/>
            <w:tcBorders>
              <w:top w:val="single" w:sz="6" w:space="0" w:color="auto"/>
              <w:left w:val="single" w:sz="6" w:space="0" w:color="auto"/>
              <w:right w:val="single" w:sz="6" w:space="0" w:color="auto"/>
            </w:tcBorders>
            <w:hideMark/>
          </w:tcPr>
          <w:p w14:paraId="74FBC744" w14:textId="77777777" w:rsidR="00B91F74" w:rsidRPr="005970C9" w:rsidRDefault="00B91F74" w:rsidP="00460CC0">
            <w:pPr>
              <w:autoSpaceDE w:val="0"/>
              <w:autoSpaceDN w:val="0"/>
              <w:adjustRightInd w:val="0"/>
              <w:ind w:firstLine="14"/>
              <w:rPr>
                <w:sz w:val="22"/>
              </w:rPr>
            </w:pPr>
            <w:r w:rsidRPr="005970C9">
              <w:rPr>
                <w:sz w:val="22"/>
              </w:rPr>
              <w:t>Выход из строя Сетевого (сетевых)</w:t>
            </w:r>
          </w:p>
          <w:p w14:paraId="7A1877EE" w14:textId="77777777" w:rsidR="00B91F74" w:rsidRPr="005970C9" w:rsidRDefault="00B91F74" w:rsidP="00460CC0">
            <w:pPr>
              <w:autoSpaceDE w:val="0"/>
              <w:autoSpaceDN w:val="0"/>
              <w:adjustRightInd w:val="0"/>
              <w:ind w:firstLine="14"/>
              <w:rPr>
                <w:sz w:val="22"/>
              </w:rPr>
            </w:pPr>
            <w:r w:rsidRPr="005970C9">
              <w:rPr>
                <w:sz w:val="22"/>
              </w:rPr>
              <w:t>насоса</w:t>
            </w:r>
          </w:p>
        </w:tc>
        <w:tc>
          <w:tcPr>
            <w:tcW w:w="841" w:type="pct"/>
            <w:tcBorders>
              <w:top w:val="single" w:sz="6" w:space="0" w:color="auto"/>
              <w:left w:val="single" w:sz="6" w:space="0" w:color="auto"/>
              <w:right w:val="single" w:sz="6" w:space="0" w:color="auto"/>
            </w:tcBorders>
            <w:hideMark/>
          </w:tcPr>
          <w:p w14:paraId="17BDEBF6" w14:textId="77777777" w:rsidR="00B91F74" w:rsidRPr="005970C9" w:rsidRDefault="00B91F74" w:rsidP="00460CC0">
            <w:pPr>
              <w:autoSpaceDE w:val="0"/>
              <w:autoSpaceDN w:val="0"/>
              <w:adjustRightInd w:val="0"/>
              <w:ind w:left="10" w:firstLine="14"/>
              <w:rPr>
                <w:sz w:val="22"/>
              </w:rPr>
            </w:pPr>
            <w:r w:rsidRPr="005970C9">
              <w:rPr>
                <w:sz w:val="22"/>
              </w:rPr>
              <w:t>Ограничение (остановка)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6C11F1A4" w14:textId="77777777" w:rsidR="00B91F74" w:rsidRPr="005970C9" w:rsidRDefault="00B91F74" w:rsidP="00460CC0">
            <w:pPr>
              <w:ind w:left="14" w:firstLine="14"/>
              <w:rPr>
                <w:sz w:val="22"/>
              </w:rPr>
            </w:pPr>
            <w:r w:rsidRPr="005970C9">
              <w:rPr>
                <w:sz w:val="22"/>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0770000A" w14:textId="77777777" w:rsidR="00B91F74" w:rsidRPr="005970C9" w:rsidRDefault="00B91F74" w:rsidP="00460CC0">
            <w:pPr>
              <w:autoSpaceDE w:val="0"/>
              <w:autoSpaceDN w:val="0"/>
              <w:adjustRightInd w:val="0"/>
              <w:ind w:firstLine="14"/>
              <w:jc w:val="center"/>
              <w:rPr>
                <w:sz w:val="22"/>
              </w:rPr>
            </w:pPr>
            <w:r w:rsidRPr="005970C9">
              <w:rPr>
                <w:sz w:val="22"/>
              </w:rPr>
              <w:t>Местный</w:t>
            </w:r>
          </w:p>
        </w:tc>
      </w:tr>
      <w:tr w:rsidR="005970C9" w:rsidRPr="005970C9" w14:paraId="5DE99576"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141CEF6E" w14:textId="77777777" w:rsidR="00B91F74" w:rsidRPr="005970C9" w:rsidRDefault="00B91F74" w:rsidP="00460CC0">
            <w:pPr>
              <w:autoSpaceDE w:val="0"/>
              <w:autoSpaceDN w:val="0"/>
              <w:adjustRightInd w:val="0"/>
              <w:ind w:firstLine="14"/>
              <w:rPr>
                <w:sz w:val="22"/>
              </w:rPr>
            </w:pPr>
            <w:r w:rsidRPr="005970C9">
              <w:rPr>
                <w:sz w:val="22"/>
              </w:rPr>
              <w:t>Выход из строя котла (котлов)</w:t>
            </w:r>
          </w:p>
        </w:tc>
        <w:tc>
          <w:tcPr>
            <w:tcW w:w="841" w:type="pct"/>
            <w:tcBorders>
              <w:top w:val="single" w:sz="6" w:space="0" w:color="auto"/>
              <w:left w:val="single" w:sz="6" w:space="0" w:color="auto"/>
              <w:bottom w:val="single" w:sz="6" w:space="0" w:color="auto"/>
              <w:right w:val="single" w:sz="6" w:space="0" w:color="auto"/>
            </w:tcBorders>
            <w:hideMark/>
          </w:tcPr>
          <w:p w14:paraId="351A0AD4" w14:textId="77777777" w:rsidR="00B91F74" w:rsidRPr="005970C9" w:rsidRDefault="00B91F74" w:rsidP="00460CC0">
            <w:pPr>
              <w:autoSpaceDE w:val="0"/>
              <w:autoSpaceDN w:val="0"/>
              <w:adjustRightInd w:val="0"/>
              <w:ind w:right="202" w:firstLine="14"/>
              <w:rPr>
                <w:sz w:val="22"/>
              </w:rPr>
            </w:pPr>
            <w:r w:rsidRPr="005970C9">
              <w:rPr>
                <w:sz w:val="22"/>
              </w:rPr>
              <w:t>Ограничение (остановка)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431E45E0" w14:textId="77777777" w:rsidR="00B91F74" w:rsidRPr="005970C9" w:rsidRDefault="00B91F74" w:rsidP="00460CC0">
            <w:pPr>
              <w:autoSpaceDE w:val="0"/>
              <w:autoSpaceDN w:val="0"/>
              <w:adjustRightInd w:val="0"/>
              <w:ind w:firstLine="14"/>
              <w:jc w:val="center"/>
              <w:rPr>
                <w:sz w:val="22"/>
              </w:rPr>
            </w:pPr>
            <w:r w:rsidRPr="005970C9">
              <w:rPr>
                <w:sz w:val="22"/>
              </w:rPr>
              <w:t>Ограничение (прекращение) подачи горячей воды в систему</w:t>
            </w:r>
          </w:p>
          <w:p w14:paraId="7B6B7A90" w14:textId="77777777" w:rsidR="00B91F74" w:rsidRPr="005970C9" w:rsidRDefault="00B91F74" w:rsidP="00460CC0">
            <w:pPr>
              <w:autoSpaceDE w:val="0"/>
              <w:autoSpaceDN w:val="0"/>
              <w:adjustRightInd w:val="0"/>
              <w:ind w:firstLine="14"/>
              <w:jc w:val="center"/>
              <w:rPr>
                <w:sz w:val="22"/>
              </w:rPr>
            </w:pPr>
            <w:r w:rsidRPr="005970C9">
              <w:rPr>
                <w:sz w:val="22"/>
              </w:rPr>
              <w:t>отопления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6549DE7F" w14:textId="77777777" w:rsidR="00B91F74" w:rsidRPr="005970C9" w:rsidRDefault="00B91F74" w:rsidP="00460CC0">
            <w:pPr>
              <w:autoSpaceDE w:val="0"/>
              <w:autoSpaceDN w:val="0"/>
              <w:adjustRightInd w:val="0"/>
              <w:ind w:firstLine="14"/>
              <w:rPr>
                <w:sz w:val="22"/>
              </w:rPr>
            </w:pPr>
            <w:r w:rsidRPr="005970C9">
              <w:rPr>
                <w:sz w:val="22"/>
              </w:rPr>
              <w:t>Объектовый</w:t>
            </w:r>
          </w:p>
        </w:tc>
      </w:tr>
      <w:tr w:rsidR="005970C9" w:rsidRPr="005970C9" w14:paraId="1C3D7A9D" w14:textId="77777777" w:rsidTr="00460CC0">
        <w:tc>
          <w:tcPr>
            <w:tcW w:w="1053" w:type="pct"/>
            <w:tcBorders>
              <w:top w:val="single" w:sz="6" w:space="0" w:color="auto"/>
              <w:left w:val="single" w:sz="6" w:space="0" w:color="auto"/>
              <w:bottom w:val="single" w:sz="6" w:space="0" w:color="auto"/>
              <w:right w:val="single" w:sz="6" w:space="0" w:color="auto"/>
            </w:tcBorders>
            <w:hideMark/>
          </w:tcPr>
          <w:p w14:paraId="6517BC36" w14:textId="77777777" w:rsidR="00B91F74" w:rsidRPr="005970C9" w:rsidRDefault="00B91F74" w:rsidP="00460CC0">
            <w:pPr>
              <w:autoSpaceDE w:val="0"/>
              <w:autoSpaceDN w:val="0"/>
              <w:adjustRightInd w:val="0"/>
              <w:ind w:firstLine="14"/>
              <w:rPr>
                <w:sz w:val="22"/>
              </w:rPr>
            </w:pPr>
            <w:r w:rsidRPr="005970C9">
              <w:rPr>
                <w:sz w:val="22"/>
              </w:rPr>
              <w:t xml:space="preserve">Предельный износ </w:t>
            </w:r>
            <w:r w:rsidRPr="005970C9">
              <w:rPr>
                <w:sz w:val="22"/>
              </w:rPr>
              <w:lastRenderedPageBreak/>
              <w:t>сетей, гидродинамические удары</w:t>
            </w:r>
          </w:p>
        </w:tc>
        <w:tc>
          <w:tcPr>
            <w:tcW w:w="841" w:type="pct"/>
            <w:tcBorders>
              <w:top w:val="single" w:sz="6" w:space="0" w:color="auto"/>
              <w:left w:val="single" w:sz="6" w:space="0" w:color="auto"/>
              <w:bottom w:val="single" w:sz="6" w:space="0" w:color="auto"/>
              <w:right w:val="single" w:sz="6" w:space="0" w:color="auto"/>
            </w:tcBorders>
            <w:hideMark/>
          </w:tcPr>
          <w:p w14:paraId="5A9C567B" w14:textId="77777777" w:rsidR="00B91F74" w:rsidRPr="005970C9" w:rsidRDefault="00B91F74" w:rsidP="00460CC0">
            <w:pPr>
              <w:autoSpaceDE w:val="0"/>
              <w:autoSpaceDN w:val="0"/>
              <w:adjustRightInd w:val="0"/>
              <w:ind w:right="235" w:firstLine="14"/>
              <w:rPr>
                <w:sz w:val="22"/>
              </w:rPr>
            </w:pPr>
            <w:r w:rsidRPr="005970C9">
              <w:rPr>
                <w:sz w:val="22"/>
              </w:rPr>
              <w:lastRenderedPageBreak/>
              <w:t xml:space="preserve">Порыв на </w:t>
            </w:r>
            <w:r w:rsidRPr="005970C9">
              <w:rPr>
                <w:sz w:val="22"/>
              </w:rPr>
              <w:lastRenderedPageBreak/>
              <w:t>тепловых сетях</w:t>
            </w:r>
          </w:p>
        </w:tc>
        <w:tc>
          <w:tcPr>
            <w:tcW w:w="2335" w:type="pct"/>
            <w:tcBorders>
              <w:top w:val="single" w:sz="6" w:space="0" w:color="auto"/>
              <w:left w:val="single" w:sz="6" w:space="0" w:color="auto"/>
              <w:bottom w:val="single" w:sz="6" w:space="0" w:color="auto"/>
              <w:right w:val="single" w:sz="6" w:space="0" w:color="auto"/>
            </w:tcBorders>
            <w:hideMark/>
          </w:tcPr>
          <w:p w14:paraId="3AAE97FB" w14:textId="77777777" w:rsidR="00B91F74" w:rsidRPr="005970C9" w:rsidRDefault="00B91F74" w:rsidP="00460CC0">
            <w:pPr>
              <w:autoSpaceDE w:val="0"/>
              <w:autoSpaceDN w:val="0"/>
              <w:adjustRightInd w:val="0"/>
              <w:ind w:firstLine="14"/>
              <w:jc w:val="center"/>
              <w:rPr>
                <w:sz w:val="22"/>
              </w:rPr>
            </w:pPr>
            <w:r w:rsidRPr="005970C9">
              <w:rPr>
                <w:sz w:val="22"/>
              </w:rPr>
              <w:lastRenderedPageBreak/>
              <w:t>Прекращение циркуляции в части системы теп</w:t>
            </w:r>
            <w:r w:rsidRPr="005970C9">
              <w:rPr>
                <w:sz w:val="22"/>
              </w:rPr>
              <w:lastRenderedPageBreak/>
              <w:t>лоснабжения, понижение температуры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57095638" w14:textId="77777777" w:rsidR="00B91F74" w:rsidRPr="005970C9" w:rsidRDefault="00B91F74" w:rsidP="00460CC0">
            <w:pPr>
              <w:autoSpaceDE w:val="0"/>
              <w:autoSpaceDN w:val="0"/>
              <w:adjustRightInd w:val="0"/>
              <w:ind w:firstLine="14"/>
              <w:rPr>
                <w:sz w:val="22"/>
              </w:rPr>
            </w:pPr>
            <w:r w:rsidRPr="005970C9">
              <w:rPr>
                <w:sz w:val="22"/>
              </w:rPr>
              <w:lastRenderedPageBreak/>
              <w:t>Объектовый</w:t>
            </w:r>
          </w:p>
        </w:tc>
      </w:tr>
    </w:tbl>
    <w:p w14:paraId="7D958B75" w14:textId="77777777" w:rsidR="00B91F74" w:rsidRPr="005970C9" w:rsidRDefault="00B91F74" w:rsidP="00B91F74">
      <w:pPr>
        <w:pStyle w:val="21"/>
      </w:pPr>
      <w:bookmarkStart w:id="480" w:name="_Toc72492578"/>
      <w:bookmarkStart w:id="481" w:name="_Toc111799166"/>
      <w:bookmarkStart w:id="482" w:name="_Toc112915736"/>
      <w:bookmarkStart w:id="483" w:name="_Toc129439074"/>
      <w:bookmarkStart w:id="484" w:name="_Toc152312493"/>
      <w:r w:rsidRPr="005970C9">
        <w:t>19.2 Схема теплоснабжения объектов</w:t>
      </w:r>
      <w:bookmarkEnd w:id="480"/>
      <w:bookmarkEnd w:id="481"/>
      <w:bookmarkEnd w:id="482"/>
      <w:bookmarkEnd w:id="483"/>
      <w:bookmarkEnd w:id="484"/>
    </w:p>
    <w:p w14:paraId="35DFCC43" w14:textId="77777777" w:rsidR="00B91F74" w:rsidRPr="005970C9" w:rsidRDefault="00B91F74" w:rsidP="00B91F74">
      <w:pPr>
        <w:tabs>
          <w:tab w:val="left" w:pos="0"/>
        </w:tabs>
        <w:ind w:firstLine="709"/>
      </w:pPr>
      <w:r w:rsidRPr="005970C9">
        <w:t>Потребители, подключённые к тепловым сетям отопления двух и более источников тепла отсутствуют. Аварийное переключение нагрузки между источниками тепла не предусмотрено.</w:t>
      </w:r>
    </w:p>
    <w:p w14:paraId="65ABEF65" w14:textId="77777777" w:rsidR="00B91F74" w:rsidRPr="005970C9" w:rsidRDefault="00B91F74" w:rsidP="00B91F74">
      <w:pPr>
        <w:ind w:firstLine="567"/>
        <w:rPr>
          <w:shd w:val="clear" w:color="auto" w:fill="FFFFFF"/>
        </w:rPr>
      </w:pPr>
      <w:r w:rsidRPr="005970C9">
        <w:rPr>
          <w:shd w:val="clear" w:color="auto" w:fill="FFFFFF"/>
        </w:rPr>
        <w:t>В соответствии с п. 4.2 4.2</w:t>
      </w:r>
      <w:r w:rsidRPr="005970C9">
        <w:t xml:space="preserve"> </w:t>
      </w:r>
      <w:r w:rsidRPr="005970C9">
        <w:rPr>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100BD35B" w14:textId="77777777" w:rsidR="00B91F74" w:rsidRPr="005970C9" w:rsidRDefault="00B91F74" w:rsidP="00B91F74">
      <w:pPr>
        <w:ind w:firstLine="567"/>
        <w:rPr>
          <w:shd w:val="clear" w:color="auto" w:fill="FFFFFF"/>
        </w:rPr>
      </w:pPr>
      <w:r w:rsidRPr="005970C9">
        <w:rPr>
          <w:i/>
          <w:shd w:val="clear" w:color="auto" w:fill="FFFFFF"/>
        </w:rPr>
        <w:t>Первая категория</w:t>
      </w:r>
      <w:r w:rsidRPr="005970C9">
        <w:rPr>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0B7FF7C" w14:textId="77777777" w:rsidR="00B91F74" w:rsidRPr="005970C9" w:rsidRDefault="00B91F74" w:rsidP="00B91F74">
      <w:pPr>
        <w:ind w:firstLine="567"/>
        <w:rPr>
          <w:shd w:val="clear" w:color="auto" w:fill="FFFFFF"/>
        </w:rPr>
      </w:pPr>
      <w:r w:rsidRPr="005970C9">
        <w:rPr>
          <w:b/>
          <w:shd w:val="clear" w:color="auto" w:fill="FFFFFF"/>
        </w:rPr>
        <w:t>Вторая категория</w:t>
      </w:r>
      <w:r w:rsidRPr="005970C9">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1DD0FF15" w14:textId="77777777" w:rsidR="00B91F74" w:rsidRPr="005970C9" w:rsidRDefault="00B91F74" w:rsidP="00B91F74">
      <w:pPr>
        <w:numPr>
          <w:ilvl w:val="0"/>
          <w:numId w:val="19"/>
        </w:numPr>
        <w:rPr>
          <w:shd w:val="clear" w:color="auto" w:fill="FFFFFF"/>
        </w:rPr>
      </w:pPr>
      <w:r w:rsidRPr="005970C9">
        <w:rPr>
          <w:shd w:val="clear" w:color="auto" w:fill="FFFFFF"/>
        </w:rPr>
        <w:t>жилые и общественные здания до 12 °С;</w:t>
      </w:r>
    </w:p>
    <w:p w14:paraId="75D68398" w14:textId="77777777" w:rsidR="00B91F74" w:rsidRPr="005970C9" w:rsidRDefault="00B91F74" w:rsidP="00B91F74">
      <w:pPr>
        <w:numPr>
          <w:ilvl w:val="0"/>
          <w:numId w:val="19"/>
        </w:numPr>
        <w:rPr>
          <w:shd w:val="clear" w:color="auto" w:fill="FFFFFF"/>
        </w:rPr>
      </w:pPr>
      <w:r w:rsidRPr="005970C9">
        <w:rPr>
          <w:shd w:val="clear" w:color="auto" w:fill="FFFFFF"/>
        </w:rPr>
        <w:t>промышленные здания до 8 °С.</w:t>
      </w:r>
    </w:p>
    <w:p w14:paraId="41835C8C" w14:textId="77777777" w:rsidR="00B91F74" w:rsidRPr="005970C9" w:rsidRDefault="00B91F74" w:rsidP="00B91F74">
      <w:pPr>
        <w:ind w:firstLine="567"/>
        <w:rPr>
          <w:shd w:val="clear" w:color="auto" w:fill="FFFFFF"/>
        </w:rPr>
      </w:pPr>
      <w:r w:rsidRPr="005970C9">
        <w:rPr>
          <w:b/>
          <w:shd w:val="clear" w:color="auto" w:fill="FFFFFF"/>
        </w:rPr>
        <w:t>Третья категория</w:t>
      </w:r>
      <w:r w:rsidRPr="005970C9">
        <w:rPr>
          <w:shd w:val="clear" w:color="auto" w:fill="FFFFFF"/>
        </w:rPr>
        <w:t xml:space="preserve"> - остальные потребители.</w:t>
      </w:r>
    </w:p>
    <w:p w14:paraId="67824A4A" w14:textId="77777777" w:rsidR="00B91F74" w:rsidRPr="005970C9" w:rsidRDefault="00B91F74" w:rsidP="00B91F74">
      <w:pPr>
        <w:ind w:firstLine="567"/>
      </w:pPr>
    </w:p>
    <w:p w14:paraId="0C68D426" w14:textId="77777777" w:rsidR="00B91F74" w:rsidRPr="005970C9" w:rsidRDefault="00B91F74" w:rsidP="00B91F74">
      <w:pPr>
        <w:ind w:firstLine="567"/>
      </w:pPr>
      <w:r w:rsidRPr="005970C9">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2C9F726C" w14:textId="77777777" w:rsidR="00B91F74" w:rsidRPr="005970C9" w:rsidRDefault="00B91F74" w:rsidP="00B91F74">
      <w:pPr>
        <w:ind w:firstLine="567"/>
      </w:pPr>
      <w:r w:rsidRPr="005970C9">
        <w:t>− не более 24 часов (суммарно) в течение 1 месяца;</w:t>
      </w:r>
    </w:p>
    <w:p w14:paraId="7BF5710C" w14:textId="77777777" w:rsidR="00B91F74" w:rsidRPr="005970C9" w:rsidRDefault="00B91F74" w:rsidP="00B91F74">
      <w:pPr>
        <w:ind w:firstLine="567"/>
      </w:pPr>
      <w:r w:rsidRPr="005970C9">
        <w:t>− не более 16 часов единовременно – при температуре воздуха в жилых помещениях от +12 °С до нормативной температуры;</w:t>
      </w:r>
    </w:p>
    <w:p w14:paraId="11FED512" w14:textId="77777777" w:rsidR="00B91F74" w:rsidRPr="005970C9" w:rsidRDefault="00B91F74" w:rsidP="00B91F74">
      <w:pPr>
        <w:ind w:firstLine="567"/>
      </w:pPr>
      <w:r w:rsidRPr="005970C9">
        <w:t>− не более 8 часов единовременно – при температуре воздуха в жилых помещениях от +10 °С до +12 °С;</w:t>
      </w:r>
    </w:p>
    <w:p w14:paraId="7840C2D1" w14:textId="77777777" w:rsidR="00B91F74" w:rsidRPr="005970C9" w:rsidRDefault="00B91F74" w:rsidP="00B91F74">
      <w:pPr>
        <w:ind w:firstLine="567"/>
      </w:pPr>
      <w:r w:rsidRPr="005970C9">
        <w:t xml:space="preserve">− не более 4 часов единовременно – при температуре воздуха в жилых помещениях от +8 °С до +10 °С. </w:t>
      </w:r>
    </w:p>
    <w:p w14:paraId="677EBD5D" w14:textId="77777777" w:rsidR="00B91F74" w:rsidRPr="005970C9" w:rsidRDefault="00B91F74" w:rsidP="00B91F74">
      <w:pPr>
        <w:ind w:firstLine="567"/>
      </w:pPr>
      <w:r w:rsidRPr="005970C9">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0433994B" w14:textId="77777777" w:rsidR="00B91F74" w:rsidRPr="005970C9" w:rsidRDefault="00B91F74" w:rsidP="00B91F74">
      <w:pPr>
        <w:ind w:firstLine="567"/>
      </w:pPr>
    </w:p>
    <w:p w14:paraId="4A8C7310" w14:textId="2A72AB0A" w:rsidR="00B91F74" w:rsidRPr="005970C9" w:rsidRDefault="00B91F74" w:rsidP="00B91F74">
      <w:pPr>
        <w:widowControl w:val="0"/>
        <w:adjustRightInd w:val="0"/>
        <w:textAlignment w:val="baseline"/>
        <w:rPr>
          <w:bCs/>
          <w:spacing w:val="-5"/>
        </w:rPr>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58</w:t>
      </w:r>
      <w:r w:rsidRPr="005970C9">
        <w:rPr>
          <w:rFonts w:eastAsia="Microsoft YaHei"/>
          <w:bCs/>
          <w:spacing w:val="-5"/>
          <w:szCs w:val="18"/>
        </w:rPr>
        <w:fldChar w:fldCharType="end"/>
      </w:r>
      <w:r w:rsidRPr="005970C9">
        <w:rPr>
          <w:rFonts w:eastAsia="Microsoft YaHei"/>
          <w:bCs/>
          <w:spacing w:val="-5"/>
          <w:szCs w:val="18"/>
        </w:rPr>
        <w:t xml:space="preserve"> - </w:t>
      </w:r>
      <w:r w:rsidRPr="005970C9">
        <w:rPr>
          <w:bCs/>
          <w:spacing w:val="-5"/>
        </w:rPr>
        <w:t>Допустимое снижение теплоты при расчетной температуре наружного воздуха</w:t>
      </w:r>
    </w:p>
    <w:tbl>
      <w:tblPr>
        <w:tblW w:w="0" w:type="auto"/>
        <w:tblCellMar>
          <w:left w:w="0" w:type="dxa"/>
          <w:right w:w="0" w:type="dxa"/>
        </w:tblCellMar>
        <w:tblLook w:val="04A0" w:firstRow="1" w:lastRow="0" w:firstColumn="1" w:lastColumn="0" w:noHBand="0" w:noVBand="1"/>
      </w:tblPr>
      <w:tblGrid>
        <w:gridCol w:w="4280"/>
        <w:gridCol w:w="1185"/>
        <w:gridCol w:w="1186"/>
        <w:gridCol w:w="1041"/>
        <w:gridCol w:w="1186"/>
        <w:gridCol w:w="1041"/>
      </w:tblGrid>
      <w:tr w:rsidR="005970C9" w:rsidRPr="005970C9" w14:paraId="4FFC1862" w14:textId="77777777" w:rsidTr="00460CC0">
        <w:trPr>
          <w:trHeight w:val="15"/>
        </w:trPr>
        <w:tc>
          <w:tcPr>
            <w:tcW w:w="4368" w:type="dxa"/>
            <w:tcBorders>
              <w:top w:val="nil"/>
              <w:left w:val="nil"/>
              <w:bottom w:val="nil"/>
              <w:right w:val="nil"/>
            </w:tcBorders>
            <w:shd w:val="clear" w:color="auto" w:fill="auto"/>
            <w:hideMark/>
          </w:tcPr>
          <w:p w14:paraId="09271C16" w14:textId="77777777" w:rsidR="00B91F74" w:rsidRPr="005970C9" w:rsidRDefault="00B91F74" w:rsidP="00460CC0">
            <w:pPr>
              <w:rPr>
                <w:sz w:val="2"/>
                <w:lang w:val="x-none"/>
              </w:rPr>
            </w:pPr>
          </w:p>
        </w:tc>
        <w:tc>
          <w:tcPr>
            <w:tcW w:w="1199" w:type="dxa"/>
            <w:tcBorders>
              <w:top w:val="nil"/>
              <w:left w:val="nil"/>
              <w:bottom w:val="nil"/>
              <w:right w:val="nil"/>
            </w:tcBorders>
            <w:shd w:val="clear" w:color="auto" w:fill="auto"/>
            <w:hideMark/>
          </w:tcPr>
          <w:p w14:paraId="3C6D215A" w14:textId="77777777" w:rsidR="00B91F74" w:rsidRPr="005970C9" w:rsidRDefault="00B91F74" w:rsidP="00460CC0">
            <w:pPr>
              <w:rPr>
                <w:sz w:val="2"/>
              </w:rPr>
            </w:pPr>
          </w:p>
        </w:tc>
        <w:tc>
          <w:tcPr>
            <w:tcW w:w="1199" w:type="dxa"/>
            <w:tcBorders>
              <w:top w:val="nil"/>
              <w:left w:val="nil"/>
              <w:bottom w:val="nil"/>
              <w:right w:val="nil"/>
            </w:tcBorders>
            <w:shd w:val="clear" w:color="auto" w:fill="auto"/>
            <w:hideMark/>
          </w:tcPr>
          <w:p w14:paraId="41A55DBA" w14:textId="77777777" w:rsidR="00B91F74" w:rsidRPr="005970C9" w:rsidRDefault="00B91F74" w:rsidP="00460CC0">
            <w:pPr>
              <w:rPr>
                <w:sz w:val="2"/>
              </w:rPr>
            </w:pPr>
          </w:p>
        </w:tc>
        <w:tc>
          <w:tcPr>
            <w:tcW w:w="1049" w:type="dxa"/>
            <w:tcBorders>
              <w:top w:val="nil"/>
              <w:left w:val="nil"/>
              <w:bottom w:val="nil"/>
              <w:right w:val="nil"/>
            </w:tcBorders>
            <w:shd w:val="clear" w:color="auto" w:fill="auto"/>
            <w:hideMark/>
          </w:tcPr>
          <w:p w14:paraId="00096EDB" w14:textId="77777777" w:rsidR="00B91F74" w:rsidRPr="005970C9" w:rsidRDefault="00B91F74" w:rsidP="00460CC0">
            <w:pPr>
              <w:rPr>
                <w:sz w:val="2"/>
              </w:rPr>
            </w:pPr>
          </w:p>
        </w:tc>
        <w:tc>
          <w:tcPr>
            <w:tcW w:w="1199" w:type="dxa"/>
            <w:tcBorders>
              <w:top w:val="nil"/>
              <w:left w:val="nil"/>
              <w:bottom w:val="nil"/>
              <w:right w:val="nil"/>
            </w:tcBorders>
            <w:shd w:val="clear" w:color="auto" w:fill="auto"/>
            <w:hideMark/>
          </w:tcPr>
          <w:p w14:paraId="04EE8993" w14:textId="77777777" w:rsidR="00B91F74" w:rsidRPr="005970C9" w:rsidRDefault="00B91F74" w:rsidP="00460CC0">
            <w:pPr>
              <w:rPr>
                <w:sz w:val="2"/>
              </w:rPr>
            </w:pPr>
          </w:p>
        </w:tc>
        <w:tc>
          <w:tcPr>
            <w:tcW w:w="1049" w:type="dxa"/>
            <w:tcBorders>
              <w:top w:val="nil"/>
              <w:left w:val="nil"/>
              <w:bottom w:val="nil"/>
              <w:right w:val="nil"/>
            </w:tcBorders>
            <w:shd w:val="clear" w:color="auto" w:fill="auto"/>
            <w:hideMark/>
          </w:tcPr>
          <w:p w14:paraId="4E2080DA" w14:textId="77777777" w:rsidR="00B91F74" w:rsidRPr="005970C9" w:rsidRDefault="00B91F74" w:rsidP="00460CC0">
            <w:pPr>
              <w:rPr>
                <w:sz w:val="2"/>
              </w:rPr>
            </w:pPr>
          </w:p>
        </w:tc>
      </w:tr>
      <w:tr w:rsidR="005970C9" w:rsidRPr="005970C9" w14:paraId="349DAAAB" w14:textId="77777777" w:rsidTr="00460CC0">
        <w:tc>
          <w:tcPr>
            <w:tcW w:w="4368"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5405287" w14:textId="77777777" w:rsidR="00B91F74" w:rsidRPr="005970C9" w:rsidRDefault="00B91F74" w:rsidP="00460CC0">
            <w:pPr>
              <w:jc w:val="center"/>
              <w:textAlignment w:val="baseline"/>
            </w:pPr>
            <w:r w:rsidRPr="005970C9">
              <w:t>Наименование показателя</w:t>
            </w:r>
          </w:p>
        </w:tc>
        <w:tc>
          <w:tcPr>
            <w:tcW w:w="569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AAC03C" w14:textId="77777777" w:rsidR="00B91F74" w:rsidRPr="005970C9" w:rsidRDefault="00B91F74" w:rsidP="00460CC0">
            <w:pPr>
              <w:jc w:val="center"/>
              <w:textAlignment w:val="baseline"/>
            </w:pPr>
            <w:r w:rsidRPr="005970C9">
              <w:t>Расчетная температура наружного воздуха для проектирования отопления, °C</w:t>
            </w:r>
          </w:p>
        </w:tc>
      </w:tr>
      <w:tr w:rsidR="005970C9" w:rsidRPr="005970C9" w14:paraId="32B67D3F" w14:textId="77777777" w:rsidTr="00460CC0">
        <w:tc>
          <w:tcPr>
            <w:tcW w:w="4368"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FA9390A" w14:textId="77777777" w:rsidR="00B91F74" w:rsidRPr="005970C9" w:rsidRDefault="00B91F74" w:rsidP="00460CC0"/>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9FE0315" w14:textId="77777777" w:rsidR="00B91F74" w:rsidRPr="005970C9" w:rsidRDefault="00B91F74" w:rsidP="00460CC0">
            <w:pPr>
              <w:jc w:val="center"/>
              <w:textAlignment w:val="baseline"/>
            </w:pPr>
            <w:r w:rsidRPr="005970C9">
              <w:t>минус 10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0C91D49" w14:textId="77777777" w:rsidR="00B91F74" w:rsidRPr="005970C9" w:rsidRDefault="00B91F74" w:rsidP="00460CC0">
            <w:pPr>
              <w:jc w:val="center"/>
              <w:textAlignment w:val="baseline"/>
            </w:pPr>
            <w:r w:rsidRPr="005970C9">
              <w:t>минус 20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E755F80" w14:textId="77777777" w:rsidR="00B91F74" w:rsidRPr="005970C9" w:rsidRDefault="00B91F74" w:rsidP="00460CC0">
            <w:pPr>
              <w:jc w:val="center"/>
              <w:textAlignment w:val="baseline"/>
            </w:pPr>
            <w:r w:rsidRPr="005970C9">
              <w:t>минус 30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DD6D25" w14:textId="77777777" w:rsidR="00B91F74" w:rsidRPr="005970C9" w:rsidRDefault="00B91F74" w:rsidP="00460CC0">
            <w:pPr>
              <w:jc w:val="center"/>
              <w:textAlignment w:val="baseline"/>
            </w:pPr>
            <w:r w:rsidRPr="005970C9">
              <w:t>минус 40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B0EE66" w14:textId="77777777" w:rsidR="00B91F74" w:rsidRPr="005970C9" w:rsidRDefault="00B91F74" w:rsidP="00460CC0">
            <w:pPr>
              <w:jc w:val="center"/>
              <w:textAlignment w:val="baseline"/>
            </w:pPr>
            <w:r w:rsidRPr="005970C9">
              <w:t>минус 50</w:t>
            </w:r>
          </w:p>
        </w:tc>
      </w:tr>
      <w:tr w:rsidR="005970C9" w:rsidRPr="005970C9" w14:paraId="2690D638" w14:textId="77777777" w:rsidTr="00460CC0">
        <w:tc>
          <w:tcPr>
            <w:tcW w:w="43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EFAA96" w14:textId="77777777" w:rsidR="00B91F74" w:rsidRPr="005970C9" w:rsidRDefault="00B91F74" w:rsidP="00460CC0">
            <w:pPr>
              <w:textAlignment w:val="baseline"/>
            </w:pPr>
            <w:r w:rsidRPr="005970C9">
              <w:t>Допустимое снижение подачи теплоты, %, до</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E700806" w14:textId="77777777" w:rsidR="00B91F74" w:rsidRPr="005970C9" w:rsidRDefault="00B91F74" w:rsidP="00460CC0">
            <w:pPr>
              <w:jc w:val="center"/>
              <w:textAlignment w:val="baseline"/>
            </w:pPr>
            <w:r w:rsidRPr="005970C9">
              <w:t>78</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AF08540" w14:textId="77777777" w:rsidR="00B91F74" w:rsidRPr="005970C9" w:rsidRDefault="00B91F74" w:rsidP="00460CC0">
            <w:pPr>
              <w:jc w:val="center"/>
              <w:textAlignment w:val="baseline"/>
            </w:pPr>
            <w:r w:rsidRPr="005970C9">
              <w:t>84</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34D57E" w14:textId="77777777" w:rsidR="00B91F74" w:rsidRPr="005970C9" w:rsidRDefault="00B91F74" w:rsidP="00460CC0">
            <w:pPr>
              <w:jc w:val="center"/>
              <w:textAlignment w:val="baseline"/>
            </w:pPr>
            <w:r w:rsidRPr="005970C9">
              <w:t>87</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EF3CAF" w14:textId="77777777" w:rsidR="00B91F74" w:rsidRPr="005970C9" w:rsidRDefault="00B91F74" w:rsidP="00460CC0">
            <w:pPr>
              <w:jc w:val="center"/>
              <w:textAlignment w:val="baseline"/>
            </w:pPr>
            <w:r w:rsidRPr="005970C9">
              <w:t>89</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DF7CD6D" w14:textId="77777777" w:rsidR="00B91F74" w:rsidRPr="005970C9" w:rsidRDefault="00B91F74" w:rsidP="00460CC0">
            <w:pPr>
              <w:jc w:val="center"/>
              <w:textAlignment w:val="baseline"/>
            </w:pPr>
            <w:r w:rsidRPr="005970C9">
              <w:t>91</w:t>
            </w:r>
          </w:p>
        </w:tc>
      </w:tr>
      <w:tr w:rsidR="00B91F74" w:rsidRPr="005970C9" w14:paraId="7767F7BF" w14:textId="77777777" w:rsidTr="00460CC0">
        <w:tc>
          <w:tcPr>
            <w:tcW w:w="1006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76F37E" w14:textId="77777777" w:rsidR="00B91F74" w:rsidRPr="005970C9" w:rsidRDefault="00B91F74" w:rsidP="00460CC0">
            <w:pPr>
              <w:textAlignment w:val="baseline"/>
            </w:pPr>
            <w:r w:rsidRPr="005970C9">
              <w:t>Примечание - Таблица соответствует температуре наружного воздуха наиболее холодной пятидневки обеспеченностью 0,92.</w:t>
            </w:r>
          </w:p>
        </w:tc>
      </w:tr>
    </w:tbl>
    <w:p w14:paraId="6A984575" w14:textId="77777777" w:rsidR="00B91F74" w:rsidRPr="005970C9" w:rsidRDefault="00B91F74" w:rsidP="00B91F74">
      <w:pPr>
        <w:ind w:firstLine="567"/>
        <w:rPr>
          <w:shd w:val="clear" w:color="auto" w:fill="FFFFFF"/>
        </w:rPr>
      </w:pPr>
    </w:p>
    <w:p w14:paraId="6EAD8912" w14:textId="77777777" w:rsidR="00B91F74" w:rsidRPr="005970C9" w:rsidRDefault="00B91F74" w:rsidP="00B91F74">
      <w:pPr>
        <w:ind w:firstLine="851"/>
      </w:pPr>
      <w:r w:rsidRPr="005970C9">
        <w:lastRenderedPageBreak/>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12706324" w14:textId="77777777" w:rsidR="00B91F74" w:rsidRPr="005970C9" w:rsidRDefault="00B91F74" w:rsidP="00B91F74">
      <w:pPr>
        <w:pStyle w:val="21"/>
      </w:pPr>
      <w:bookmarkStart w:id="485" w:name="_Toc72492579"/>
      <w:bookmarkStart w:id="486" w:name="_Toc111799167"/>
      <w:bookmarkStart w:id="487" w:name="_Toc112915737"/>
      <w:bookmarkStart w:id="488" w:name="_Toc129439075"/>
      <w:bookmarkStart w:id="489" w:name="_Toc152312494"/>
      <w:r w:rsidRPr="005970C9">
        <w:t>19.3 Расчеты допустимого времени устранения технологических нарушений</w:t>
      </w:r>
      <w:bookmarkEnd w:id="485"/>
      <w:bookmarkEnd w:id="486"/>
      <w:bookmarkEnd w:id="487"/>
      <w:bookmarkEnd w:id="488"/>
      <w:bookmarkEnd w:id="489"/>
    </w:p>
    <w:p w14:paraId="7C980942" w14:textId="77777777" w:rsidR="00B91F74" w:rsidRPr="005970C9" w:rsidRDefault="00B91F74" w:rsidP="00B91F74">
      <w:pPr>
        <w:ind w:firstLine="709"/>
        <w:rPr>
          <w:szCs w:val="36"/>
          <w:lang w:val="x-none"/>
        </w:rPr>
      </w:pPr>
      <w:r w:rsidRPr="005970C9">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FA8171E" w14:textId="77777777" w:rsidR="00B91F74" w:rsidRPr="005970C9" w:rsidRDefault="00B91F74" w:rsidP="00B91F74"/>
    <w:p w14:paraId="1E8BDAB4" w14:textId="2BCD6E2B" w:rsidR="00B91F74" w:rsidRPr="005970C9" w:rsidRDefault="00B91F74" w:rsidP="00B91F74">
      <w:r w:rsidRPr="005970C9">
        <w:t xml:space="preserve">Таблица </w:t>
      </w:r>
      <w:fldSimple w:instr=" SEQ Таблица \* ARABIC ">
        <w:r w:rsidR="005B7508">
          <w:rPr>
            <w:noProof/>
          </w:rPr>
          <w:t>59</w:t>
        </w:r>
      </w:fldSimple>
      <w:r w:rsidRPr="005970C9">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2210"/>
        <w:gridCol w:w="1680"/>
        <w:gridCol w:w="1747"/>
        <w:gridCol w:w="1082"/>
        <w:gridCol w:w="1082"/>
        <w:gridCol w:w="1084"/>
      </w:tblGrid>
      <w:tr w:rsidR="005970C9" w:rsidRPr="005970C9" w14:paraId="570BB97A" w14:textId="77777777" w:rsidTr="00460CC0">
        <w:tc>
          <w:tcPr>
            <w:tcW w:w="616" w:type="pct"/>
            <w:vMerge w:val="restart"/>
            <w:shd w:val="clear" w:color="auto" w:fill="auto"/>
          </w:tcPr>
          <w:p w14:paraId="7651E828" w14:textId="77777777" w:rsidR="00B91F74" w:rsidRPr="005970C9" w:rsidRDefault="00B91F74" w:rsidP="00460CC0">
            <w:pPr>
              <w:spacing w:before="100" w:beforeAutospacing="1" w:after="100" w:afterAutospacing="1"/>
              <w:jc w:val="center"/>
            </w:pPr>
            <w:r w:rsidRPr="005970C9">
              <w:t xml:space="preserve">N п/п </w:t>
            </w:r>
          </w:p>
        </w:tc>
        <w:tc>
          <w:tcPr>
            <w:tcW w:w="1090" w:type="pct"/>
            <w:vMerge w:val="restart"/>
            <w:shd w:val="clear" w:color="auto" w:fill="auto"/>
          </w:tcPr>
          <w:p w14:paraId="3F442C49" w14:textId="77777777" w:rsidR="00B91F74" w:rsidRPr="005970C9" w:rsidRDefault="00B91F74" w:rsidP="00460CC0">
            <w:pPr>
              <w:spacing w:before="100" w:beforeAutospacing="1" w:after="100" w:afterAutospacing="1"/>
              <w:jc w:val="center"/>
            </w:pPr>
            <w:r w:rsidRPr="005970C9">
              <w:t xml:space="preserve">Наименование технологического нарушения </w:t>
            </w:r>
          </w:p>
        </w:tc>
        <w:tc>
          <w:tcPr>
            <w:tcW w:w="829" w:type="pct"/>
            <w:vMerge w:val="restart"/>
            <w:shd w:val="clear" w:color="auto" w:fill="auto"/>
          </w:tcPr>
          <w:p w14:paraId="3563B9C6" w14:textId="77777777" w:rsidR="00B91F74" w:rsidRPr="005970C9" w:rsidRDefault="00B91F74" w:rsidP="00460CC0">
            <w:pPr>
              <w:spacing w:before="100" w:beforeAutospacing="1" w:after="100" w:afterAutospacing="1"/>
              <w:jc w:val="center"/>
            </w:pPr>
            <w:r w:rsidRPr="005970C9">
              <w:t xml:space="preserve">Время на устранение </w:t>
            </w:r>
          </w:p>
        </w:tc>
        <w:tc>
          <w:tcPr>
            <w:tcW w:w="2465" w:type="pct"/>
            <w:gridSpan w:val="4"/>
            <w:shd w:val="clear" w:color="auto" w:fill="auto"/>
          </w:tcPr>
          <w:p w14:paraId="4DDA9ED2" w14:textId="77777777" w:rsidR="00B91F74" w:rsidRPr="005970C9" w:rsidRDefault="00B91F74" w:rsidP="00460CC0">
            <w:r w:rsidRPr="005970C9">
              <w:t xml:space="preserve">Ожидаемая температура в жилых помещениях при температуре наружного воздуха, C </w:t>
            </w:r>
          </w:p>
        </w:tc>
      </w:tr>
      <w:tr w:rsidR="005970C9" w:rsidRPr="005970C9" w14:paraId="112CD473" w14:textId="77777777" w:rsidTr="00460CC0">
        <w:tc>
          <w:tcPr>
            <w:tcW w:w="616" w:type="pct"/>
            <w:vMerge/>
            <w:shd w:val="clear" w:color="auto" w:fill="auto"/>
          </w:tcPr>
          <w:p w14:paraId="77D75954" w14:textId="77777777" w:rsidR="00B91F74" w:rsidRPr="005970C9" w:rsidRDefault="00B91F74" w:rsidP="00460CC0">
            <w:pPr>
              <w:rPr>
                <w:rFonts w:ascii="Calibri" w:hAnsi="Calibri"/>
                <w:sz w:val="20"/>
              </w:rPr>
            </w:pPr>
          </w:p>
        </w:tc>
        <w:tc>
          <w:tcPr>
            <w:tcW w:w="1090" w:type="pct"/>
            <w:vMerge/>
            <w:shd w:val="clear" w:color="auto" w:fill="auto"/>
          </w:tcPr>
          <w:p w14:paraId="1B8AEDD2" w14:textId="77777777" w:rsidR="00B91F74" w:rsidRPr="005970C9" w:rsidRDefault="00B91F74" w:rsidP="00460CC0">
            <w:pPr>
              <w:rPr>
                <w:rFonts w:ascii="Calibri" w:hAnsi="Calibri"/>
                <w:sz w:val="20"/>
              </w:rPr>
            </w:pPr>
          </w:p>
        </w:tc>
        <w:tc>
          <w:tcPr>
            <w:tcW w:w="829" w:type="pct"/>
            <w:vMerge/>
            <w:shd w:val="clear" w:color="auto" w:fill="auto"/>
          </w:tcPr>
          <w:p w14:paraId="3BD23FF8" w14:textId="77777777" w:rsidR="00B91F74" w:rsidRPr="005970C9" w:rsidRDefault="00B91F74" w:rsidP="00460CC0">
            <w:pPr>
              <w:rPr>
                <w:rFonts w:ascii="Calibri" w:hAnsi="Calibri"/>
                <w:sz w:val="20"/>
              </w:rPr>
            </w:pPr>
          </w:p>
        </w:tc>
        <w:tc>
          <w:tcPr>
            <w:tcW w:w="862" w:type="pct"/>
            <w:shd w:val="clear" w:color="auto" w:fill="auto"/>
          </w:tcPr>
          <w:p w14:paraId="0BECED28" w14:textId="77777777" w:rsidR="00B91F74" w:rsidRPr="005970C9" w:rsidRDefault="00B91F74" w:rsidP="00460CC0">
            <w:pPr>
              <w:spacing w:before="100" w:beforeAutospacing="1" w:after="100" w:afterAutospacing="1"/>
              <w:jc w:val="center"/>
            </w:pPr>
            <w:r w:rsidRPr="005970C9">
              <w:t xml:space="preserve">0 </w:t>
            </w:r>
          </w:p>
        </w:tc>
        <w:tc>
          <w:tcPr>
            <w:tcW w:w="534" w:type="pct"/>
            <w:shd w:val="clear" w:color="auto" w:fill="auto"/>
          </w:tcPr>
          <w:p w14:paraId="1B52C5C4" w14:textId="77777777" w:rsidR="00B91F74" w:rsidRPr="005970C9" w:rsidRDefault="00B91F74" w:rsidP="00460CC0">
            <w:pPr>
              <w:spacing w:before="100" w:beforeAutospacing="1" w:after="100" w:afterAutospacing="1"/>
              <w:jc w:val="center"/>
            </w:pPr>
            <w:r w:rsidRPr="005970C9">
              <w:t xml:space="preserve">-10 </w:t>
            </w:r>
          </w:p>
        </w:tc>
        <w:tc>
          <w:tcPr>
            <w:tcW w:w="534" w:type="pct"/>
            <w:shd w:val="clear" w:color="auto" w:fill="auto"/>
          </w:tcPr>
          <w:p w14:paraId="5179A673" w14:textId="77777777" w:rsidR="00B91F74" w:rsidRPr="005970C9" w:rsidRDefault="00B91F74" w:rsidP="00460CC0">
            <w:pPr>
              <w:spacing w:before="100" w:beforeAutospacing="1" w:after="100" w:afterAutospacing="1"/>
              <w:jc w:val="center"/>
            </w:pPr>
            <w:r w:rsidRPr="005970C9">
              <w:t xml:space="preserve">-20 </w:t>
            </w:r>
          </w:p>
        </w:tc>
        <w:tc>
          <w:tcPr>
            <w:tcW w:w="534" w:type="pct"/>
            <w:shd w:val="clear" w:color="auto" w:fill="auto"/>
          </w:tcPr>
          <w:p w14:paraId="42F37719" w14:textId="77777777" w:rsidR="00B91F74" w:rsidRPr="005970C9" w:rsidRDefault="00B91F74" w:rsidP="00460CC0">
            <w:pPr>
              <w:spacing w:before="100" w:beforeAutospacing="1" w:after="100" w:afterAutospacing="1"/>
              <w:jc w:val="center"/>
            </w:pPr>
            <w:r w:rsidRPr="005970C9">
              <w:t xml:space="preserve">более -20 </w:t>
            </w:r>
          </w:p>
        </w:tc>
      </w:tr>
      <w:tr w:rsidR="005970C9" w:rsidRPr="005970C9" w14:paraId="67E7DE52" w14:textId="77777777" w:rsidTr="00460CC0">
        <w:tc>
          <w:tcPr>
            <w:tcW w:w="616" w:type="pct"/>
            <w:shd w:val="clear" w:color="auto" w:fill="auto"/>
          </w:tcPr>
          <w:p w14:paraId="7FDEF57F" w14:textId="77777777" w:rsidR="00B91F74" w:rsidRPr="005970C9" w:rsidRDefault="00B91F74" w:rsidP="00460CC0">
            <w:pPr>
              <w:spacing w:before="100" w:beforeAutospacing="1" w:after="100" w:afterAutospacing="1"/>
            </w:pPr>
            <w:r w:rsidRPr="005970C9">
              <w:t>1.</w:t>
            </w:r>
          </w:p>
        </w:tc>
        <w:tc>
          <w:tcPr>
            <w:tcW w:w="1090" w:type="pct"/>
            <w:shd w:val="clear" w:color="auto" w:fill="auto"/>
          </w:tcPr>
          <w:p w14:paraId="277D1268" w14:textId="77777777" w:rsidR="00B91F74" w:rsidRPr="005970C9" w:rsidRDefault="00B91F74" w:rsidP="00460CC0">
            <w:pPr>
              <w:spacing w:before="100" w:beforeAutospacing="1" w:after="100" w:afterAutospacing="1"/>
            </w:pPr>
            <w:r w:rsidRPr="005970C9">
              <w:t xml:space="preserve">Отключение отопления </w:t>
            </w:r>
          </w:p>
        </w:tc>
        <w:tc>
          <w:tcPr>
            <w:tcW w:w="829" w:type="pct"/>
            <w:shd w:val="clear" w:color="auto" w:fill="auto"/>
          </w:tcPr>
          <w:p w14:paraId="0437F0A2" w14:textId="77777777" w:rsidR="00B91F74" w:rsidRPr="005970C9" w:rsidRDefault="00B91F74" w:rsidP="00460CC0">
            <w:pPr>
              <w:spacing w:before="100" w:beforeAutospacing="1" w:after="100" w:afterAutospacing="1"/>
            </w:pPr>
            <w:r w:rsidRPr="005970C9">
              <w:t xml:space="preserve">2 часа </w:t>
            </w:r>
          </w:p>
        </w:tc>
        <w:tc>
          <w:tcPr>
            <w:tcW w:w="862" w:type="pct"/>
            <w:shd w:val="clear" w:color="auto" w:fill="auto"/>
          </w:tcPr>
          <w:p w14:paraId="711729F3" w14:textId="77777777" w:rsidR="00B91F74" w:rsidRPr="005970C9" w:rsidRDefault="00B91F74" w:rsidP="00460CC0">
            <w:pPr>
              <w:spacing w:before="100" w:beforeAutospacing="1" w:after="100" w:afterAutospacing="1"/>
              <w:jc w:val="center"/>
            </w:pPr>
            <w:r w:rsidRPr="005970C9">
              <w:t xml:space="preserve">18 </w:t>
            </w:r>
          </w:p>
        </w:tc>
        <w:tc>
          <w:tcPr>
            <w:tcW w:w="534" w:type="pct"/>
            <w:shd w:val="clear" w:color="auto" w:fill="auto"/>
          </w:tcPr>
          <w:p w14:paraId="20B14AD6" w14:textId="77777777" w:rsidR="00B91F74" w:rsidRPr="005970C9" w:rsidRDefault="00B91F74" w:rsidP="00460CC0">
            <w:pPr>
              <w:spacing w:before="100" w:beforeAutospacing="1" w:after="100" w:afterAutospacing="1"/>
              <w:jc w:val="center"/>
            </w:pPr>
            <w:r w:rsidRPr="005970C9">
              <w:t xml:space="preserve">18 </w:t>
            </w:r>
          </w:p>
        </w:tc>
        <w:tc>
          <w:tcPr>
            <w:tcW w:w="534" w:type="pct"/>
            <w:shd w:val="clear" w:color="auto" w:fill="auto"/>
          </w:tcPr>
          <w:p w14:paraId="4C90BB73"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6773FE18" w14:textId="77777777" w:rsidR="00B91F74" w:rsidRPr="005970C9" w:rsidRDefault="00B91F74" w:rsidP="00460CC0">
            <w:pPr>
              <w:spacing w:before="100" w:beforeAutospacing="1" w:after="100" w:afterAutospacing="1"/>
              <w:jc w:val="center"/>
            </w:pPr>
            <w:r w:rsidRPr="005970C9">
              <w:t xml:space="preserve">15 </w:t>
            </w:r>
          </w:p>
        </w:tc>
      </w:tr>
      <w:tr w:rsidR="005970C9" w:rsidRPr="005970C9" w14:paraId="18A6BC3F" w14:textId="77777777" w:rsidTr="00460CC0">
        <w:tc>
          <w:tcPr>
            <w:tcW w:w="616" w:type="pct"/>
            <w:shd w:val="clear" w:color="auto" w:fill="auto"/>
          </w:tcPr>
          <w:p w14:paraId="4548D671" w14:textId="77777777" w:rsidR="00B91F74" w:rsidRPr="005970C9" w:rsidRDefault="00B91F74" w:rsidP="00460CC0">
            <w:pPr>
              <w:spacing w:before="100" w:beforeAutospacing="1" w:after="100" w:afterAutospacing="1"/>
            </w:pPr>
            <w:r w:rsidRPr="005970C9">
              <w:t>2.</w:t>
            </w:r>
          </w:p>
        </w:tc>
        <w:tc>
          <w:tcPr>
            <w:tcW w:w="1090" w:type="pct"/>
            <w:shd w:val="clear" w:color="auto" w:fill="auto"/>
          </w:tcPr>
          <w:p w14:paraId="1657810C" w14:textId="77777777" w:rsidR="00B91F74" w:rsidRPr="005970C9" w:rsidRDefault="00B91F74" w:rsidP="00460CC0">
            <w:pPr>
              <w:spacing w:before="100" w:beforeAutospacing="1" w:after="100" w:afterAutospacing="1"/>
            </w:pPr>
            <w:r w:rsidRPr="005970C9">
              <w:t xml:space="preserve">Отключение отопления </w:t>
            </w:r>
          </w:p>
        </w:tc>
        <w:tc>
          <w:tcPr>
            <w:tcW w:w="829" w:type="pct"/>
            <w:shd w:val="clear" w:color="auto" w:fill="auto"/>
          </w:tcPr>
          <w:p w14:paraId="35FE7497" w14:textId="77777777" w:rsidR="00B91F74" w:rsidRPr="005970C9" w:rsidRDefault="00B91F74" w:rsidP="00460CC0">
            <w:pPr>
              <w:spacing w:before="100" w:beforeAutospacing="1" w:after="100" w:afterAutospacing="1"/>
            </w:pPr>
            <w:r w:rsidRPr="005970C9">
              <w:t xml:space="preserve">4 часа </w:t>
            </w:r>
          </w:p>
        </w:tc>
        <w:tc>
          <w:tcPr>
            <w:tcW w:w="862" w:type="pct"/>
            <w:shd w:val="clear" w:color="auto" w:fill="auto"/>
          </w:tcPr>
          <w:p w14:paraId="7DCB866A" w14:textId="77777777" w:rsidR="00B91F74" w:rsidRPr="005970C9" w:rsidRDefault="00B91F74" w:rsidP="00460CC0">
            <w:pPr>
              <w:spacing w:before="100" w:beforeAutospacing="1" w:after="100" w:afterAutospacing="1"/>
              <w:jc w:val="center"/>
            </w:pPr>
            <w:r w:rsidRPr="005970C9">
              <w:t xml:space="preserve">18 </w:t>
            </w:r>
          </w:p>
        </w:tc>
        <w:tc>
          <w:tcPr>
            <w:tcW w:w="534" w:type="pct"/>
            <w:shd w:val="clear" w:color="auto" w:fill="auto"/>
          </w:tcPr>
          <w:p w14:paraId="03F08E3E"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3E8D8C35"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5748A31F" w14:textId="77777777" w:rsidR="00B91F74" w:rsidRPr="005970C9" w:rsidRDefault="00B91F74" w:rsidP="00460CC0">
            <w:pPr>
              <w:spacing w:before="100" w:beforeAutospacing="1" w:after="100" w:afterAutospacing="1"/>
              <w:jc w:val="center"/>
            </w:pPr>
            <w:r w:rsidRPr="005970C9">
              <w:t xml:space="preserve">15 </w:t>
            </w:r>
          </w:p>
        </w:tc>
      </w:tr>
      <w:tr w:rsidR="005970C9" w:rsidRPr="005970C9" w14:paraId="6BE2D523" w14:textId="77777777" w:rsidTr="00460CC0">
        <w:tc>
          <w:tcPr>
            <w:tcW w:w="616" w:type="pct"/>
            <w:shd w:val="clear" w:color="auto" w:fill="auto"/>
          </w:tcPr>
          <w:p w14:paraId="4F908A83" w14:textId="77777777" w:rsidR="00B91F74" w:rsidRPr="005970C9" w:rsidRDefault="00B91F74" w:rsidP="00460CC0">
            <w:pPr>
              <w:spacing w:before="100" w:beforeAutospacing="1" w:after="100" w:afterAutospacing="1"/>
            </w:pPr>
            <w:r w:rsidRPr="005970C9">
              <w:t>3.</w:t>
            </w:r>
          </w:p>
        </w:tc>
        <w:tc>
          <w:tcPr>
            <w:tcW w:w="1090" w:type="pct"/>
            <w:shd w:val="clear" w:color="auto" w:fill="auto"/>
          </w:tcPr>
          <w:p w14:paraId="771EA452" w14:textId="77777777" w:rsidR="00B91F74" w:rsidRPr="005970C9" w:rsidRDefault="00B91F74" w:rsidP="00460CC0">
            <w:pPr>
              <w:spacing w:before="100" w:beforeAutospacing="1" w:after="100" w:afterAutospacing="1"/>
            </w:pPr>
            <w:r w:rsidRPr="005970C9">
              <w:t xml:space="preserve">Отключение отопления </w:t>
            </w:r>
          </w:p>
        </w:tc>
        <w:tc>
          <w:tcPr>
            <w:tcW w:w="829" w:type="pct"/>
            <w:shd w:val="clear" w:color="auto" w:fill="auto"/>
          </w:tcPr>
          <w:p w14:paraId="6D92CABB" w14:textId="77777777" w:rsidR="00B91F74" w:rsidRPr="005970C9" w:rsidRDefault="00B91F74" w:rsidP="00460CC0">
            <w:pPr>
              <w:spacing w:before="100" w:beforeAutospacing="1" w:after="100" w:afterAutospacing="1"/>
            </w:pPr>
            <w:r w:rsidRPr="005970C9">
              <w:t xml:space="preserve">6 часов </w:t>
            </w:r>
          </w:p>
        </w:tc>
        <w:tc>
          <w:tcPr>
            <w:tcW w:w="862" w:type="pct"/>
            <w:shd w:val="clear" w:color="auto" w:fill="auto"/>
          </w:tcPr>
          <w:p w14:paraId="33786C55"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2DE0D139"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24C7311B"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08B39188" w14:textId="77777777" w:rsidR="00B91F74" w:rsidRPr="005970C9" w:rsidRDefault="00B91F74" w:rsidP="00460CC0">
            <w:pPr>
              <w:spacing w:before="100" w:beforeAutospacing="1" w:after="100" w:afterAutospacing="1"/>
              <w:jc w:val="center"/>
            </w:pPr>
            <w:r w:rsidRPr="005970C9">
              <w:t xml:space="preserve">10 </w:t>
            </w:r>
          </w:p>
        </w:tc>
      </w:tr>
      <w:tr w:rsidR="00B91F74" w:rsidRPr="005970C9" w14:paraId="198D18AA" w14:textId="77777777" w:rsidTr="00460CC0">
        <w:tc>
          <w:tcPr>
            <w:tcW w:w="616" w:type="pct"/>
            <w:shd w:val="clear" w:color="auto" w:fill="auto"/>
          </w:tcPr>
          <w:p w14:paraId="78178B89" w14:textId="77777777" w:rsidR="00B91F74" w:rsidRPr="005970C9" w:rsidRDefault="00B91F74" w:rsidP="00460CC0">
            <w:pPr>
              <w:spacing w:before="100" w:beforeAutospacing="1" w:after="100" w:afterAutospacing="1"/>
            </w:pPr>
            <w:r w:rsidRPr="005970C9">
              <w:t>4.</w:t>
            </w:r>
          </w:p>
        </w:tc>
        <w:tc>
          <w:tcPr>
            <w:tcW w:w="1090" w:type="pct"/>
            <w:shd w:val="clear" w:color="auto" w:fill="auto"/>
          </w:tcPr>
          <w:p w14:paraId="3A50EF4C" w14:textId="77777777" w:rsidR="00B91F74" w:rsidRPr="005970C9" w:rsidRDefault="00B91F74" w:rsidP="00460CC0">
            <w:pPr>
              <w:spacing w:before="100" w:beforeAutospacing="1" w:after="100" w:afterAutospacing="1"/>
            </w:pPr>
            <w:r w:rsidRPr="005970C9">
              <w:t xml:space="preserve">Отключение отопления </w:t>
            </w:r>
          </w:p>
        </w:tc>
        <w:tc>
          <w:tcPr>
            <w:tcW w:w="829" w:type="pct"/>
            <w:shd w:val="clear" w:color="auto" w:fill="auto"/>
          </w:tcPr>
          <w:p w14:paraId="4DF8F912" w14:textId="77777777" w:rsidR="00B91F74" w:rsidRPr="005970C9" w:rsidRDefault="00B91F74" w:rsidP="00460CC0">
            <w:pPr>
              <w:spacing w:before="100" w:beforeAutospacing="1" w:after="100" w:afterAutospacing="1"/>
            </w:pPr>
            <w:r w:rsidRPr="005970C9">
              <w:t xml:space="preserve">8 часов </w:t>
            </w:r>
          </w:p>
        </w:tc>
        <w:tc>
          <w:tcPr>
            <w:tcW w:w="862" w:type="pct"/>
            <w:shd w:val="clear" w:color="auto" w:fill="auto"/>
          </w:tcPr>
          <w:p w14:paraId="637805CC"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0E835049" w14:textId="77777777" w:rsidR="00B91F74" w:rsidRPr="005970C9" w:rsidRDefault="00B91F74" w:rsidP="00460CC0">
            <w:pPr>
              <w:spacing w:before="100" w:beforeAutospacing="1" w:after="100" w:afterAutospacing="1"/>
              <w:jc w:val="center"/>
            </w:pPr>
            <w:r w:rsidRPr="005970C9">
              <w:t xml:space="preserve">15 </w:t>
            </w:r>
          </w:p>
        </w:tc>
        <w:tc>
          <w:tcPr>
            <w:tcW w:w="534" w:type="pct"/>
            <w:shd w:val="clear" w:color="auto" w:fill="auto"/>
          </w:tcPr>
          <w:p w14:paraId="5EABA695" w14:textId="77777777" w:rsidR="00B91F74" w:rsidRPr="005970C9" w:rsidRDefault="00B91F74" w:rsidP="00460CC0">
            <w:pPr>
              <w:spacing w:before="100" w:beforeAutospacing="1" w:after="100" w:afterAutospacing="1"/>
              <w:jc w:val="center"/>
            </w:pPr>
            <w:r w:rsidRPr="005970C9">
              <w:t xml:space="preserve">10 </w:t>
            </w:r>
          </w:p>
        </w:tc>
        <w:tc>
          <w:tcPr>
            <w:tcW w:w="534" w:type="pct"/>
            <w:shd w:val="clear" w:color="auto" w:fill="auto"/>
          </w:tcPr>
          <w:p w14:paraId="7A228674" w14:textId="77777777" w:rsidR="00B91F74" w:rsidRPr="005970C9" w:rsidRDefault="00B91F74" w:rsidP="00460CC0">
            <w:pPr>
              <w:spacing w:before="100" w:beforeAutospacing="1" w:after="100" w:afterAutospacing="1"/>
              <w:jc w:val="center"/>
            </w:pPr>
            <w:r w:rsidRPr="005970C9">
              <w:t xml:space="preserve">10 </w:t>
            </w:r>
          </w:p>
        </w:tc>
      </w:tr>
    </w:tbl>
    <w:p w14:paraId="54F7E36F" w14:textId="77777777" w:rsidR="00B91F74" w:rsidRPr="005970C9" w:rsidRDefault="00B91F74" w:rsidP="00B91F74">
      <w:pPr>
        <w:tabs>
          <w:tab w:val="left" w:pos="993"/>
        </w:tabs>
        <w:ind w:firstLine="709"/>
        <w:rPr>
          <w:rFonts w:eastAsia="Microsoft YaHei"/>
          <w:spacing w:val="-5"/>
        </w:rPr>
      </w:pPr>
    </w:p>
    <w:p w14:paraId="44DD0393" w14:textId="77777777" w:rsidR="00B91F74" w:rsidRPr="005970C9" w:rsidRDefault="00B91F74" w:rsidP="00B91F74">
      <w:pPr>
        <w:tabs>
          <w:tab w:val="left" w:pos="993"/>
        </w:tabs>
        <w:ind w:firstLine="709"/>
        <w:rPr>
          <w:rFonts w:eastAsia="Microsoft YaHei"/>
          <w:spacing w:val="-5"/>
        </w:rPr>
      </w:pPr>
      <w:r w:rsidRPr="005970C9">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6DDEE79B" w14:textId="77777777" w:rsidR="00B91F74" w:rsidRPr="005970C9" w:rsidRDefault="00B91F74" w:rsidP="00B91F74">
      <w:pPr>
        <w:tabs>
          <w:tab w:val="left" w:pos="993"/>
        </w:tabs>
        <w:ind w:firstLine="709"/>
        <w:jc w:val="center"/>
      </w:pPr>
      <w:r w:rsidRPr="005970C9">
        <w:rPr>
          <w:position w:val="-30"/>
        </w:rPr>
        <w:object w:dxaOrig="1780" w:dyaOrig="700" w14:anchorId="4DC80F4F">
          <v:shape id="_x0000_i1030" type="#_x0000_t75" style="width:86.25pt;height:36pt" o:ole="">
            <v:imagedata r:id="rId29" o:title=""/>
          </v:shape>
          <o:OLEObject Type="Embed" ProgID="Equation.3" ShapeID="_x0000_i1030" DrawAspect="Content" ObjectID="_1762925030" r:id="rId44"/>
        </w:object>
      </w:r>
      <w:r w:rsidRPr="005970C9">
        <w:t>,</w:t>
      </w:r>
    </w:p>
    <w:p w14:paraId="1B6810E8" w14:textId="77777777" w:rsidR="00B91F74" w:rsidRPr="005970C9" w:rsidRDefault="00B91F74" w:rsidP="00B91F74">
      <w:pPr>
        <w:tabs>
          <w:tab w:val="left" w:pos="993"/>
        </w:tabs>
        <w:ind w:firstLine="709"/>
      </w:pPr>
      <w:r w:rsidRPr="005970C9">
        <w:t xml:space="preserve">где </w:t>
      </w:r>
      <w:r w:rsidRPr="005970C9">
        <w:rPr>
          <w:position w:val="-12"/>
        </w:rPr>
        <w:object w:dxaOrig="340" w:dyaOrig="360" w14:anchorId="0F001D79">
          <v:shape id="_x0000_i1031" type="#_x0000_t75" style="width:21.75pt;height:14.25pt" o:ole="">
            <v:imagedata r:id="rId31" o:title=""/>
          </v:shape>
          <o:OLEObject Type="Embed" ProgID="Equation.3" ShapeID="_x0000_i1031" DrawAspect="Content" ObjectID="_1762925031" r:id="rId45"/>
        </w:object>
      </w:r>
      <w:r w:rsidRPr="005970C9">
        <w:t xml:space="preserve"> - внутренняя температура, которая устанавливается критерием отказа теплоснабжения (</w:t>
      </w:r>
      <w:r w:rsidRPr="005970C9">
        <w:rPr>
          <w:rFonts w:eastAsia="Microsoft YaHei"/>
          <w:spacing w:val="-5"/>
        </w:rPr>
        <w:t>плюс 12°С</w:t>
      </w:r>
      <w:r w:rsidRPr="005970C9">
        <w:t>);</w:t>
      </w:r>
    </w:p>
    <w:p w14:paraId="025D67D5" w14:textId="77777777" w:rsidR="00B91F74" w:rsidRPr="005970C9" w:rsidRDefault="00B91F74" w:rsidP="00B91F74">
      <w:pPr>
        <w:tabs>
          <w:tab w:val="left" w:pos="993"/>
        </w:tabs>
        <w:ind w:firstLine="709"/>
      </w:pPr>
      <w:r w:rsidRPr="005970C9">
        <w:rPr>
          <w:position w:val="-12"/>
        </w:rPr>
        <w:object w:dxaOrig="1020" w:dyaOrig="380" w14:anchorId="12776148">
          <v:shape id="_x0000_i1032" type="#_x0000_t75" style="width:50.25pt;height:14.25pt" o:ole="">
            <v:imagedata r:id="rId33" o:title=""/>
          </v:shape>
          <o:OLEObject Type="Embed" ProgID="Equation.3" ShapeID="_x0000_i1032" DrawAspect="Content" ObjectID="_1762925032" r:id="rId46"/>
        </w:object>
      </w:r>
      <w:r w:rsidRPr="005970C9">
        <w:t xml:space="preserve"> - температура в отапливаемом помещении, которая была в момент начала исходного события;</w:t>
      </w:r>
    </w:p>
    <w:p w14:paraId="5464F7CC" w14:textId="77777777" w:rsidR="00B91F74" w:rsidRPr="005970C9" w:rsidRDefault="00B91F74" w:rsidP="00B91F74">
      <w:pPr>
        <w:tabs>
          <w:tab w:val="left" w:pos="993"/>
        </w:tabs>
        <w:ind w:firstLine="709"/>
      </w:pPr>
      <w:r w:rsidRPr="005970C9">
        <w:rPr>
          <w:position w:val="-10"/>
        </w:rPr>
        <w:object w:dxaOrig="880" w:dyaOrig="320" w14:anchorId="08DBD516">
          <v:shape id="_x0000_i1033" type="#_x0000_t75" style="width:43.55pt;height:14.25pt" o:ole="">
            <v:imagedata r:id="rId35" o:title=""/>
          </v:shape>
          <o:OLEObject Type="Embed" ProgID="Equation.3" ShapeID="_x0000_i1033" DrawAspect="Content" ObjectID="_1762925033" r:id="rId47"/>
        </w:object>
      </w:r>
      <w:r w:rsidRPr="005970C9">
        <w:t xml:space="preserve"> - коэффициент аккумуляции помещения (здания).</w:t>
      </w:r>
    </w:p>
    <w:p w14:paraId="40832767" w14:textId="77777777" w:rsidR="00B91F74" w:rsidRPr="005970C9" w:rsidRDefault="00B91F74" w:rsidP="00B91F74">
      <w:pPr>
        <w:tabs>
          <w:tab w:val="left" w:pos="993"/>
        </w:tabs>
        <w:ind w:firstLine="709"/>
      </w:pPr>
    </w:p>
    <w:p w14:paraId="028B602E" w14:textId="656F6A21" w:rsidR="00B91F74" w:rsidRPr="005970C9" w:rsidRDefault="00B91F74" w:rsidP="00B91F74">
      <w:pPr>
        <w:tabs>
          <w:tab w:val="left" w:pos="993"/>
        </w:tabs>
        <w:ind w:firstLine="709"/>
      </w:pPr>
      <w:r w:rsidRPr="005970C9">
        <w:t xml:space="preserve">Расчет проводится для каждой градации повторяемости температуры наружного воздуха. Результаты расчета приведены в таблице </w:t>
      </w:r>
      <w:r w:rsidR="005B7508">
        <w:t>60</w:t>
      </w:r>
      <w:r w:rsidRPr="005970C9">
        <w:t>.</w:t>
      </w:r>
    </w:p>
    <w:p w14:paraId="37F57C4F" w14:textId="77777777" w:rsidR="00B91F74" w:rsidRPr="005970C9" w:rsidRDefault="00B91F74" w:rsidP="00B91F74">
      <w:pPr>
        <w:tabs>
          <w:tab w:val="left" w:pos="993"/>
        </w:tabs>
        <w:ind w:firstLine="709"/>
      </w:pPr>
    </w:p>
    <w:p w14:paraId="5FAEB3FF" w14:textId="4DAF2A55" w:rsidR="00B91F74" w:rsidRPr="005970C9" w:rsidRDefault="00B91F74" w:rsidP="00B91F74">
      <w:pPr>
        <w:keepNext/>
        <w:widowControl w:val="0"/>
        <w:adjustRightInd w:val="0"/>
        <w:textAlignment w:val="baseline"/>
        <w:rPr>
          <w:rFonts w:eastAsia="Microsoft YaHei"/>
          <w:bCs/>
          <w:spacing w:val="-5"/>
          <w:szCs w:val="18"/>
        </w:rPr>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60</w:t>
      </w:r>
      <w:r w:rsidRPr="005970C9">
        <w:rPr>
          <w:rFonts w:eastAsia="Microsoft YaHei"/>
          <w:bCs/>
          <w:noProof/>
          <w:spacing w:val="-5"/>
          <w:szCs w:val="18"/>
        </w:rPr>
        <w:fldChar w:fldCharType="end"/>
      </w:r>
      <w:r w:rsidRPr="005970C9">
        <w:rPr>
          <w:rFonts w:eastAsia="Microsoft YaHei"/>
          <w:bCs/>
          <w:spacing w:val="-5"/>
          <w:szCs w:val="18"/>
        </w:rPr>
        <w:t xml:space="preserve"> –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926"/>
        <w:gridCol w:w="2019"/>
        <w:gridCol w:w="1913"/>
        <w:gridCol w:w="1648"/>
      </w:tblGrid>
      <w:tr w:rsidR="005970C9" w:rsidRPr="005970C9" w14:paraId="2B5BA8EA" w14:textId="77777777" w:rsidTr="00460CC0">
        <w:trPr>
          <w:trHeight w:val="1160"/>
          <w:tblHeader/>
        </w:trPr>
        <w:tc>
          <w:tcPr>
            <w:tcW w:w="1297" w:type="pct"/>
            <w:shd w:val="clear" w:color="000000" w:fill="FFFFFF"/>
            <w:vAlign w:val="center"/>
          </w:tcPr>
          <w:p w14:paraId="4C3C318D" w14:textId="77777777" w:rsidR="00B91F74" w:rsidRPr="005970C9" w:rsidRDefault="00B91F74" w:rsidP="00460CC0">
            <w:pPr>
              <w:jc w:val="center"/>
              <w:rPr>
                <w:b/>
                <w:sz w:val="22"/>
              </w:rPr>
            </w:pPr>
            <w:r w:rsidRPr="005970C9">
              <w:rPr>
                <w:b/>
                <w:sz w:val="22"/>
              </w:rPr>
              <w:t>Температура воздуха, °С</w:t>
            </w:r>
          </w:p>
        </w:tc>
        <w:tc>
          <w:tcPr>
            <w:tcW w:w="950" w:type="pct"/>
            <w:shd w:val="clear" w:color="auto" w:fill="auto"/>
            <w:vAlign w:val="center"/>
          </w:tcPr>
          <w:p w14:paraId="3C45C7FD" w14:textId="77777777" w:rsidR="00B91F74" w:rsidRPr="005970C9" w:rsidRDefault="00B91F74" w:rsidP="00460CC0">
            <w:pPr>
              <w:jc w:val="center"/>
              <w:rPr>
                <w:rFonts w:ascii="Calibri" w:hAnsi="Calibri"/>
                <w:b/>
                <w:sz w:val="22"/>
              </w:rPr>
            </w:pPr>
            <w:r w:rsidRPr="005970C9">
              <w:rPr>
                <w:b/>
                <w:sz w:val="22"/>
              </w:rPr>
              <w:t xml:space="preserve">Температура в отапливаемом помещении, </w:t>
            </w:r>
            <w:r w:rsidRPr="005970C9">
              <w:rPr>
                <w:rFonts w:eastAsia="Microsoft YaHei"/>
                <w:b/>
                <w:spacing w:val="-5"/>
                <w:sz w:val="22"/>
              </w:rPr>
              <w:t>°С</w:t>
            </w:r>
          </w:p>
        </w:tc>
        <w:tc>
          <w:tcPr>
            <w:tcW w:w="996" w:type="pct"/>
            <w:vAlign w:val="center"/>
          </w:tcPr>
          <w:p w14:paraId="5C15FF9D" w14:textId="77777777" w:rsidR="00B91F74" w:rsidRPr="005970C9" w:rsidRDefault="00B91F74" w:rsidP="00460CC0">
            <w:pPr>
              <w:jc w:val="center"/>
              <w:rPr>
                <w:rFonts w:ascii="Calibri" w:hAnsi="Calibri"/>
                <w:b/>
                <w:sz w:val="22"/>
              </w:rPr>
            </w:pPr>
            <w:r w:rsidRPr="005970C9">
              <w:rPr>
                <w:b/>
                <w:sz w:val="22"/>
              </w:rPr>
              <w:t xml:space="preserve">Критерий отказа теплоснабжения, </w:t>
            </w:r>
            <w:r w:rsidRPr="005970C9">
              <w:rPr>
                <w:rFonts w:eastAsia="Microsoft YaHei"/>
                <w:b/>
                <w:spacing w:val="-5"/>
                <w:sz w:val="22"/>
              </w:rPr>
              <w:t>°С</w:t>
            </w:r>
          </w:p>
        </w:tc>
        <w:tc>
          <w:tcPr>
            <w:tcW w:w="944" w:type="pct"/>
            <w:vAlign w:val="center"/>
          </w:tcPr>
          <w:p w14:paraId="52FC078B" w14:textId="77777777" w:rsidR="00B91F74" w:rsidRPr="005970C9" w:rsidRDefault="00B91F74" w:rsidP="00460CC0">
            <w:pPr>
              <w:jc w:val="center"/>
              <w:rPr>
                <w:rFonts w:ascii="Calibri" w:hAnsi="Calibri"/>
                <w:b/>
                <w:sz w:val="22"/>
              </w:rPr>
            </w:pPr>
            <w:r w:rsidRPr="005970C9">
              <w:rPr>
                <w:b/>
                <w:sz w:val="22"/>
              </w:rPr>
              <w:t>Коэффициент аккумуляции помещения (здания), ч</w:t>
            </w:r>
          </w:p>
        </w:tc>
        <w:tc>
          <w:tcPr>
            <w:tcW w:w="813" w:type="pct"/>
            <w:vAlign w:val="center"/>
          </w:tcPr>
          <w:p w14:paraId="29BA53B6" w14:textId="77777777" w:rsidR="00B91F74" w:rsidRPr="005970C9" w:rsidRDefault="00B91F74" w:rsidP="00460CC0">
            <w:pPr>
              <w:jc w:val="center"/>
              <w:rPr>
                <w:rFonts w:eastAsia="Microsoft YaHei"/>
                <w:b/>
                <w:spacing w:val="-5"/>
                <w:sz w:val="22"/>
              </w:rPr>
            </w:pPr>
            <w:r w:rsidRPr="005970C9">
              <w:rPr>
                <w:rFonts w:eastAsia="Microsoft YaHei"/>
                <w:b/>
                <w:spacing w:val="-5"/>
                <w:sz w:val="22"/>
              </w:rPr>
              <w:t>Период времени снижения температуры</w:t>
            </w:r>
          </w:p>
          <w:p w14:paraId="6C2A3C64" w14:textId="77777777" w:rsidR="00B91F74" w:rsidRPr="005970C9" w:rsidRDefault="00B91F74" w:rsidP="00460CC0">
            <w:pPr>
              <w:jc w:val="center"/>
              <w:rPr>
                <w:rFonts w:ascii="Calibri" w:hAnsi="Calibri"/>
                <w:b/>
                <w:sz w:val="22"/>
              </w:rPr>
            </w:pPr>
            <w:r w:rsidRPr="005970C9">
              <w:rPr>
                <w:rFonts w:eastAsia="Microsoft YaHei"/>
                <w:b/>
                <w:spacing w:val="-5"/>
                <w:sz w:val="22"/>
              </w:rPr>
              <w:t xml:space="preserve"> </w:t>
            </w:r>
            <w:r w:rsidRPr="005970C9">
              <w:rPr>
                <w:rFonts w:eastAsia="Microsoft YaHei"/>
                <w:b/>
                <w:spacing w:val="-5"/>
                <w:sz w:val="22"/>
                <w:lang w:val="en-US"/>
              </w:rPr>
              <w:t>z</w:t>
            </w:r>
            <w:r w:rsidRPr="005970C9">
              <w:rPr>
                <w:rFonts w:eastAsia="Microsoft YaHei"/>
                <w:b/>
                <w:spacing w:val="-5"/>
                <w:sz w:val="22"/>
              </w:rPr>
              <w:t>, час</w:t>
            </w:r>
          </w:p>
        </w:tc>
      </w:tr>
      <w:tr w:rsidR="005970C9" w:rsidRPr="005970C9" w14:paraId="6D919F40" w14:textId="77777777" w:rsidTr="00460CC0">
        <w:trPr>
          <w:trHeight w:val="300"/>
        </w:trPr>
        <w:tc>
          <w:tcPr>
            <w:tcW w:w="1297" w:type="pct"/>
            <w:shd w:val="clear" w:color="000000" w:fill="FFFFFF"/>
            <w:vAlign w:val="center"/>
          </w:tcPr>
          <w:p w14:paraId="766BD1BA" w14:textId="77777777" w:rsidR="00B91F74" w:rsidRPr="005970C9" w:rsidRDefault="00B91F74" w:rsidP="00460CC0">
            <w:pPr>
              <w:jc w:val="center"/>
              <w:rPr>
                <w:sz w:val="22"/>
              </w:rPr>
            </w:pPr>
            <w:r w:rsidRPr="005970C9">
              <w:rPr>
                <w:sz w:val="22"/>
              </w:rPr>
              <w:t>-34 ¸-32,1</w:t>
            </w:r>
          </w:p>
        </w:tc>
        <w:tc>
          <w:tcPr>
            <w:tcW w:w="950" w:type="pct"/>
            <w:shd w:val="clear" w:color="auto" w:fill="auto"/>
            <w:vAlign w:val="bottom"/>
          </w:tcPr>
          <w:p w14:paraId="2159B9AB"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0A349A95"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1F1B0838"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6B1707C2" w14:textId="77777777" w:rsidR="00B91F74" w:rsidRPr="005970C9" w:rsidRDefault="00B91F74" w:rsidP="00460CC0">
            <w:pPr>
              <w:jc w:val="right"/>
              <w:rPr>
                <w:rFonts w:ascii="Calibri" w:hAnsi="Calibri" w:cs="Calibri"/>
                <w:sz w:val="22"/>
              </w:rPr>
            </w:pPr>
            <w:r w:rsidRPr="005970C9">
              <w:rPr>
                <w:rFonts w:ascii="Calibri" w:hAnsi="Calibri" w:cs="Calibri"/>
                <w:sz w:val="22"/>
              </w:rPr>
              <w:t>6,5452</w:t>
            </w:r>
          </w:p>
        </w:tc>
      </w:tr>
      <w:tr w:rsidR="005970C9" w:rsidRPr="005970C9" w14:paraId="3E703CA2" w14:textId="77777777" w:rsidTr="00460CC0">
        <w:trPr>
          <w:trHeight w:val="300"/>
        </w:trPr>
        <w:tc>
          <w:tcPr>
            <w:tcW w:w="1297" w:type="pct"/>
            <w:shd w:val="clear" w:color="000000" w:fill="FFFFFF"/>
            <w:vAlign w:val="center"/>
          </w:tcPr>
          <w:p w14:paraId="06974B2C" w14:textId="77777777" w:rsidR="00B91F74" w:rsidRPr="005970C9" w:rsidRDefault="00B91F74" w:rsidP="00460CC0">
            <w:pPr>
              <w:jc w:val="center"/>
              <w:rPr>
                <w:sz w:val="22"/>
              </w:rPr>
            </w:pPr>
            <w:r w:rsidRPr="005970C9">
              <w:rPr>
                <w:sz w:val="22"/>
              </w:rPr>
              <w:t>-32 ¸-30,1</w:t>
            </w:r>
          </w:p>
        </w:tc>
        <w:tc>
          <w:tcPr>
            <w:tcW w:w="950" w:type="pct"/>
            <w:shd w:val="clear" w:color="auto" w:fill="auto"/>
            <w:vAlign w:val="bottom"/>
          </w:tcPr>
          <w:p w14:paraId="752B8044"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0E4B421"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00DF208C"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0AF04413" w14:textId="77777777" w:rsidR="00B91F74" w:rsidRPr="005970C9" w:rsidRDefault="00B91F74" w:rsidP="00460CC0">
            <w:pPr>
              <w:jc w:val="right"/>
              <w:rPr>
                <w:rFonts w:ascii="Calibri" w:hAnsi="Calibri" w:cs="Calibri"/>
                <w:sz w:val="22"/>
              </w:rPr>
            </w:pPr>
            <w:r w:rsidRPr="005970C9">
              <w:rPr>
                <w:rFonts w:ascii="Calibri" w:hAnsi="Calibri" w:cs="Calibri"/>
                <w:sz w:val="22"/>
              </w:rPr>
              <w:t>6,8250</w:t>
            </w:r>
          </w:p>
        </w:tc>
      </w:tr>
      <w:tr w:rsidR="005970C9" w:rsidRPr="005970C9" w14:paraId="1A08ECDC" w14:textId="77777777" w:rsidTr="00460CC0">
        <w:trPr>
          <w:trHeight w:val="300"/>
        </w:trPr>
        <w:tc>
          <w:tcPr>
            <w:tcW w:w="1297" w:type="pct"/>
            <w:shd w:val="clear" w:color="000000" w:fill="FFFFFF"/>
            <w:vAlign w:val="center"/>
          </w:tcPr>
          <w:p w14:paraId="72D2ECE0" w14:textId="77777777" w:rsidR="00B91F74" w:rsidRPr="005970C9" w:rsidRDefault="00B91F74" w:rsidP="00460CC0">
            <w:pPr>
              <w:jc w:val="center"/>
              <w:rPr>
                <w:sz w:val="22"/>
              </w:rPr>
            </w:pPr>
            <w:r w:rsidRPr="005970C9">
              <w:rPr>
                <w:sz w:val="22"/>
              </w:rPr>
              <w:t>-30 ¸-28,1</w:t>
            </w:r>
          </w:p>
        </w:tc>
        <w:tc>
          <w:tcPr>
            <w:tcW w:w="950" w:type="pct"/>
            <w:shd w:val="clear" w:color="auto" w:fill="auto"/>
            <w:vAlign w:val="bottom"/>
          </w:tcPr>
          <w:p w14:paraId="20D6439D"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56ECA9C9"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503A765C"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6DDB884D" w14:textId="77777777" w:rsidR="00B91F74" w:rsidRPr="005970C9" w:rsidRDefault="00B91F74" w:rsidP="00460CC0">
            <w:pPr>
              <w:jc w:val="right"/>
              <w:rPr>
                <w:rFonts w:ascii="Calibri" w:hAnsi="Calibri" w:cs="Calibri"/>
                <w:sz w:val="22"/>
              </w:rPr>
            </w:pPr>
            <w:r w:rsidRPr="005970C9">
              <w:rPr>
                <w:rFonts w:ascii="Calibri" w:hAnsi="Calibri" w:cs="Calibri"/>
                <w:sz w:val="22"/>
              </w:rPr>
              <w:t>7,1299</w:t>
            </w:r>
          </w:p>
        </w:tc>
      </w:tr>
      <w:tr w:rsidR="005970C9" w:rsidRPr="005970C9" w14:paraId="0616F3AD" w14:textId="77777777" w:rsidTr="00460CC0">
        <w:trPr>
          <w:trHeight w:val="300"/>
        </w:trPr>
        <w:tc>
          <w:tcPr>
            <w:tcW w:w="1297" w:type="pct"/>
            <w:shd w:val="clear" w:color="000000" w:fill="FFFFFF"/>
            <w:vAlign w:val="center"/>
          </w:tcPr>
          <w:p w14:paraId="63736333" w14:textId="77777777" w:rsidR="00B91F74" w:rsidRPr="005970C9" w:rsidRDefault="00B91F74" w:rsidP="00460CC0">
            <w:pPr>
              <w:jc w:val="center"/>
              <w:rPr>
                <w:sz w:val="22"/>
              </w:rPr>
            </w:pPr>
            <w:r w:rsidRPr="005970C9">
              <w:rPr>
                <w:sz w:val="22"/>
              </w:rPr>
              <w:t>-28 ¸-26,1</w:t>
            </w:r>
          </w:p>
        </w:tc>
        <w:tc>
          <w:tcPr>
            <w:tcW w:w="950" w:type="pct"/>
            <w:shd w:val="clear" w:color="auto" w:fill="auto"/>
            <w:vAlign w:val="bottom"/>
          </w:tcPr>
          <w:p w14:paraId="5CB18CF8"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279E016"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3896653D"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7CB6A64E" w14:textId="77777777" w:rsidR="00B91F74" w:rsidRPr="005970C9" w:rsidRDefault="00B91F74" w:rsidP="00460CC0">
            <w:pPr>
              <w:jc w:val="right"/>
              <w:rPr>
                <w:rFonts w:ascii="Calibri" w:hAnsi="Calibri" w:cs="Calibri"/>
                <w:sz w:val="22"/>
              </w:rPr>
            </w:pPr>
            <w:r w:rsidRPr="005970C9">
              <w:rPr>
                <w:rFonts w:ascii="Calibri" w:hAnsi="Calibri" w:cs="Calibri"/>
                <w:sz w:val="22"/>
              </w:rPr>
              <w:t>7,4634</w:t>
            </w:r>
          </w:p>
        </w:tc>
      </w:tr>
      <w:tr w:rsidR="005970C9" w:rsidRPr="005970C9" w14:paraId="029FB325" w14:textId="77777777" w:rsidTr="00460CC0">
        <w:trPr>
          <w:trHeight w:val="300"/>
        </w:trPr>
        <w:tc>
          <w:tcPr>
            <w:tcW w:w="1297" w:type="pct"/>
            <w:shd w:val="clear" w:color="000000" w:fill="FFFFFF"/>
            <w:vAlign w:val="center"/>
          </w:tcPr>
          <w:p w14:paraId="398EF8B5" w14:textId="77777777" w:rsidR="00B91F74" w:rsidRPr="005970C9" w:rsidRDefault="00B91F74" w:rsidP="00460CC0">
            <w:pPr>
              <w:jc w:val="center"/>
              <w:rPr>
                <w:sz w:val="22"/>
              </w:rPr>
            </w:pPr>
            <w:r w:rsidRPr="005970C9">
              <w:rPr>
                <w:sz w:val="22"/>
              </w:rPr>
              <w:lastRenderedPageBreak/>
              <w:t>-26 ¸-24,1</w:t>
            </w:r>
          </w:p>
        </w:tc>
        <w:tc>
          <w:tcPr>
            <w:tcW w:w="950" w:type="pct"/>
            <w:shd w:val="clear" w:color="auto" w:fill="auto"/>
            <w:vAlign w:val="bottom"/>
          </w:tcPr>
          <w:p w14:paraId="3CE80ED2"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D8D6AAD"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25424744"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7AB4BC10" w14:textId="77777777" w:rsidR="00B91F74" w:rsidRPr="005970C9" w:rsidRDefault="00B91F74" w:rsidP="00460CC0">
            <w:pPr>
              <w:jc w:val="right"/>
              <w:rPr>
                <w:rFonts w:ascii="Calibri" w:hAnsi="Calibri" w:cs="Calibri"/>
                <w:sz w:val="22"/>
              </w:rPr>
            </w:pPr>
            <w:r w:rsidRPr="005970C9">
              <w:rPr>
                <w:rFonts w:ascii="Calibri" w:hAnsi="Calibri" w:cs="Calibri"/>
                <w:sz w:val="22"/>
              </w:rPr>
              <w:t>7,8298</w:t>
            </w:r>
          </w:p>
        </w:tc>
      </w:tr>
      <w:tr w:rsidR="005970C9" w:rsidRPr="005970C9" w14:paraId="15AAA105" w14:textId="77777777" w:rsidTr="00460CC0">
        <w:trPr>
          <w:trHeight w:val="300"/>
        </w:trPr>
        <w:tc>
          <w:tcPr>
            <w:tcW w:w="1297" w:type="pct"/>
            <w:shd w:val="clear" w:color="000000" w:fill="FFFFFF"/>
            <w:vAlign w:val="center"/>
          </w:tcPr>
          <w:p w14:paraId="43A83356" w14:textId="77777777" w:rsidR="00B91F74" w:rsidRPr="005970C9" w:rsidRDefault="00B91F74" w:rsidP="00460CC0">
            <w:pPr>
              <w:jc w:val="center"/>
              <w:rPr>
                <w:sz w:val="22"/>
              </w:rPr>
            </w:pPr>
            <w:r w:rsidRPr="005970C9">
              <w:rPr>
                <w:sz w:val="22"/>
              </w:rPr>
              <w:t>-24 ¸-22,1</w:t>
            </w:r>
          </w:p>
        </w:tc>
        <w:tc>
          <w:tcPr>
            <w:tcW w:w="950" w:type="pct"/>
            <w:shd w:val="clear" w:color="auto" w:fill="auto"/>
            <w:vAlign w:val="bottom"/>
          </w:tcPr>
          <w:p w14:paraId="26C63A1F"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1DB07382"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154BF734"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1E57497A" w14:textId="77777777" w:rsidR="00B91F74" w:rsidRPr="005970C9" w:rsidRDefault="00B91F74" w:rsidP="00460CC0">
            <w:pPr>
              <w:jc w:val="right"/>
              <w:rPr>
                <w:rFonts w:ascii="Calibri" w:hAnsi="Calibri" w:cs="Calibri"/>
                <w:sz w:val="22"/>
              </w:rPr>
            </w:pPr>
            <w:r w:rsidRPr="005970C9">
              <w:rPr>
                <w:rFonts w:ascii="Calibri" w:hAnsi="Calibri" w:cs="Calibri"/>
                <w:sz w:val="22"/>
              </w:rPr>
              <w:t>8,2341</w:t>
            </w:r>
          </w:p>
        </w:tc>
      </w:tr>
      <w:tr w:rsidR="005970C9" w:rsidRPr="005970C9" w14:paraId="08F61E96" w14:textId="77777777" w:rsidTr="00460CC0">
        <w:trPr>
          <w:trHeight w:val="300"/>
        </w:trPr>
        <w:tc>
          <w:tcPr>
            <w:tcW w:w="1297" w:type="pct"/>
            <w:shd w:val="clear" w:color="000000" w:fill="FFFFFF"/>
            <w:vAlign w:val="center"/>
          </w:tcPr>
          <w:p w14:paraId="4DEFEC2C" w14:textId="77777777" w:rsidR="00B91F74" w:rsidRPr="005970C9" w:rsidRDefault="00B91F74" w:rsidP="00460CC0">
            <w:pPr>
              <w:jc w:val="center"/>
              <w:rPr>
                <w:sz w:val="22"/>
              </w:rPr>
            </w:pPr>
            <w:r w:rsidRPr="005970C9">
              <w:rPr>
                <w:sz w:val="22"/>
              </w:rPr>
              <w:t>-22 ¸-20,1</w:t>
            </w:r>
          </w:p>
        </w:tc>
        <w:tc>
          <w:tcPr>
            <w:tcW w:w="950" w:type="pct"/>
            <w:shd w:val="clear" w:color="auto" w:fill="auto"/>
            <w:vAlign w:val="bottom"/>
          </w:tcPr>
          <w:p w14:paraId="08442609"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3973D6C6"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2C0349EA"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153763A3" w14:textId="77777777" w:rsidR="00B91F74" w:rsidRPr="005970C9" w:rsidRDefault="00B91F74" w:rsidP="00460CC0">
            <w:pPr>
              <w:jc w:val="right"/>
              <w:rPr>
                <w:rFonts w:ascii="Calibri" w:hAnsi="Calibri" w:cs="Calibri"/>
                <w:sz w:val="22"/>
              </w:rPr>
            </w:pPr>
            <w:r w:rsidRPr="005970C9">
              <w:rPr>
                <w:rFonts w:ascii="Calibri" w:hAnsi="Calibri" w:cs="Calibri"/>
                <w:sz w:val="22"/>
              </w:rPr>
              <w:t>8,6826</w:t>
            </w:r>
          </w:p>
        </w:tc>
      </w:tr>
      <w:tr w:rsidR="005970C9" w:rsidRPr="005970C9" w14:paraId="158536BE" w14:textId="77777777" w:rsidTr="00460CC0">
        <w:trPr>
          <w:trHeight w:val="300"/>
        </w:trPr>
        <w:tc>
          <w:tcPr>
            <w:tcW w:w="1297" w:type="pct"/>
            <w:shd w:val="clear" w:color="000000" w:fill="FFFFFF"/>
            <w:vAlign w:val="center"/>
          </w:tcPr>
          <w:p w14:paraId="65002713" w14:textId="77777777" w:rsidR="00B91F74" w:rsidRPr="005970C9" w:rsidRDefault="00B91F74" w:rsidP="00460CC0">
            <w:pPr>
              <w:jc w:val="center"/>
              <w:rPr>
                <w:sz w:val="22"/>
              </w:rPr>
            </w:pPr>
            <w:r w:rsidRPr="005970C9">
              <w:rPr>
                <w:sz w:val="22"/>
              </w:rPr>
              <w:t>-20 ¸-18,1</w:t>
            </w:r>
          </w:p>
        </w:tc>
        <w:tc>
          <w:tcPr>
            <w:tcW w:w="950" w:type="pct"/>
            <w:shd w:val="clear" w:color="auto" w:fill="auto"/>
            <w:vAlign w:val="bottom"/>
          </w:tcPr>
          <w:p w14:paraId="51E7E1C9"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47CDCCB6"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3D334326"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72A3EB42" w14:textId="77777777" w:rsidR="00B91F74" w:rsidRPr="005970C9" w:rsidRDefault="00B91F74" w:rsidP="00460CC0">
            <w:pPr>
              <w:jc w:val="right"/>
              <w:rPr>
                <w:rFonts w:ascii="Calibri" w:hAnsi="Calibri" w:cs="Calibri"/>
                <w:sz w:val="22"/>
              </w:rPr>
            </w:pPr>
            <w:r w:rsidRPr="005970C9">
              <w:rPr>
                <w:rFonts w:ascii="Calibri" w:hAnsi="Calibri" w:cs="Calibri"/>
                <w:sz w:val="22"/>
              </w:rPr>
              <w:t>9,1830</w:t>
            </w:r>
          </w:p>
        </w:tc>
      </w:tr>
      <w:tr w:rsidR="005970C9" w:rsidRPr="005970C9" w14:paraId="1443A102" w14:textId="77777777" w:rsidTr="00460CC0">
        <w:trPr>
          <w:trHeight w:val="300"/>
        </w:trPr>
        <w:tc>
          <w:tcPr>
            <w:tcW w:w="1297" w:type="pct"/>
            <w:shd w:val="clear" w:color="000000" w:fill="FFFFFF"/>
            <w:vAlign w:val="center"/>
          </w:tcPr>
          <w:p w14:paraId="3291E2ED" w14:textId="77777777" w:rsidR="00B91F74" w:rsidRPr="005970C9" w:rsidRDefault="00B91F74" w:rsidP="00460CC0">
            <w:pPr>
              <w:jc w:val="center"/>
              <w:rPr>
                <w:sz w:val="22"/>
              </w:rPr>
            </w:pPr>
            <w:r w:rsidRPr="005970C9">
              <w:rPr>
                <w:sz w:val="22"/>
              </w:rPr>
              <w:t>-18 ¸-16,1</w:t>
            </w:r>
          </w:p>
        </w:tc>
        <w:tc>
          <w:tcPr>
            <w:tcW w:w="950" w:type="pct"/>
            <w:shd w:val="clear" w:color="auto" w:fill="auto"/>
            <w:vAlign w:val="bottom"/>
          </w:tcPr>
          <w:p w14:paraId="21BB7804"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FF7E3BB"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53E85233"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12A6637E" w14:textId="77777777" w:rsidR="00B91F74" w:rsidRPr="005970C9" w:rsidRDefault="00B91F74" w:rsidP="00460CC0">
            <w:pPr>
              <w:jc w:val="right"/>
              <w:rPr>
                <w:rFonts w:ascii="Calibri" w:hAnsi="Calibri" w:cs="Calibri"/>
                <w:sz w:val="22"/>
              </w:rPr>
            </w:pPr>
            <w:r w:rsidRPr="005970C9">
              <w:rPr>
                <w:rFonts w:ascii="Calibri" w:hAnsi="Calibri" w:cs="Calibri"/>
                <w:sz w:val="22"/>
              </w:rPr>
              <w:t>9,7449</w:t>
            </w:r>
          </w:p>
        </w:tc>
      </w:tr>
      <w:tr w:rsidR="005970C9" w:rsidRPr="005970C9" w14:paraId="7B28EE8C" w14:textId="77777777" w:rsidTr="00460CC0">
        <w:trPr>
          <w:trHeight w:val="300"/>
        </w:trPr>
        <w:tc>
          <w:tcPr>
            <w:tcW w:w="1297" w:type="pct"/>
            <w:shd w:val="clear" w:color="000000" w:fill="FFFFFF"/>
            <w:vAlign w:val="center"/>
          </w:tcPr>
          <w:p w14:paraId="0184811A" w14:textId="77777777" w:rsidR="00B91F74" w:rsidRPr="005970C9" w:rsidRDefault="00B91F74" w:rsidP="00460CC0">
            <w:pPr>
              <w:jc w:val="center"/>
              <w:rPr>
                <w:sz w:val="22"/>
              </w:rPr>
            </w:pPr>
            <w:r w:rsidRPr="005970C9">
              <w:rPr>
                <w:sz w:val="22"/>
              </w:rPr>
              <w:t>-16 ¸-14,1</w:t>
            </w:r>
          </w:p>
        </w:tc>
        <w:tc>
          <w:tcPr>
            <w:tcW w:w="950" w:type="pct"/>
            <w:shd w:val="clear" w:color="auto" w:fill="auto"/>
            <w:vAlign w:val="bottom"/>
          </w:tcPr>
          <w:p w14:paraId="53597ED6"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B63C105"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2CF0A3A0"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26C1FD8E" w14:textId="77777777" w:rsidR="00B91F74" w:rsidRPr="005970C9" w:rsidRDefault="00B91F74" w:rsidP="00460CC0">
            <w:pPr>
              <w:jc w:val="right"/>
              <w:rPr>
                <w:rFonts w:ascii="Calibri" w:hAnsi="Calibri" w:cs="Calibri"/>
                <w:sz w:val="22"/>
              </w:rPr>
            </w:pPr>
            <w:r w:rsidRPr="005970C9">
              <w:rPr>
                <w:rFonts w:ascii="Calibri" w:hAnsi="Calibri" w:cs="Calibri"/>
                <w:sz w:val="22"/>
              </w:rPr>
              <w:t>10,3804</w:t>
            </w:r>
          </w:p>
        </w:tc>
      </w:tr>
      <w:tr w:rsidR="005970C9" w:rsidRPr="005970C9" w14:paraId="769BCC43" w14:textId="77777777" w:rsidTr="00460CC0">
        <w:trPr>
          <w:trHeight w:val="300"/>
        </w:trPr>
        <w:tc>
          <w:tcPr>
            <w:tcW w:w="1297" w:type="pct"/>
            <w:shd w:val="clear" w:color="000000" w:fill="FFFFFF"/>
            <w:vAlign w:val="center"/>
          </w:tcPr>
          <w:p w14:paraId="6C547960" w14:textId="77777777" w:rsidR="00B91F74" w:rsidRPr="005970C9" w:rsidRDefault="00B91F74" w:rsidP="00460CC0">
            <w:pPr>
              <w:jc w:val="center"/>
              <w:rPr>
                <w:sz w:val="22"/>
              </w:rPr>
            </w:pPr>
            <w:r w:rsidRPr="005970C9">
              <w:rPr>
                <w:sz w:val="22"/>
              </w:rPr>
              <w:t>-14 ¸-12,1</w:t>
            </w:r>
          </w:p>
        </w:tc>
        <w:tc>
          <w:tcPr>
            <w:tcW w:w="950" w:type="pct"/>
            <w:shd w:val="clear" w:color="auto" w:fill="auto"/>
            <w:vAlign w:val="bottom"/>
          </w:tcPr>
          <w:p w14:paraId="7FC15647"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3717CC1E"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26FE6B26"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096158E4" w14:textId="77777777" w:rsidR="00B91F74" w:rsidRPr="005970C9" w:rsidRDefault="00B91F74" w:rsidP="00460CC0">
            <w:pPr>
              <w:jc w:val="right"/>
              <w:rPr>
                <w:rFonts w:ascii="Calibri" w:hAnsi="Calibri" w:cs="Calibri"/>
                <w:sz w:val="22"/>
              </w:rPr>
            </w:pPr>
            <w:r w:rsidRPr="005970C9">
              <w:rPr>
                <w:rFonts w:ascii="Calibri" w:hAnsi="Calibri" w:cs="Calibri"/>
                <w:sz w:val="22"/>
              </w:rPr>
              <w:t>11,1053</w:t>
            </w:r>
          </w:p>
        </w:tc>
      </w:tr>
      <w:tr w:rsidR="005970C9" w:rsidRPr="005970C9" w14:paraId="70D6A11C" w14:textId="77777777" w:rsidTr="00460CC0">
        <w:trPr>
          <w:trHeight w:val="300"/>
        </w:trPr>
        <w:tc>
          <w:tcPr>
            <w:tcW w:w="1297" w:type="pct"/>
            <w:shd w:val="clear" w:color="000000" w:fill="FFFFFF"/>
            <w:vAlign w:val="center"/>
          </w:tcPr>
          <w:p w14:paraId="51F81156" w14:textId="77777777" w:rsidR="00B91F74" w:rsidRPr="005970C9" w:rsidRDefault="00B91F74" w:rsidP="00460CC0">
            <w:pPr>
              <w:jc w:val="center"/>
              <w:rPr>
                <w:sz w:val="22"/>
              </w:rPr>
            </w:pPr>
            <w:r w:rsidRPr="005970C9">
              <w:rPr>
                <w:sz w:val="22"/>
              </w:rPr>
              <w:t>-12 ¸-10,1</w:t>
            </w:r>
          </w:p>
        </w:tc>
        <w:tc>
          <w:tcPr>
            <w:tcW w:w="950" w:type="pct"/>
            <w:shd w:val="clear" w:color="auto" w:fill="auto"/>
            <w:vAlign w:val="bottom"/>
          </w:tcPr>
          <w:p w14:paraId="34BDF8C5"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76FD5FF3"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7156EAEE"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2E7F9DD4" w14:textId="77777777" w:rsidR="00B91F74" w:rsidRPr="005970C9" w:rsidRDefault="00B91F74" w:rsidP="00460CC0">
            <w:pPr>
              <w:jc w:val="right"/>
              <w:rPr>
                <w:rFonts w:ascii="Calibri" w:hAnsi="Calibri" w:cs="Calibri"/>
                <w:sz w:val="22"/>
              </w:rPr>
            </w:pPr>
            <w:r w:rsidRPr="005970C9">
              <w:rPr>
                <w:rFonts w:ascii="Calibri" w:hAnsi="Calibri" w:cs="Calibri"/>
                <w:sz w:val="22"/>
              </w:rPr>
              <w:t>11,9397</w:t>
            </w:r>
          </w:p>
        </w:tc>
      </w:tr>
      <w:tr w:rsidR="005970C9" w:rsidRPr="005970C9" w14:paraId="0FF31EF0" w14:textId="77777777" w:rsidTr="00460CC0">
        <w:trPr>
          <w:trHeight w:val="300"/>
        </w:trPr>
        <w:tc>
          <w:tcPr>
            <w:tcW w:w="1297" w:type="pct"/>
            <w:shd w:val="clear" w:color="000000" w:fill="FFFFFF"/>
            <w:vAlign w:val="center"/>
          </w:tcPr>
          <w:p w14:paraId="74EF99DE" w14:textId="77777777" w:rsidR="00B91F74" w:rsidRPr="005970C9" w:rsidRDefault="00B91F74" w:rsidP="00460CC0">
            <w:pPr>
              <w:jc w:val="center"/>
              <w:rPr>
                <w:sz w:val="22"/>
              </w:rPr>
            </w:pPr>
            <w:r w:rsidRPr="005970C9">
              <w:rPr>
                <w:sz w:val="22"/>
              </w:rPr>
              <w:t>-10 ¸-8,1</w:t>
            </w:r>
          </w:p>
        </w:tc>
        <w:tc>
          <w:tcPr>
            <w:tcW w:w="950" w:type="pct"/>
            <w:shd w:val="clear" w:color="auto" w:fill="auto"/>
            <w:vAlign w:val="bottom"/>
          </w:tcPr>
          <w:p w14:paraId="26EECCAA"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322E68B4"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39739E27"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23871310" w14:textId="77777777" w:rsidR="00B91F74" w:rsidRPr="005970C9" w:rsidRDefault="00B91F74" w:rsidP="00460CC0">
            <w:pPr>
              <w:jc w:val="right"/>
              <w:rPr>
                <w:rFonts w:ascii="Calibri" w:hAnsi="Calibri" w:cs="Calibri"/>
                <w:sz w:val="22"/>
              </w:rPr>
            </w:pPr>
            <w:r w:rsidRPr="005970C9">
              <w:rPr>
                <w:rFonts w:ascii="Calibri" w:hAnsi="Calibri" w:cs="Calibri"/>
                <w:sz w:val="22"/>
              </w:rPr>
              <w:t>12,9109</w:t>
            </w:r>
          </w:p>
        </w:tc>
      </w:tr>
      <w:tr w:rsidR="005970C9" w:rsidRPr="005970C9" w14:paraId="74018ECA" w14:textId="77777777" w:rsidTr="00460CC0">
        <w:trPr>
          <w:trHeight w:val="300"/>
        </w:trPr>
        <w:tc>
          <w:tcPr>
            <w:tcW w:w="1297" w:type="pct"/>
            <w:shd w:val="clear" w:color="000000" w:fill="FFFFFF"/>
            <w:vAlign w:val="center"/>
          </w:tcPr>
          <w:p w14:paraId="7CF693A8" w14:textId="77777777" w:rsidR="00B91F74" w:rsidRPr="005970C9" w:rsidRDefault="00B91F74" w:rsidP="00460CC0">
            <w:pPr>
              <w:jc w:val="center"/>
              <w:rPr>
                <w:sz w:val="22"/>
              </w:rPr>
            </w:pPr>
            <w:r w:rsidRPr="005970C9">
              <w:rPr>
                <w:sz w:val="22"/>
              </w:rPr>
              <w:t>-8 ¸-6,1</w:t>
            </w:r>
          </w:p>
        </w:tc>
        <w:tc>
          <w:tcPr>
            <w:tcW w:w="950" w:type="pct"/>
            <w:shd w:val="clear" w:color="auto" w:fill="auto"/>
            <w:vAlign w:val="bottom"/>
          </w:tcPr>
          <w:p w14:paraId="1A8B9642"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78103020"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201326C6"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19C34A2E" w14:textId="77777777" w:rsidR="00B91F74" w:rsidRPr="005970C9" w:rsidRDefault="00B91F74" w:rsidP="00460CC0">
            <w:pPr>
              <w:jc w:val="right"/>
              <w:rPr>
                <w:rFonts w:ascii="Calibri" w:hAnsi="Calibri" w:cs="Calibri"/>
                <w:sz w:val="22"/>
              </w:rPr>
            </w:pPr>
            <w:r w:rsidRPr="005970C9">
              <w:rPr>
                <w:rFonts w:ascii="Calibri" w:hAnsi="Calibri" w:cs="Calibri"/>
                <w:sz w:val="22"/>
              </w:rPr>
              <w:t>14,0559</w:t>
            </w:r>
          </w:p>
        </w:tc>
      </w:tr>
      <w:tr w:rsidR="005970C9" w:rsidRPr="005970C9" w14:paraId="2F6688FB" w14:textId="77777777" w:rsidTr="00460CC0">
        <w:trPr>
          <w:trHeight w:val="300"/>
        </w:trPr>
        <w:tc>
          <w:tcPr>
            <w:tcW w:w="1297" w:type="pct"/>
            <w:shd w:val="clear" w:color="000000" w:fill="FFFFFF"/>
            <w:vAlign w:val="center"/>
          </w:tcPr>
          <w:p w14:paraId="7ACFD18B" w14:textId="77777777" w:rsidR="00B91F74" w:rsidRPr="005970C9" w:rsidRDefault="00B91F74" w:rsidP="00460CC0">
            <w:pPr>
              <w:jc w:val="center"/>
              <w:rPr>
                <w:sz w:val="22"/>
              </w:rPr>
            </w:pPr>
            <w:r w:rsidRPr="005970C9">
              <w:rPr>
                <w:sz w:val="22"/>
              </w:rPr>
              <w:t>-6 ¸-4,1</w:t>
            </w:r>
          </w:p>
        </w:tc>
        <w:tc>
          <w:tcPr>
            <w:tcW w:w="950" w:type="pct"/>
            <w:shd w:val="clear" w:color="auto" w:fill="auto"/>
            <w:vAlign w:val="bottom"/>
          </w:tcPr>
          <w:p w14:paraId="11A6AC92"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4237263F"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58C3041F"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4C81ECCE" w14:textId="77777777" w:rsidR="00B91F74" w:rsidRPr="005970C9" w:rsidRDefault="00B91F74" w:rsidP="00460CC0">
            <w:pPr>
              <w:jc w:val="right"/>
              <w:rPr>
                <w:rFonts w:ascii="Calibri" w:hAnsi="Calibri" w:cs="Calibri"/>
                <w:sz w:val="22"/>
              </w:rPr>
            </w:pPr>
            <w:r w:rsidRPr="005970C9">
              <w:rPr>
                <w:rFonts w:ascii="Calibri" w:hAnsi="Calibri" w:cs="Calibri"/>
                <w:sz w:val="22"/>
              </w:rPr>
              <w:t>15,4265</w:t>
            </w:r>
          </w:p>
        </w:tc>
      </w:tr>
      <w:tr w:rsidR="005970C9" w:rsidRPr="005970C9" w14:paraId="507966FF" w14:textId="77777777" w:rsidTr="00460CC0">
        <w:trPr>
          <w:trHeight w:val="300"/>
        </w:trPr>
        <w:tc>
          <w:tcPr>
            <w:tcW w:w="1297" w:type="pct"/>
            <w:shd w:val="clear" w:color="000000" w:fill="FFFFFF"/>
            <w:vAlign w:val="center"/>
          </w:tcPr>
          <w:p w14:paraId="0BA1DF7A" w14:textId="77777777" w:rsidR="00B91F74" w:rsidRPr="005970C9" w:rsidRDefault="00B91F74" w:rsidP="00460CC0">
            <w:pPr>
              <w:jc w:val="center"/>
              <w:rPr>
                <w:sz w:val="22"/>
              </w:rPr>
            </w:pPr>
            <w:r w:rsidRPr="005970C9">
              <w:rPr>
                <w:sz w:val="22"/>
              </w:rPr>
              <w:t>-4 ¸-2,1</w:t>
            </w:r>
          </w:p>
        </w:tc>
        <w:tc>
          <w:tcPr>
            <w:tcW w:w="950" w:type="pct"/>
            <w:shd w:val="clear" w:color="auto" w:fill="auto"/>
            <w:vAlign w:val="bottom"/>
          </w:tcPr>
          <w:p w14:paraId="5C06FA13"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12B491EF"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344F27EF"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5BBBD8CF" w14:textId="77777777" w:rsidR="00B91F74" w:rsidRPr="005970C9" w:rsidRDefault="00B91F74" w:rsidP="00460CC0">
            <w:pPr>
              <w:jc w:val="right"/>
              <w:rPr>
                <w:rFonts w:ascii="Calibri" w:hAnsi="Calibri" w:cs="Calibri"/>
                <w:sz w:val="22"/>
              </w:rPr>
            </w:pPr>
            <w:r w:rsidRPr="005970C9">
              <w:rPr>
                <w:rFonts w:ascii="Calibri" w:hAnsi="Calibri" w:cs="Calibri"/>
                <w:sz w:val="22"/>
              </w:rPr>
              <w:t>17,0978</w:t>
            </w:r>
          </w:p>
        </w:tc>
      </w:tr>
      <w:tr w:rsidR="005970C9" w:rsidRPr="005970C9" w14:paraId="2520F304" w14:textId="77777777" w:rsidTr="00460CC0">
        <w:trPr>
          <w:trHeight w:val="300"/>
        </w:trPr>
        <w:tc>
          <w:tcPr>
            <w:tcW w:w="1297" w:type="pct"/>
            <w:shd w:val="clear" w:color="000000" w:fill="FFFFFF"/>
            <w:vAlign w:val="center"/>
          </w:tcPr>
          <w:p w14:paraId="5C7130C2" w14:textId="77777777" w:rsidR="00B91F74" w:rsidRPr="005970C9" w:rsidRDefault="00B91F74" w:rsidP="00460CC0">
            <w:pPr>
              <w:jc w:val="center"/>
              <w:rPr>
                <w:sz w:val="22"/>
              </w:rPr>
            </w:pPr>
            <w:r w:rsidRPr="005970C9">
              <w:rPr>
                <w:sz w:val="22"/>
              </w:rPr>
              <w:t>-2 ¸-0,1</w:t>
            </w:r>
          </w:p>
        </w:tc>
        <w:tc>
          <w:tcPr>
            <w:tcW w:w="950" w:type="pct"/>
            <w:shd w:val="clear" w:color="auto" w:fill="auto"/>
            <w:vAlign w:val="bottom"/>
          </w:tcPr>
          <w:p w14:paraId="7D68606F"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284879FD"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7F7C9588"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69816C34" w14:textId="77777777" w:rsidR="00B91F74" w:rsidRPr="005970C9" w:rsidRDefault="00B91F74" w:rsidP="00460CC0">
            <w:pPr>
              <w:jc w:val="right"/>
              <w:rPr>
                <w:rFonts w:ascii="Calibri" w:hAnsi="Calibri" w:cs="Calibri"/>
                <w:sz w:val="22"/>
              </w:rPr>
            </w:pPr>
            <w:r w:rsidRPr="005970C9">
              <w:rPr>
                <w:rFonts w:ascii="Calibri" w:hAnsi="Calibri" w:cs="Calibri"/>
                <w:sz w:val="22"/>
              </w:rPr>
              <w:t>19,1829</w:t>
            </w:r>
          </w:p>
        </w:tc>
      </w:tr>
      <w:tr w:rsidR="005970C9" w:rsidRPr="005970C9" w14:paraId="1ADB607A" w14:textId="77777777" w:rsidTr="00460CC0">
        <w:trPr>
          <w:trHeight w:val="300"/>
        </w:trPr>
        <w:tc>
          <w:tcPr>
            <w:tcW w:w="1297" w:type="pct"/>
            <w:shd w:val="clear" w:color="000000" w:fill="FFFFFF"/>
            <w:vAlign w:val="center"/>
          </w:tcPr>
          <w:p w14:paraId="7C17980C" w14:textId="77777777" w:rsidR="00B91F74" w:rsidRPr="005970C9" w:rsidRDefault="00B91F74" w:rsidP="00460CC0">
            <w:pPr>
              <w:jc w:val="center"/>
              <w:rPr>
                <w:sz w:val="22"/>
              </w:rPr>
            </w:pPr>
            <w:r w:rsidRPr="005970C9">
              <w:rPr>
                <w:sz w:val="22"/>
              </w:rPr>
              <w:t>0-1,9</w:t>
            </w:r>
          </w:p>
        </w:tc>
        <w:tc>
          <w:tcPr>
            <w:tcW w:w="950" w:type="pct"/>
            <w:shd w:val="clear" w:color="auto" w:fill="auto"/>
            <w:vAlign w:val="bottom"/>
          </w:tcPr>
          <w:p w14:paraId="3030FC05"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624128CD"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78C72A45"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0BAD8531" w14:textId="77777777" w:rsidR="00B91F74" w:rsidRPr="005970C9" w:rsidRDefault="00B91F74" w:rsidP="00460CC0">
            <w:pPr>
              <w:jc w:val="right"/>
              <w:rPr>
                <w:rFonts w:ascii="Calibri" w:hAnsi="Calibri" w:cs="Calibri"/>
                <w:sz w:val="22"/>
              </w:rPr>
            </w:pPr>
            <w:r w:rsidRPr="005970C9">
              <w:rPr>
                <w:rFonts w:ascii="Calibri" w:hAnsi="Calibri" w:cs="Calibri"/>
                <w:sz w:val="22"/>
              </w:rPr>
              <w:t>21,8617</w:t>
            </w:r>
          </w:p>
        </w:tc>
      </w:tr>
      <w:tr w:rsidR="005970C9" w:rsidRPr="005970C9" w14:paraId="7AF21407" w14:textId="77777777" w:rsidTr="00460CC0">
        <w:trPr>
          <w:trHeight w:val="300"/>
        </w:trPr>
        <w:tc>
          <w:tcPr>
            <w:tcW w:w="1297" w:type="pct"/>
            <w:shd w:val="clear" w:color="000000" w:fill="FFFFFF"/>
            <w:vAlign w:val="center"/>
          </w:tcPr>
          <w:p w14:paraId="6D10DA38" w14:textId="77777777" w:rsidR="00B91F74" w:rsidRPr="005970C9" w:rsidRDefault="00B91F74" w:rsidP="00460CC0">
            <w:pPr>
              <w:jc w:val="center"/>
              <w:rPr>
                <w:sz w:val="22"/>
              </w:rPr>
            </w:pPr>
            <w:r w:rsidRPr="005970C9">
              <w:rPr>
                <w:sz w:val="22"/>
              </w:rPr>
              <w:t>2-3,9</w:t>
            </w:r>
          </w:p>
        </w:tc>
        <w:tc>
          <w:tcPr>
            <w:tcW w:w="950" w:type="pct"/>
            <w:shd w:val="clear" w:color="auto" w:fill="auto"/>
            <w:vAlign w:val="bottom"/>
          </w:tcPr>
          <w:p w14:paraId="3A90957F"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57C40C6A"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171D3233"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561B9363" w14:textId="77777777" w:rsidR="00B91F74" w:rsidRPr="005970C9" w:rsidRDefault="00B91F74" w:rsidP="00460CC0">
            <w:pPr>
              <w:jc w:val="right"/>
              <w:rPr>
                <w:rFonts w:ascii="Calibri" w:hAnsi="Calibri" w:cs="Calibri"/>
                <w:sz w:val="22"/>
              </w:rPr>
            </w:pPr>
            <w:r w:rsidRPr="005970C9">
              <w:rPr>
                <w:rFonts w:ascii="Calibri" w:hAnsi="Calibri" w:cs="Calibri"/>
                <w:sz w:val="22"/>
              </w:rPr>
              <w:t>25,4396</w:t>
            </w:r>
          </w:p>
        </w:tc>
      </w:tr>
      <w:tr w:rsidR="005970C9" w:rsidRPr="005970C9" w14:paraId="1DA5B42B" w14:textId="77777777" w:rsidTr="00460CC0">
        <w:trPr>
          <w:trHeight w:val="300"/>
        </w:trPr>
        <w:tc>
          <w:tcPr>
            <w:tcW w:w="1297" w:type="pct"/>
            <w:shd w:val="clear" w:color="000000" w:fill="FFFFFF"/>
            <w:vAlign w:val="center"/>
          </w:tcPr>
          <w:p w14:paraId="33F7534B" w14:textId="77777777" w:rsidR="00B91F74" w:rsidRPr="005970C9" w:rsidRDefault="00B91F74" w:rsidP="00460CC0">
            <w:pPr>
              <w:jc w:val="center"/>
              <w:rPr>
                <w:sz w:val="22"/>
              </w:rPr>
            </w:pPr>
            <w:r w:rsidRPr="005970C9">
              <w:rPr>
                <w:sz w:val="22"/>
              </w:rPr>
              <w:t>4-5,9</w:t>
            </w:r>
          </w:p>
        </w:tc>
        <w:tc>
          <w:tcPr>
            <w:tcW w:w="950" w:type="pct"/>
            <w:shd w:val="clear" w:color="auto" w:fill="auto"/>
            <w:vAlign w:val="bottom"/>
          </w:tcPr>
          <w:p w14:paraId="32433CBD"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587DE5FE"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70ED181D"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52C2FE61" w14:textId="77777777" w:rsidR="00B91F74" w:rsidRPr="005970C9" w:rsidRDefault="00B91F74" w:rsidP="00460CC0">
            <w:pPr>
              <w:jc w:val="right"/>
              <w:rPr>
                <w:rFonts w:ascii="Calibri" w:hAnsi="Calibri" w:cs="Calibri"/>
                <w:sz w:val="22"/>
              </w:rPr>
            </w:pPr>
            <w:r w:rsidRPr="005970C9">
              <w:rPr>
                <w:rFonts w:ascii="Calibri" w:hAnsi="Calibri" w:cs="Calibri"/>
                <w:sz w:val="22"/>
              </w:rPr>
              <w:t>30,4856</w:t>
            </w:r>
          </w:p>
        </w:tc>
      </w:tr>
      <w:tr w:rsidR="005970C9" w:rsidRPr="005970C9" w14:paraId="1D103243" w14:textId="77777777" w:rsidTr="00460CC0">
        <w:trPr>
          <w:trHeight w:val="300"/>
        </w:trPr>
        <w:tc>
          <w:tcPr>
            <w:tcW w:w="1297" w:type="pct"/>
            <w:shd w:val="clear" w:color="000000" w:fill="FFFFFF"/>
            <w:vAlign w:val="center"/>
          </w:tcPr>
          <w:p w14:paraId="78FDA2CB" w14:textId="77777777" w:rsidR="00B91F74" w:rsidRPr="005970C9" w:rsidRDefault="00B91F74" w:rsidP="00460CC0">
            <w:pPr>
              <w:jc w:val="center"/>
              <w:rPr>
                <w:sz w:val="22"/>
              </w:rPr>
            </w:pPr>
            <w:r w:rsidRPr="005970C9">
              <w:rPr>
                <w:sz w:val="22"/>
              </w:rPr>
              <w:t>6-7,9</w:t>
            </w:r>
          </w:p>
        </w:tc>
        <w:tc>
          <w:tcPr>
            <w:tcW w:w="950" w:type="pct"/>
            <w:shd w:val="clear" w:color="auto" w:fill="auto"/>
            <w:vAlign w:val="bottom"/>
          </w:tcPr>
          <w:p w14:paraId="355B4965"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0A1B8714"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5D19C682"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40E14490" w14:textId="77777777" w:rsidR="00B91F74" w:rsidRPr="005970C9" w:rsidRDefault="00B91F74" w:rsidP="00460CC0">
            <w:pPr>
              <w:jc w:val="right"/>
              <w:rPr>
                <w:rFonts w:ascii="Calibri" w:hAnsi="Calibri" w:cs="Calibri"/>
                <w:sz w:val="22"/>
              </w:rPr>
            </w:pPr>
            <w:r w:rsidRPr="005970C9">
              <w:rPr>
                <w:rFonts w:ascii="Calibri" w:hAnsi="Calibri" w:cs="Calibri"/>
                <w:sz w:val="22"/>
              </w:rPr>
              <w:t>38,2205</w:t>
            </w:r>
          </w:p>
        </w:tc>
      </w:tr>
      <w:tr w:rsidR="005970C9" w:rsidRPr="005970C9" w14:paraId="3D1CD927" w14:textId="77777777" w:rsidTr="00460CC0">
        <w:trPr>
          <w:trHeight w:val="300"/>
        </w:trPr>
        <w:tc>
          <w:tcPr>
            <w:tcW w:w="1297" w:type="pct"/>
            <w:shd w:val="clear" w:color="000000" w:fill="FFFFFF"/>
            <w:vAlign w:val="center"/>
          </w:tcPr>
          <w:p w14:paraId="1165080A" w14:textId="77777777" w:rsidR="00B91F74" w:rsidRPr="005970C9" w:rsidRDefault="00B91F74" w:rsidP="00460CC0">
            <w:pPr>
              <w:jc w:val="center"/>
              <w:rPr>
                <w:sz w:val="22"/>
              </w:rPr>
            </w:pPr>
            <w:r w:rsidRPr="005970C9">
              <w:rPr>
                <w:sz w:val="22"/>
              </w:rPr>
              <w:t>8-9,9</w:t>
            </w:r>
          </w:p>
        </w:tc>
        <w:tc>
          <w:tcPr>
            <w:tcW w:w="950" w:type="pct"/>
            <w:shd w:val="clear" w:color="auto" w:fill="auto"/>
            <w:vAlign w:val="bottom"/>
          </w:tcPr>
          <w:p w14:paraId="6BF216FC" w14:textId="77777777" w:rsidR="00B91F74" w:rsidRPr="005970C9" w:rsidRDefault="00B91F74" w:rsidP="00460CC0">
            <w:pPr>
              <w:jc w:val="right"/>
              <w:rPr>
                <w:rFonts w:ascii="Calibri" w:hAnsi="Calibri" w:cs="Calibri"/>
                <w:sz w:val="22"/>
              </w:rPr>
            </w:pPr>
            <w:r w:rsidRPr="005970C9">
              <w:rPr>
                <w:rFonts w:ascii="Calibri" w:hAnsi="Calibri" w:cs="Calibri"/>
                <w:sz w:val="22"/>
              </w:rPr>
              <w:t>20</w:t>
            </w:r>
          </w:p>
        </w:tc>
        <w:tc>
          <w:tcPr>
            <w:tcW w:w="996" w:type="pct"/>
            <w:vAlign w:val="bottom"/>
          </w:tcPr>
          <w:p w14:paraId="4168B9F5" w14:textId="77777777" w:rsidR="00B91F74" w:rsidRPr="005970C9" w:rsidRDefault="00B91F74" w:rsidP="00460CC0">
            <w:pPr>
              <w:jc w:val="right"/>
              <w:rPr>
                <w:rFonts w:ascii="Calibri" w:hAnsi="Calibri" w:cs="Calibri"/>
                <w:sz w:val="22"/>
              </w:rPr>
            </w:pPr>
            <w:r w:rsidRPr="005970C9">
              <w:rPr>
                <w:rFonts w:ascii="Calibri" w:hAnsi="Calibri" w:cs="Calibri"/>
                <w:sz w:val="22"/>
              </w:rPr>
              <w:t>12</w:t>
            </w:r>
          </w:p>
        </w:tc>
        <w:tc>
          <w:tcPr>
            <w:tcW w:w="944" w:type="pct"/>
            <w:vAlign w:val="bottom"/>
          </w:tcPr>
          <w:p w14:paraId="69B2C1F2" w14:textId="77777777" w:rsidR="00B91F74" w:rsidRPr="005970C9" w:rsidRDefault="00B91F74" w:rsidP="00460CC0">
            <w:pPr>
              <w:jc w:val="right"/>
              <w:rPr>
                <w:rFonts w:ascii="Calibri" w:hAnsi="Calibri" w:cs="Calibri"/>
                <w:sz w:val="22"/>
              </w:rPr>
            </w:pPr>
            <w:r w:rsidRPr="005970C9">
              <w:rPr>
                <w:rFonts w:ascii="Calibri" w:hAnsi="Calibri" w:cs="Calibri"/>
                <w:sz w:val="22"/>
              </w:rPr>
              <w:t>40</w:t>
            </w:r>
          </w:p>
        </w:tc>
        <w:tc>
          <w:tcPr>
            <w:tcW w:w="813" w:type="pct"/>
            <w:vAlign w:val="bottom"/>
          </w:tcPr>
          <w:p w14:paraId="09C747DF" w14:textId="77777777" w:rsidR="00B91F74" w:rsidRPr="005970C9" w:rsidRDefault="00B91F74" w:rsidP="00460CC0">
            <w:pPr>
              <w:jc w:val="right"/>
              <w:rPr>
                <w:rFonts w:ascii="Calibri" w:hAnsi="Calibri" w:cs="Calibri"/>
                <w:sz w:val="22"/>
              </w:rPr>
            </w:pPr>
            <w:r w:rsidRPr="005970C9">
              <w:rPr>
                <w:rFonts w:ascii="Calibri" w:hAnsi="Calibri" w:cs="Calibri"/>
                <w:sz w:val="22"/>
              </w:rPr>
              <w:t>51,9713</w:t>
            </w:r>
          </w:p>
        </w:tc>
      </w:tr>
      <w:tr w:rsidR="005970C9" w:rsidRPr="005970C9" w14:paraId="3BA0C3C8" w14:textId="77777777" w:rsidTr="00460CC0">
        <w:trPr>
          <w:trHeight w:val="300"/>
        </w:trPr>
        <w:tc>
          <w:tcPr>
            <w:tcW w:w="1297" w:type="pct"/>
            <w:shd w:val="clear" w:color="000000" w:fill="FFFFFF"/>
            <w:vAlign w:val="center"/>
          </w:tcPr>
          <w:p w14:paraId="16C38E47" w14:textId="77777777" w:rsidR="00B91F74" w:rsidRPr="005970C9" w:rsidRDefault="00B91F74" w:rsidP="00460CC0">
            <w:pPr>
              <w:jc w:val="center"/>
              <w:rPr>
                <w:sz w:val="22"/>
              </w:rPr>
            </w:pPr>
            <w:r w:rsidRPr="005970C9">
              <w:rPr>
                <w:sz w:val="22"/>
              </w:rPr>
              <w:t>Выше 10</w:t>
            </w:r>
          </w:p>
        </w:tc>
        <w:tc>
          <w:tcPr>
            <w:tcW w:w="950" w:type="pct"/>
            <w:shd w:val="clear" w:color="auto" w:fill="auto"/>
            <w:vAlign w:val="bottom"/>
          </w:tcPr>
          <w:p w14:paraId="6735FCDA" w14:textId="77777777" w:rsidR="00B91F74" w:rsidRPr="005970C9" w:rsidRDefault="00B91F74" w:rsidP="00460CC0">
            <w:pPr>
              <w:jc w:val="right"/>
              <w:rPr>
                <w:rFonts w:ascii="Calibri" w:hAnsi="Calibri" w:cs="Calibri"/>
                <w:sz w:val="22"/>
              </w:rPr>
            </w:pPr>
          </w:p>
        </w:tc>
        <w:tc>
          <w:tcPr>
            <w:tcW w:w="996" w:type="pct"/>
            <w:vAlign w:val="bottom"/>
          </w:tcPr>
          <w:p w14:paraId="1D3226D7" w14:textId="77777777" w:rsidR="00B91F74" w:rsidRPr="005970C9" w:rsidRDefault="00B91F74" w:rsidP="00460CC0">
            <w:pPr>
              <w:jc w:val="right"/>
              <w:rPr>
                <w:rFonts w:ascii="Calibri" w:hAnsi="Calibri" w:cs="Calibri"/>
                <w:sz w:val="22"/>
              </w:rPr>
            </w:pPr>
          </w:p>
        </w:tc>
        <w:tc>
          <w:tcPr>
            <w:tcW w:w="944" w:type="pct"/>
            <w:vAlign w:val="bottom"/>
          </w:tcPr>
          <w:p w14:paraId="2808D24F" w14:textId="77777777" w:rsidR="00B91F74" w:rsidRPr="005970C9" w:rsidRDefault="00B91F74" w:rsidP="00460CC0">
            <w:pPr>
              <w:jc w:val="right"/>
              <w:rPr>
                <w:rFonts w:ascii="Calibri" w:hAnsi="Calibri" w:cs="Calibri"/>
                <w:sz w:val="22"/>
              </w:rPr>
            </w:pPr>
          </w:p>
        </w:tc>
        <w:tc>
          <w:tcPr>
            <w:tcW w:w="813" w:type="pct"/>
            <w:vAlign w:val="bottom"/>
          </w:tcPr>
          <w:p w14:paraId="7578F01F" w14:textId="77777777" w:rsidR="00B91F74" w:rsidRPr="005970C9" w:rsidRDefault="00B91F74" w:rsidP="00460CC0">
            <w:pPr>
              <w:jc w:val="right"/>
              <w:rPr>
                <w:rFonts w:ascii="Calibri" w:hAnsi="Calibri" w:cs="Calibri"/>
                <w:sz w:val="22"/>
              </w:rPr>
            </w:pPr>
          </w:p>
        </w:tc>
      </w:tr>
    </w:tbl>
    <w:p w14:paraId="2183A680" w14:textId="77777777" w:rsidR="00B91F74" w:rsidRPr="005970C9" w:rsidRDefault="00B91F74" w:rsidP="00B91F74">
      <w:pPr>
        <w:tabs>
          <w:tab w:val="left" w:pos="993"/>
        </w:tabs>
        <w:ind w:firstLine="709"/>
        <w:jc w:val="center"/>
      </w:pPr>
    </w:p>
    <w:p w14:paraId="529743FB" w14:textId="77777777" w:rsidR="00B91F74" w:rsidRPr="005970C9" w:rsidRDefault="00B91F74" w:rsidP="00B91F74">
      <w:pPr>
        <w:ind w:firstLine="709"/>
        <w:rPr>
          <w:szCs w:val="36"/>
        </w:rPr>
      </w:pPr>
      <w:r w:rsidRPr="005970C9">
        <w:rPr>
          <w:szCs w:val="36"/>
          <w:lang w:val="x-none"/>
        </w:rPr>
        <w:t>Сведения о допустимом времени устранения технологических нарушений на объектах водоснабжения и электроснабжения приведено в таблицах</w:t>
      </w:r>
      <w:r w:rsidRPr="005970C9">
        <w:rPr>
          <w:szCs w:val="36"/>
        </w:rPr>
        <w:t xml:space="preserve"> ниже.</w:t>
      </w:r>
    </w:p>
    <w:p w14:paraId="1017D8F7" w14:textId="77777777" w:rsidR="00B91F74" w:rsidRPr="005970C9" w:rsidRDefault="00B91F74" w:rsidP="00B91F74"/>
    <w:p w14:paraId="7DEB3AF7" w14:textId="58F056CE" w:rsidR="00B91F74" w:rsidRPr="005970C9" w:rsidRDefault="00B91F74" w:rsidP="00B91F74">
      <w:pPr>
        <w:widowControl w:val="0"/>
        <w:adjustRightInd w:val="0"/>
        <w:textAlignment w:val="baseline"/>
        <w:rPr>
          <w:rFonts w:eastAsia="Microsoft YaHei"/>
          <w:bCs/>
          <w:spacing w:val="-5"/>
        </w:rPr>
      </w:pPr>
      <w:r w:rsidRPr="005970C9">
        <w:rPr>
          <w:rFonts w:eastAsia="Microsoft YaHei"/>
          <w:bCs/>
          <w:spacing w:val="-5"/>
          <w:szCs w:val="18"/>
        </w:rPr>
        <w:t xml:space="preserve">Таблица </w:t>
      </w:r>
      <w:r w:rsidRPr="005970C9">
        <w:rPr>
          <w:rFonts w:eastAsia="Microsoft YaHei"/>
          <w:bCs/>
          <w:spacing w:val="-5"/>
          <w:szCs w:val="18"/>
        </w:rPr>
        <w:fldChar w:fldCharType="begin"/>
      </w:r>
      <w:r w:rsidRPr="005970C9">
        <w:rPr>
          <w:rFonts w:eastAsia="Microsoft YaHei"/>
          <w:bCs/>
          <w:spacing w:val="-5"/>
          <w:szCs w:val="18"/>
        </w:rPr>
        <w:instrText xml:space="preserve"> SEQ Таблица \* ARABIC </w:instrText>
      </w:r>
      <w:r w:rsidRPr="005970C9">
        <w:rPr>
          <w:rFonts w:eastAsia="Microsoft YaHei"/>
          <w:bCs/>
          <w:spacing w:val="-5"/>
          <w:szCs w:val="18"/>
        </w:rPr>
        <w:fldChar w:fldCharType="separate"/>
      </w:r>
      <w:r w:rsidR="005B7508">
        <w:rPr>
          <w:rFonts w:eastAsia="Microsoft YaHei"/>
          <w:bCs/>
          <w:noProof/>
          <w:spacing w:val="-5"/>
          <w:szCs w:val="18"/>
        </w:rPr>
        <w:t>61</w:t>
      </w:r>
      <w:r w:rsidRPr="005970C9">
        <w:rPr>
          <w:rFonts w:eastAsia="Microsoft YaHei"/>
          <w:bCs/>
          <w:spacing w:val="-5"/>
          <w:szCs w:val="18"/>
        </w:rPr>
        <w:fldChar w:fldCharType="end"/>
      </w:r>
      <w:r w:rsidRPr="005970C9">
        <w:rPr>
          <w:rFonts w:eastAsia="Microsoft YaHei"/>
          <w:bCs/>
          <w:spacing w:val="-5"/>
          <w:szCs w:val="18"/>
        </w:rPr>
        <w:t xml:space="preserve"> - Д</w:t>
      </w:r>
      <w:r w:rsidRPr="005970C9">
        <w:rPr>
          <w:rFonts w:eastAsia="Microsoft YaHei"/>
          <w:bCs/>
          <w:spacing w:val="-5"/>
        </w:rPr>
        <w:t>опустимое время устранения технологических нарушений на объектах водоснабжения:</w:t>
      </w:r>
    </w:p>
    <w:tbl>
      <w:tblPr>
        <w:tblW w:w="5000" w:type="pct"/>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59"/>
        <w:gridCol w:w="3989"/>
        <w:gridCol w:w="2114"/>
        <w:gridCol w:w="1847"/>
        <w:gridCol w:w="1598"/>
      </w:tblGrid>
      <w:tr w:rsidR="005970C9" w:rsidRPr="005970C9" w14:paraId="1BCAEDAA" w14:textId="77777777" w:rsidTr="00460CC0">
        <w:trPr>
          <w:tblCellSpacing w:w="15" w:type="dxa"/>
        </w:trPr>
        <w:tc>
          <w:tcPr>
            <w:tcW w:w="346" w:type="pct"/>
            <w:tcMar>
              <w:top w:w="15" w:type="dxa"/>
              <w:left w:w="149" w:type="dxa"/>
              <w:bottom w:w="15" w:type="dxa"/>
              <w:right w:w="149" w:type="dxa"/>
            </w:tcMar>
            <w:hideMark/>
          </w:tcPr>
          <w:p w14:paraId="4442219F" w14:textId="77777777" w:rsidR="00B91F74" w:rsidRPr="005970C9" w:rsidRDefault="00B91F74" w:rsidP="00460CC0">
            <w:pPr>
              <w:spacing w:before="100" w:beforeAutospacing="1" w:after="100" w:afterAutospacing="1"/>
              <w:jc w:val="center"/>
            </w:pPr>
            <w:r w:rsidRPr="005970C9">
              <w:t xml:space="preserve">N п/п </w:t>
            </w:r>
          </w:p>
        </w:tc>
        <w:tc>
          <w:tcPr>
            <w:tcW w:w="1923" w:type="pct"/>
            <w:tcMar>
              <w:top w:w="15" w:type="dxa"/>
              <w:left w:w="149" w:type="dxa"/>
              <w:bottom w:w="15" w:type="dxa"/>
              <w:right w:w="149" w:type="dxa"/>
            </w:tcMar>
            <w:hideMark/>
          </w:tcPr>
          <w:p w14:paraId="3810AF66" w14:textId="77777777" w:rsidR="00B91F74" w:rsidRPr="005970C9" w:rsidRDefault="00B91F74" w:rsidP="00460CC0">
            <w:pPr>
              <w:spacing w:before="100" w:beforeAutospacing="1" w:after="100" w:afterAutospacing="1"/>
              <w:jc w:val="center"/>
            </w:pPr>
            <w:r w:rsidRPr="005970C9">
              <w:t xml:space="preserve">Наименование технологического нарушения </w:t>
            </w:r>
          </w:p>
        </w:tc>
        <w:tc>
          <w:tcPr>
            <w:tcW w:w="1013" w:type="pct"/>
            <w:tcMar>
              <w:top w:w="15" w:type="dxa"/>
              <w:left w:w="149" w:type="dxa"/>
              <w:bottom w:w="15" w:type="dxa"/>
              <w:right w:w="149" w:type="dxa"/>
            </w:tcMar>
            <w:hideMark/>
          </w:tcPr>
          <w:p w14:paraId="73259F56" w14:textId="77777777" w:rsidR="00B91F74" w:rsidRPr="005970C9" w:rsidRDefault="00B91F74" w:rsidP="00460CC0">
            <w:pPr>
              <w:spacing w:before="100" w:beforeAutospacing="1" w:after="100" w:afterAutospacing="1"/>
              <w:jc w:val="center"/>
            </w:pPr>
            <w:r w:rsidRPr="005970C9">
              <w:t xml:space="preserve">Диаметр труб, мм </w:t>
            </w:r>
          </w:p>
        </w:tc>
        <w:tc>
          <w:tcPr>
            <w:tcW w:w="1638" w:type="pct"/>
            <w:gridSpan w:val="2"/>
            <w:tcMar>
              <w:top w:w="15" w:type="dxa"/>
              <w:left w:w="149" w:type="dxa"/>
              <w:bottom w:w="15" w:type="dxa"/>
              <w:right w:w="149" w:type="dxa"/>
            </w:tcMar>
            <w:hideMark/>
          </w:tcPr>
          <w:p w14:paraId="055EAACB" w14:textId="77777777" w:rsidR="00B91F74" w:rsidRPr="005970C9" w:rsidRDefault="00B91F74" w:rsidP="00460CC0">
            <w:pPr>
              <w:spacing w:before="100" w:beforeAutospacing="1" w:after="100" w:afterAutospacing="1"/>
              <w:jc w:val="center"/>
            </w:pPr>
            <w:r w:rsidRPr="005970C9">
              <w:t xml:space="preserve">Время устранения, ч, при глубине заложения труб, м </w:t>
            </w:r>
          </w:p>
        </w:tc>
      </w:tr>
      <w:tr w:rsidR="005970C9" w:rsidRPr="005970C9" w14:paraId="77B2F073" w14:textId="77777777" w:rsidTr="00460CC0">
        <w:trPr>
          <w:tblCellSpacing w:w="15" w:type="dxa"/>
        </w:trPr>
        <w:tc>
          <w:tcPr>
            <w:tcW w:w="346" w:type="pct"/>
            <w:tcMar>
              <w:top w:w="15" w:type="dxa"/>
              <w:left w:w="149" w:type="dxa"/>
              <w:bottom w:w="15" w:type="dxa"/>
              <w:right w:w="149" w:type="dxa"/>
            </w:tcMar>
            <w:hideMark/>
          </w:tcPr>
          <w:p w14:paraId="530C43E9" w14:textId="77777777" w:rsidR="00B91F74" w:rsidRPr="005970C9" w:rsidRDefault="00B91F74" w:rsidP="00460CC0">
            <w:pPr>
              <w:rPr>
                <w:rFonts w:ascii="Calibri" w:hAnsi="Calibri"/>
                <w:sz w:val="20"/>
              </w:rPr>
            </w:pPr>
          </w:p>
        </w:tc>
        <w:tc>
          <w:tcPr>
            <w:tcW w:w="1923" w:type="pct"/>
            <w:tcMar>
              <w:top w:w="15" w:type="dxa"/>
              <w:left w:w="149" w:type="dxa"/>
              <w:bottom w:w="15" w:type="dxa"/>
              <w:right w:w="149" w:type="dxa"/>
            </w:tcMar>
            <w:hideMark/>
          </w:tcPr>
          <w:p w14:paraId="1896217B" w14:textId="77777777" w:rsidR="00B91F74" w:rsidRPr="005970C9" w:rsidRDefault="00B91F74" w:rsidP="00460CC0">
            <w:pPr>
              <w:rPr>
                <w:rFonts w:ascii="Calibri" w:hAnsi="Calibri"/>
                <w:sz w:val="20"/>
              </w:rPr>
            </w:pPr>
          </w:p>
        </w:tc>
        <w:tc>
          <w:tcPr>
            <w:tcW w:w="1013" w:type="pct"/>
            <w:tcMar>
              <w:top w:w="15" w:type="dxa"/>
              <w:left w:w="149" w:type="dxa"/>
              <w:bottom w:w="15" w:type="dxa"/>
              <w:right w:w="149" w:type="dxa"/>
            </w:tcMar>
            <w:hideMark/>
          </w:tcPr>
          <w:p w14:paraId="528F2B5F" w14:textId="77777777" w:rsidR="00B91F74" w:rsidRPr="005970C9" w:rsidRDefault="00B91F74" w:rsidP="00460CC0">
            <w:pPr>
              <w:rPr>
                <w:rFonts w:ascii="Calibri" w:hAnsi="Calibri"/>
                <w:sz w:val="20"/>
              </w:rPr>
            </w:pPr>
          </w:p>
        </w:tc>
        <w:tc>
          <w:tcPr>
            <w:tcW w:w="883" w:type="pct"/>
            <w:tcMar>
              <w:top w:w="15" w:type="dxa"/>
              <w:left w:w="149" w:type="dxa"/>
              <w:bottom w:w="15" w:type="dxa"/>
              <w:right w:w="149" w:type="dxa"/>
            </w:tcMar>
            <w:hideMark/>
          </w:tcPr>
          <w:p w14:paraId="597FC47C" w14:textId="77777777" w:rsidR="00B91F74" w:rsidRPr="005970C9" w:rsidRDefault="00B91F74" w:rsidP="00460CC0">
            <w:pPr>
              <w:spacing w:before="100" w:beforeAutospacing="1" w:after="100" w:afterAutospacing="1"/>
              <w:jc w:val="center"/>
            </w:pPr>
            <w:r w:rsidRPr="005970C9">
              <w:t xml:space="preserve">до 2 </w:t>
            </w:r>
          </w:p>
        </w:tc>
        <w:tc>
          <w:tcPr>
            <w:tcW w:w="740" w:type="pct"/>
            <w:tcMar>
              <w:top w:w="15" w:type="dxa"/>
              <w:left w:w="149" w:type="dxa"/>
              <w:bottom w:w="15" w:type="dxa"/>
              <w:right w:w="149" w:type="dxa"/>
            </w:tcMar>
            <w:hideMark/>
          </w:tcPr>
          <w:p w14:paraId="15A1B53F" w14:textId="77777777" w:rsidR="00B91F74" w:rsidRPr="005970C9" w:rsidRDefault="00B91F74" w:rsidP="00460CC0">
            <w:pPr>
              <w:spacing w:before="100" w:beforeAutospacing="1" w:after="100" w:afterAutospacing="1"/>
              <w:jc w:val="center"/>
            </w:pPr>
            <w:r w:rsidRPr="005970C9">
              <w:t xml:space="preserve">более 2 </w:t>
            </w:r>
          </w:p>
        </w:tc>
      </w:tr>
      <w:tr w:rsidR="005970C9" w:rsidRPr="005970C9" w14:paraId="3138C3ED" w14:textId="77777777" w:rsidTr="00460CC0">
        <w:trPr>
          <w:tblCellSpacing w:w="15" w:type="dxa"/>
        </w:trPr>
        <w:tc>
          <w:tcPr>
            <w:tcW w:w="346" w:type="pct"/>
            <w:tcMar>
              <w:top w:w="15" w:type="dxa"/>
              <w:left w:w="149" w:type="dxa"/>
              <w:bottom w:w="15" w:type="dxa"/>
              <w:right w:w="149" w:type="dxa"/>
            </w:tcMar>
            <w:hideMark/>
          </w:tcPr>
          <w:p w14:paraId="26BF5F52" w14:textId="77777777" w:rsidR="00B91F74" w:rsidRPr="005970C9" w:rsidRDefault="00B91F74" w:rsidP="00460CC0">
            <w:pPr>
              <w:spacing w:before="100" w:beforeAutospacing="1" w:after="100" w:afterAutospacing="1"/>
            </w:pPr>
            <w:r w:rsidRPr="005970C9">
              <w:t xml:space="preserve">1 </w:t>
            </w:r>
          </w:p>
        </w:tc>
        <w:tc>
          <w:tcPr>
            <w:tcW w:w="1923" w:type="pct"/>
            <w:tcMar>
              <w:top w:w="15" w:type="dxa"/>
              <w:left w:w="149" w:type="dxa"/>
              <w:bottom w:w="15" w:type="dxa"/>
              <w:right w:w="149" w:type="dxa"/>
            </w:tcMar>
            <w:hideMark/>
          </w:tcPr>
          <w:p w14:paraId="16B883DD" w14:textId="77777777" w:rsidR="00B91F74" w:rsidRPr="005970C9" w:rsidRDefault="00B91F74" w:rsidP="00460CC0">
            <w:pPr>
              <w:spacing w:before="100" w:beforeAutospacing="1" w:after="100" w:afterAutospacing="1"/>
            </w:pPr>
            <w:r w:rsidRPr="005970C9">
              <w:t xml:space="preserve">Отключение водоснабжения </w:t>
            </w:r>
          </w:p>
        </w:tc>
        <w:tc>
          <w:tcPr>
            <w:tcW w:w="1013" w:type="pct"/>
            <w:tcMar>
              <w:top w:w="15" w:type="dxa"/>
              <w:left w:w="149" w:type="dxa"/>
              <w:bottom w:w="15" w:type="dxa"/>
              <w:right w:w="149" w:type="dxa"/>
            </w:tcMar>
            <w:hideMark/>
          </w:tcPr>
          <w:p w14:paraId="3FA77C2B" w14:textId="77777777" w:rsidR="00B91F74" w:rsidRPr="005970C9" w:rsidRDefault="00B91F74" w:rsidP="00460CC0">
            <w:pPr>
              <w:spacing w:before="100" w:beforeAutospacing="1" w:after="100" w:afterAutospacing="1"/>
            </w:pPr>
            <w:r w:rsidRPr="005970C9">
              <w:t xml:space="preserve">до 400 </w:t>
            </w:r>
          </w:p>
        </w:tc>
        <w:tc>
          <w:tcPr>
            <w:tcW w:w="883" w:type="pct"/>
            <w:tcMar>
              <w:top w:w="15" w:type="dxa"/>
              <w:left w:w="149" w:type="dxa"/>
              <w:bottom w:w="15" w:type="dxa"/>
              <w:right w:w="149" w:type="dxa"/>
            </w:tcMar>
            <w:hideMark/>
          </w:tcPr>
          <w:p w14:paraId="17535105" w14:textId="77777777" w:rsidR="00B91F74" w:rsidRPr="005970C9" w:rsidRDefault="00B91F74" w:rsidP="00460CC0">
            <w:pPr>
              <w:spacing w:before="100" w:beforeAutospacing="1" w:after="100" w:afterAutospacing="1"/>
              <w:jc w:val="center"/>
            </w:pPr>
            <w:r w:rsidRPr="005970C9">
              <w:t xml:space="preserve">8 </w:t>
            </w:r>
          </w:p>
        </w:tc>
        <w:tc>
          <w:tcPr>
            <w:tcW w:w="740" w:type="pct"/>
            <w:tcMar>
              <w:top w:w="15" w:type="dxa"/>
              <w:left w:w="149" w:type="dxa"/>
              <w:bottom w:w="15" w:type="dxa"/>
              <w:right w:w="149" w:type="dxa"/>
            </w:tcMar>
            <w:hideMark/>
          </w:tcPr>
          <w:p w14:paraId="7257E6A9" w14:textId="77777777" w:rsidR="00B91F74" w:rsidRPr="005970C9" w:rsidRDefault="00B91F74" w:rsidP="00460CC0">
            <w:pPr>
              <w:spacing w:before="100" w:beforeAutospacing="1" w:after="100" w:afterAutospacing="1"/>
              <w:jc w:val="center"/>
            </w:pPr>
            <w:r w:rsidRPr="005970C9">
              <w:t xml:space="preserve">12 </w:t>
            </w:r>
          </w:p>
        </w:tc>
      </w:tr>
    </w:tbl>
    <w:p w14:paraId="69C12F8A" w14:textId="77777777" w:rsidR="00B91F74" w:rsidRPr="005970C9" w:rsidRDefault="00B91F74" w:rsidP="00B91F74">
      <w:pPr>
        <w:rPr>
          <w:szCs w:val="36"/>
        </w:rPr>
      </w:pPr>
    </w:p>
    <w:p w14:paraId="4CA835B0" w14:textId="20DCBF95" w:rsidR="00B91F74" w:rsidRPr="005970C9" w:rsidRDefault="00B91F74" w:rsidP="00B91F74">
      <w:pPr>
        <w:rPr>
          <w:szCs w:val="36"/>
          <w:lang w:val="x-none"/>
        </w:rPr>
      </w:pPr>
      <w:r w:rsidRPr="005970C9">
        <w:rPr>
          <w:szCs w:val="36"/>
          <w:lang w:val="x-none"/>
        </w:rPr>
        <w:t xml:space="preserve">Таблица </w:t>
      </w:r>
      <w:r w:rsidRPr="005970C9">
        <w:rPr>
          <w:szCs w:val="36"/>
          <w:lang w:val="x-none"/>
        </w:rPr>
        <w:fldChar w:fldCharType="begin"/>
      </w:r>
      <w:r w:rsidRPr="005970C9">
        <w:rPr>
          <w:szCs w:val="36"/>
          <w:lang w:val="x-none"/>
        </w:rPr>
        <w:instrText xml:space="preserve"> SEQ Таблица \* ARABIC </w:instrText>
      </w:r>
      <w:r w:rsidRPr="005970C9">
        <w:rPr>
          <w:szCs w:val="36"/>
          <w:lang w:val="x-none"/>
        </w:rPr>
        <w:fldChar w:fldCharType="separate"/>
      </w:r>
      <w:r w:rsidR="005B7508">
        <w:rPr>
          <w:noProof/>
          <w:szCs w:val="36"/>
          <w:lang w:val="x-none"/>
        </w:rPr>
        <w:t>62</w:t>
      </w:r>
      <w:r w:rsidRPr="005970C9">
        <w:rPr>
          <w:szCs w:val="36"/>
          <w:lang w:val="x-none"/>
        </w:rPr>
        <w:fldChar w:fldCharType="end"/>
      </w:r>
      <w:r w:rsidRPr="005970C9">
        <w:rPr>
          <w:szCs w:val="36"/>
          <w:lang w:val="x-none"/>
        </w:rPr>
        <w:t xml:space="preserve"> - Допустимое время устранения технологических нарушений на объектах электроснабжения: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925"/>
        <w:gridCol w:w="3656"/>
      </w:tblGrid>
      <w:tr w:rsidR="005970C9" w:rsidRPr="005970C9" w14:paraId="71BCB25E" w14:textId="77777777" w:rsidTr="00F87E3E">
        <w:trPr>
          <w:tblCellSpacing w:w="15" w:type="dxa"/>
        </w:trPr>
        <w:tc>
          <w:tcPr>
            <w:tcW w:w="326" w:type="pct"/>
            <w:tcMar>
              <w:top w:w="15" w:type="dxa"/>
              <w:left w:w="149" w:type="dxa"/>
              <w:bottom w:w="15" w:type="dxa"/>
              <w:right w:w="149" w:type="dxa"/>
            </w:tcMar>
            <w:hideMark/>
          </w:tcPr>
          <w:p w14:paraId="6C208411" w14:textId="77777777" w:rsidR="00B91F74" w:rsidRPr="005970C9" w:rsidRDefault="00B91F74" w:rsidP="00460CC0">
            <w:pPr>
              <w:spacing w:before="100" w:beforeAutospacing="1" w:after="100" w:afterAutospacing="1"/>
              <w:jc w:val="center"/>
            </w:pPr>
            <w:r w:rsidRPr="005970C9">
              <w:t xml:space="preserve">N п/п </w:t>
            </w:r>
          </w:p>
        </w:tc>
        <w:tc>
          <w:tcPr>
            <w:tcW w:w="2861" w:type="pct"/>
            <w:tcMar>
              <w:top w:w="15" w:type="dxa"/>
              <w:left w:w="149" w:type="dxa"/>
              <w:bottom w:w="15" w:type="dxa"/>
              <w:right w:w="149" w:type="dxa"/>
            </w:tcMar>
            <w:hideMark/>
          </w:tcPr>
          <w:p w14:paraId="367765EE" w14:textId="77777777" w:rsidR="00B91F74" w:rsidRPr="005970C9" w:rsidRDefault="00B91F74" w:rsidP="00460CC0">
            <w:pPr>
              <w:spacing w:before="100" w:beforeAutospacing="1" w:after="100" w:afterAutospacing="1"/>
              <w:jc w:val="center"/>
            </w:pPr>
            <w:r w:rsidRPr="005970C9">
              <w:t xml:space="preserve">Наименование технологического нарушения </w:t>
            </w:r>
          </w:p>
        </w:tc>
        <w:tc>
          <w:tcPr>
            <w:tcW w:w="1753" w:type="pct"/>
            <w:tcMar>
              <w:top w:w="15" w:type="dxa"/>
              <w:left w:w="149" w:type="dxa"/>
              <w:bottom w:w="15" w:type="dxa"/>
              <w:right w:w="149" w:type="dxa"/>
            </w:tcMar>
            <w:hideMark/>
          </w:tcPr>
          <w:p w14:paraId="1D8E28B7" w14:textId="77777777" w:rsidR="00B91F74" w:rsidRPr="005970C9" w:rsidRDefault="00B91F74" w:rsidP="00460CC0">
            <w:pPr>
              <w:spacing w:before="100" w:beforeAutospacing="1" w:after="100" w:afterAutospacing="1"/>
              <w:jc w:val="center"/>
            </w:pPr>
            <w:r w:rsidRPr="005970C9">
              <w:t xml:space="preserve">Время устранения </w:t>
            </w:r>
          </w:p>
        </w:tc>
      </w:tr>
      <w:tr w:rsidR="005970C9" w:rsidRPr="005970C9" w14:paraId="5BAB3AC5" w14:textId="77777777" w:rsidTr="00F87E3E">
        <w:trPr>
          <w:tblCellSpacing w:w="15" w:type="dxa"/>
        </w:trPr>
        <w:tc>
          <w:tcPr>
            <w:tcW w:w="326" w:type="pct"/>
            <w:tcMar>
              <w:top w:w="15" w:type="dxa"/>
              <w:left w:w="149" w:type="dxa"/>
              <w:bottom w:w="15" w:type="dxa"/>
              <w:right w:w="149" w:type="dxa"/>
            </w:tcMar>
            <w:hideMark/>
          </w:tcPr>
          <w:p w14:paraId="6F13C1B2" w14:textId="77777777" w:rsidR="00B91F74" w:rsidRPr="005970C9" w:rsidRDefault="00B91F74" w:rsidP="00460CC0">
            <w:pPr>
              <w:spacing w:before="100" w:beforeAutospacing="1" w:after="100" w:afterAutospacing="1"/>
            </w:pPr>
            <w:r w:rsidRPr="005970C9">
              <w:t>1.</w:t>
            </w:r>
          </w:p>
        </w:tc>
        <w:tc>
          <w:tcPr>
            <w:tcW w:w="2861" w:type="pct"/>
            <w:tcMar>
              <w:top w:w="15" w:type="dxa"/>
              <w:left w:w="149" w:type="dxa"/>
              <w:bottom w:w="15" w:type="dxa"/>
              <w:right w:w="149" w:type="dxa"/>
            </w:tcMar>
            <w:hideMark/>
          </w:tcPr>
          <w:p w14:paraId="63FACC1D" w14:textId="77777777" w:rsidR="00B91F74" w:rsidRPr="005970C9" w:rsidRDefault="00B91F74" w:rsidP="00460CC0">
            <w:pPr>
              <w:spacing w:before="100" w:beforeAutospacing="1" w:after="100" w:afterAutospacing="1"/>
            </w:pPr>
            <w:r w:rsidRPr="005970C9">
              <w:t xml:space="preserve">Отключение электроснабжения </w:t>
            </w:r>
          </w:p>
        </w:tc>
        <w:tc>
          <w:tcPr>
            <w:tcW w:w="1753" w:type="pct"/>
            <w:tcMar>
              <w:top w:w="15" w:type="dxa"/>
              <w:left w:w="149" w:type="dxa"/>
              <w:bottom w:w="15" w:type="dxa"/>
              <w:right w:w="149" w:type="dxa"/>
            </w:tcMar>
            <w:hideMark/>
          </w:tcPr>
          <w:p w14:paraId="27755784" w14:textId="77777777" w:rsidR="00B91F74" w:rsidRPr="005970C9" w:rsidRDefault="00B91F74" w:rsidP="00460CC0">
            <w:pPr>
              <w:spacing w:before="100" w:beforeAutospacing="1" w:after="100" w:afterAutospacing="1"/>
            </w:pPr>
            <w:r w:rsidRPr="005970C9">
              <w:t xml:space="preserve">2 часа </w:t>
            </w:r>
          </w:p>
        </w:tc>
      </w:tr>
    </w:tbl>
    <w:p w14:paraId="52FA6CE9" w14:textId="77777777" w:rsidR="00B91F74" w:rsidRPr="005970C9" w:rsidRDefault="00B91F74" w:rsidP="00B91F74"/>
    <w:p w14:paraId="6C30FC36" w14:textId="77777777" w:rsidR="00B91F74" w:rsidRPr="005970C9" w:rsidRDefault="00B91F74" w:rsidP="00B91F74">
      <w:pPr>
        <w:pStyle w:val="21"/>
      </w:pPr>
      <w:bookmarkStart w:id="490" w:name="_Toc72492580"/>
      <w:bookmarkStart w:id="491" w:name="_Toc111799168"/>
      <w:bookmarkStart w:id="492" w:name="_Toc112915738"/>
      <w:bookmarkStart w:id="493" w:name="_Toc129439076"/>
      <w:bookmarkStart w:id="494" w:name="_Toc152312495"/>
      <w:r w:rsidRPr="005970C9">
        <w:t>19.4 Расчет потерь теплоносителя на участке тепловой сети при возникновении аварийной ситуации</w:t>
      </w:r>
      <w:bookmarkEnd w:id="490"/>
      <w:bookmarkEnd w:id="491"/>
      <w:bookmarkEnd w:id="492"/>
      <w:bookmarkEnd w:id="493"/>
      <w:bookmarkEnd w:id="494"/>
    </w:p>
    <w:p w14:paraId="2E488E17" w14:textId="77777777" w:rsidR="00B91F74" w:rsidRPr="005970C9" w:rsidRDefault="00B91F74" w:rsidP="00B91F74">
      <w:pPr>
        <w:ind w:firstLine="709"/>
        <w:rPr>
          <w:shd w:val="clear" w:color="auto" w:fill="FFFFFF"/>
        </w:rPr>
      </w:pPr>
      <w:r w:rsidRPr="005970C9">
        <w:t xml:space="preserve">Потери теплоносителя при возникновении аварийной ситуации включают расчетные технологические потери (затраты) сетевой воды на заполнение </w:t>
      </w:r>
      <w:r w:rsidRPr="005970C9">
        <w:rPr>
          <w:shd w:val="clear" w:color="auto" w:fill="FFFFFF"/>
        </w:rPr>
        <w:t>попавших под отключение участков сети и системы отопления отключаемых потребителей.</w:t>
      </w:r>
    </w:p>
    <w:p w14:paraId="307FE68B" w14:textId="77777777" w:rsidR="00B91F74" w:rsidRPr="005970C9" w:rsidRDefault="00B91F74" w:rsidP="00B91F74">
      <w:pPr>
        <w:ind w:firstLine="709"/>
        <w:rPr>
          <w:shd w:val="clear" w:color="auto" w:fill="FFFFFF"/>
        </w:rPr>
      </w:pPr>
      <w:r w:rsidRPr="005970C9">
        <w:rPr>
          <w:shd w:val="clear" w:color="auto" w:fill="FFFFFF"/>
        </w:rPr>
        <w:lastRenderedPageBreak/>
        <w:t>Объемы воды во всех попавших под отключение участков сети (подающем и обратном трубопроводе) вычисляется по формуле:</w:t>
      </w:r>
    </w:p>
    <w:p w14:paraId="35BC2256" w14:textId="77777777" w:rsidR="00B91F74" w:rsidRPr="005970C9" w:rsidRDefault="00B91F74" w:rsidP="00B91F74">
      <w:pPr>
        <w:ind w:firstLine="709"/>
        <w:jc w:val="center"/>
      </w:pPr>
      <w:r w:rsidRPr="005970C9">
        <w:rPr>
          <w:noProof/>
        </w:rPr>
        <w:drawing>
          <wp:inline distT="0" distB="0" distL="0" distR="0" wp14:anchorId="5D0F6F8B" wp14:editId="34371F75">
            <wp:extent cx="1876425" cy="558165"/>
            <wp:effectExtent l="0" t="0" r="9525" b="0"/>
            <wp:docPr id="28" name="Рисунок 28" descr="http://politerm.com.ru/zulu/news/comm_tasks/formu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oliterm.com.ru/zulu/news/comm_tasks/formula_1.g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76425" cy="558165"/>
                    </a:xfrm>
                    <a:prstGeom prst="rect">
                      <a:avLst/>
                    </a:prstGeom>
                    <a:noFill/>
                    <a:ln>
                      <a:noFill/>
                    </a:ln>
                  </pic:spPr>
                </pic:pic>
              </a:graphicData>
            </a:graphic>
          </wp:inline>
        </w:drawing>
      </w:r>
    </w:p>
    <w:p w14:paraId="0D7E0DCB" w14:textId="77777777" w:rsidR="00B91F74" w:rsidRPr="005970C9" w:rsidRDefault="00B91F74" w:rsidP="00B91F74">
      <w:pPr>
        <w:ind w:firstLine="709"/>
        <w:rPr>
          <w:shd w:val="clear" w:color="auto" w:fill="FFFFFF"/>
        </w:rPr>
      </w:pPr>
      <w:r w:rsidRPr="005970C9">
        <w:rPr>
          <w:shd w:val="clear" w:color="auto" w:fill="FFFFFF"/>
        </w:rPr>
        <w:t>где, </w:t>
      </w:r>
      <w:r w:rsidRPr="005970C9">
        <w:rPr>
          <w:noProof/>
        </w:rPr>
        <w:drawing>
          <wp:inline distT="0" distB="0" distL="0" distR="0" wp14:anchorId="41BE9DED" wp14:editId="48BD5F72">
            <wp:extent cx="213995" cy="273050"/>
            <wp:effectExtent l="0" t="0" r="0" b="0"/>
            <wp:docPr id="29" name="Рисунок 29" descr="http://politerm.com.ru/zulu/news/comm_tasks/formul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politerm.com.ru/zulu/news/comm_tasks/formula_4.g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3995" cy="273050"/>
                    </a:xfrm>
                    <a:prstGeom prst="rect">
                      <a:avLst/>
                    </a:prstGeom>
                    <a:noFill/>
                    <a:ln>
                      <a:noFill/>
                    </a:ln>
                  </pic:spPr>
                </pic:pic>
              </a:graphicData>
            </a:graphic>
          </wp:inline>
        </w:drawing>
      </w:r>
      <w:r w:rsidRPr="005970C9">
        <w:rPr>
          <w:shd w:val="clear" w:color="auto" w:fill="FFFFFF"/>
        </w:rPr>
        <w:t>- длина участка, м;</w:t>
      </w:r>
    </w:p>
    <w:p w14:paraId="37E3E257" w14:textId="77777777" w:rsidR="00B91F74" w:rsidRPr="005970C9" w:rsidRDefault="00B91F74" w:rsidP="00B91F74">
      <w:pPr>
        <w:ind w:firstLine="709"/>
        <w:rPr>
          <w:shd w:val="clear" w:color="auto" w:fill="FFFFFF"/>
        </w:rPr>
      </w:pPr>
      <w:r w:rsidRPr="005970C9">
        <w:rPr>
          <w:shd w:val="clear" w:color="auto" w:fill="FFFFFF"/>
        </w:rPr>
        <w:t xml:space="preserve"> </w:t>
      </w:r>
      <w:r w:rsidRPr="005970C9">
        <w:rPr>
          <w:noProof/>
        </w:rPr>
        <w:drawing>
          <wp:inline distT="0" distB="0" distL="0" distR="0" wp14:anchorId="240363CB" wp14:editId="3118323F">
            <wp:extent cx="249555" cy="260985"/>
            <wp:effectExtent l="0" t="0" r="0" b="5715"/>
            <wp:docPr id="30" name="Рисунок 30" descr="http://politerm.com.ru/zulu/news/comm_tasks/formul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oliterm.com.ru/zulu/news/comm_tasks/formula_3.g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r w:rsidRPr="005970C9">
        <w:rPr>
          <w:shd w:val="clear" w:color="auto" w:fill="FFFFFF"/>
        </w:rPr>
        <w:t>- диаметр подающего (обратного) трубопровода, м.</w:t>
      </w:r>
    </w:p>
    <w:p w14:paraId="3C6EE2EC" w14:textId="77777777" w:rsidR="00B91F74" w:rsidRPr="005970C9" w:rsidRDefault="00B91F74" w:rsidP="00B91F74">
      <w:pPr>
        <w:ind w:firstLine="709"/>
        <w:rPr>
          <w:shd w:val="clear" w:color="auto" w:fill="FFFFFF"/>
        </w:rPr>
      </w:pPr>
    </w:p>
    <w:p w14:paraId="05043DDF" w14:textId="77777777" w:rsidR="00B91F74" w:rsidRPr="005970C9" w:rsidRDefault="00B91F74" w:rsidP="00B91F74">
      <w:pPr>
        <w:ind w:firstLine="709"/>
        <w:rPr>
          <w:shd w:val="clear" w:color="auto" w:fill="FFFFFF"/>
        </w:rPr>
      </w:pPr>
      <w:r w:rsidRPr="005970C9">
        <w:rPr>
          <w:shd w:val="clear" w:color="auto" w:fill="FFFFFF"/>
        </w:rPr>
        <w:t>Расчетные нагрузки на отопление, вентиляцию суммируются по каждому потребителю. Расчетные средние нагрузки на ГВС суммируются по каждому потребителю.</w:t>
      </w:r>
    </w:p>
    <w:p w14:paraId="0EC64817" w14:textId="77777777" w:rsidR="00B91F74" w:rsidRPr="005970C9" w:rsidRDefault="00B91F74" w:rsidP="00B91F74">
      <w:pPr>
        <w:ind w:firstLine="709"/>
        <w:rPr>
          <w:shd w:val="clear" w:color="auto" w:fill="FFFFFF"/>
        </w:rPr>
      </w:pPr>
      <w:r w:rsidRPr="005970C9">
        <w:rPr>
          <w:shd w:val="clear" w:color="auto" w:fill="FFFFFF"/>
        </w:rPr>
        <w:t>Объем внутренних систем теплопотребления рассчитывается исходя из следующей зависимости:</w:t>
      </w:r>
    </w:p>
    <w:p w14:paraId="67C8570C" w14:textId="77777777" w:rsidR="00B91F74" w:rsidRPr="005970C9" w:rsidRDefault="00B91F74" w:rsidP="00B91F74">
      <w:pPr>
        <w:ind w:firstLine="709"/>
        <w:jc w:val="center"/>
      </w:pPr>
      <w:r w:rsidRPr="005970C9">
        <w:rPr>
          <w:noProof/>
        </w:rPr>
        <w:drawing>
          <wp:inline distT="0" distB="0" distL="0" distR="0" wp14:anchorId="084C6A04" wp14:editId="768BC7BC">
            <wp:extent cx="1852295" cy="320675"/>
            <wp:effectExtent l="0" t="0" r="0" b="3175"/>
            <wp:docPr id="31" name="Рисунок 31" descr="http://politerm.com.ru/zulu/news/comm_tasks/formul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politerm.com.ru/zulu/news/comm_tasks/formula_5.g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852295" cy="320675"/>
                    </a:xfrm>
                    <a:prstGeom prst="rect">
                      <a:avLst/>
                    </a:prstGeom>
                    <a:noFill/>
                    <a:ln>
                      <a:noFill/>
                    </a:ln>
                  </pic:spPr>
                </pic:pic>
              </a:graphicData>
            </a:graphic>
          </wp:inline>
        </w:drawing>
      </w:r>
    </w:p>
    <w:p w14:paraId="0BC04626" w14:textId="77777777" w:rsidR="00B91F74" w:rsidRPr="005970C9" w:rsidRDefault="00B91F74" w:rsidP="00B91F74">
      <w:pPr>
        <w:ind w:firstLine="709"/>
      </w:pPr>
      <w:r w:rsidRPr="005970C9">
        <w:t>где</w:t>
      </w:r>
    </w:p>
    <w:p w14:paraId="6A4FCAA9" w14:textId="77777777" w:rsidR="00B91F74" w:rsidRPr="005970C9" w:rsidRDefault="00B91F74" w:rsidP="00B91F74">
      <w:pPr>
        <w:ind w:firstLine="709"/>
        <w:rPr>
          <w:shd w:val="clear" w:color="auto" w:fill="FFFFFF"/>
        </w:rPr>
      </w:pPr>
      <w:r w:rsidRPr="005970C9">
        <w:rPr>
          <w:noProof/>
        </w:rPr>
        <w:drawing>
          <wp:inline distT="0" distB="0" distL="0" distR="0" wp14:anchorId="6B7A5E8C" wp14:editId="508A0663">
            <wp:extent cx="462915" cy="285115"/>
            <wp:effectExtent l="0" t="0" r="0" b="635"/>
            <wp:docPr id="32" name="Рисунок 32" descr="http://politerm.com.ru/zulu/news/comm_tasks/formula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oliterm.com.ru/zulu/news/comm_tasks/formula_6.g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62915" cy="285115"/>
                    </a:xfrm>
                    <a:prstGeom prst="rect">
                      <a:avLst/>
                    </a:prstGeom>
                    <a:noFill/>
                    <a:ln>
                      <a:noFill/>
                    </a:ln>
                  </pic:spPr>
                </pic:pic>
              </a:graphicData>
            </a:graphic>
          </wp:inline>
        </w:drawing>
      </w:r>
      <w:r w:rsidRPr="005970C9">
        <w:rPr>
          <w:shd w:val="clear" w:color="auto" w:fill="FFFFFF"/>
        </w:rPr>
        <w:t>- расчетная тепловая нагрузка системы теплопотребления, Гкал/ч;</w:t>
      </w:r>
    </w:p>
    <w:p w14:paraId="121EB1B4" w14:textId="77777777" w:rsidR="00B91F74" w:rsidRPr="005970C9" w:rsidRDefault="00B91F74" w:rsidP="00B91F74">
      <w:pPr>
        <w:ind w:firstLine="709"/>
        <w:rPr>
          <w:shd w:val="clear" w:color="auto" w:fill="FFFFFF"/>
        </w:rPr>
      </w:pPr>
      <w:r w:rsidRPr="005970C9">
        <w:rPr>
          <w:noProof/>
        </w:rPr>
        <w:drawing>
          <wp:inline distT="0" distB="0" distL="0" distR="0" wp14:anchorId="5A23E299" wp14:editId="2DB8F13B">
            <wp:extent cx="142240" cy="178435"/>
            <wp:effectExtent l="0" t="0" r="0" b="0"/>
            <wp:docPr id="33" name="Рисунок 33" descr="http://politerm.com.ru/zulu/news/comm_tasks/formula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oliterm.com.ru/zulu/news/comm_tasks/formula_7.g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970C9">
        <w:rPr>
          <w:shd w:val="clear" w:color="auto" w:fill="FFFFFF"/>
        </w:rPr>
        <w:t>- удельный объем воды, принимаемый в зависимости от вида основного теплопотребляющего оборудования, (м3*ч)/Гкал.</w:t>
      </w:r>
    </w:p>
    <w:p w14:paraId="3E9406FB" w14:textId="77777777" w:rsidR="00B91F74" w:rsidRPr="005970C9" w:rsidRDefault="00B91F74" w:rsidP="00B91F74">
      <w:pPr>
        <w:pStyle w:val="21"/>
      </w:pPr>
      <w:bookmarkStart w:id="495" w:name="_Toc72492581"/>
      <w:bookmarkStart w:id="496" w:name="_Toc111799169"/>
      <w:bookmarkStart w:id="497" w:name="_Toc112915739"/>
      <w:bookmarkStart w:id="498" w:name="_Toc129439077"/>
      <w:bookmarkStart w:id="499" w:name="_Toc152312496"/>
      <w:r w:rsidRPr="005970C9">
        <w:t>19.5 Анализ переключения тепловых сетей при возникновении аварийных ситуаций</w:t>
      </w:r>
      <w:bookmarkEnd w:id="495"/>
      <w:bookmarkEnd w:id="496"/>
      <w:bookmarkEnd w:id="497"/>
      <w:bookmarkEnd w:id="498"/>
      <w:bookmarkEnd w:id="499"/>
    </w:p>
    <w:p w14:paraId="4FDC94B0" w14:textId="4452D6BE" w:rsidR="00B91F74" w:rsidRPr="005970C9" w:rsidRDefault="00B91F74" w:rsidP="00B91F74">
      <w:pPr>
        <w:pStyle w:val="Affb"/>
        <w:rPr>
          <w:szCs w:val="24"/>
        </w:rPr>
      </w:pPr>
      <w:r w:rsidRPr="005970C9">
        <w:t>Потребители, подключённые к тепловым сетям отопления двух и более источников тепла отсутствуют. Аварийное переключение нагрузки между источниками тепла не предусмотрено.</w:t>
      </w:r>
    </w:p>
    <w:p w14:paraId="5C41050B" w14:textId="77777777" w:rsidR="00B91F74" w:rsidRPr="005970C9" w:rsidRDefault="00B91F74" w:rsidP="00B91F74">
      <w:pPr>
        <w:ind w:firstLine="709"/>
        <w:rPr>
          <w:szCs w:val="36"/>
          <w:lang w:val="x-none"/>
        </w:rPr>
      </w:pPr>
      <w:r w:rsidRPr="005970C9">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5970C9">
        <w:rPr>
          <w:szCs w:val="36"/>
        </w:rPr>
        <w:t>к</w:t>
      </w:r>
      <w:r w:rsidRPr="005970C9">
        <w:rPr>
          <w:szCs w:val="36"/>
          <w:lang w:val="x-none"/>
        </w:rPr>
        <w:t xml:space="preserve"> процессам эксплуатации системы теплоснабжения, диспетчерскому и технологическому управлению системой.</w:t>
      </w:r>
    </w:p>
    <w:p w14:paraId="456B606C" w14:textId="77777777" w:rsidR="00B91F74" w:rsidRPr="005970C9" w:rsidRDefault="00B91F74" w:rsidP="00B91F74">
      <w:pPr>
        <w:ind w:firstLine="709"/>
        <w:rPr>
          <w:szCs w:val="36"/>
          <w:lang w:val="x-none"/>
        </w:rPr>
      </w:pPr>
      <w:r w:rsidRPr="005970C9">
        <w:rPr>
          <w:szCs w:val="36"/>
          <w:lang w:val="x-none"/>
        </w:rPr>
        <w:t>В эти задачи входят:</w:t>
      </w:r>
    </w:p>
    <w:p w14:paraId="435ED884" w14:textId="77777777" w:rsidR="00B91F74" w:rsidRPr="005970C9" w:rsidRDefault="00B91F74" w:rsidP="00B91F74">
      <w:pPr>
        <w:numPr>
          <w:ilvl w:val="0"/>
          <w:numId w:val="23"/>
        </w:numPr>
        <w:rPr>
          <w:szCs w:val="36"/>
          <w:lang w:val="x-none"/>
        </w:rPr>
      </w:pPr>
      <w:r w:rsidRPr="005970C9">
        <w:rPr>
          <w:szCs w:val="36"/>
          <w:lang w:val="x-none"/>
        </w:rPr>
        <w:t>моделирование изменений гидравлического режима при аварийных переключениях и отключениях;</w:t>
      </w:r>
    </w:p>
    <w:p w14:paraId="28A50C28" w14:textId="77777777" w:rsidR="00B91F74" w:rsidRPr="005970C9" w:rsidRDefault="00B91F74" w:rsidP="00B91F74">
      <w:pPr>
        <w:numPr>
          <w:ilvl w:val="0"/>
          <w:numId w:val="23"/>
        </w:numPr>
        <w:rPr>
          <w:szCs w:val="36"/>
          <w:lang w:val="x-none"/>
        </w:rPr>
      </w:pPr>
      <w:r w:rsidRPr="005970C9">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5ED029F4" w14:textId="77777777" w:rsidR="00B91F74" w:rsidRPr="005970C9" w:rsidRDefault="00B91F74" w:rsidP="00B91F74">
      <w:pPr>
        <w:numPr>
          <w:ilvl w:val="0"/>
          <w:numId w:val="23"/>
        </w:numPr>
        <w:rPr>
          <w:szCs w:val="36"/>
          <w:lang w:val="x-none"/>
        </w:rPr>
      </w:pPr>
      <w:r w:rsidRPr="005970C9">
        <w:rPr>
          <w:szCs w:val="36"/>
          <w:lang w:val="x-none"/>
        </w:rPr>
        <w:t>формирование перечней и сводок по отключаемым абонентам.</w:t>
      </w:r>
    </w:p>
    <w:p w14:paraId="72E66428" w14:textId="77777777" w:rsidR="00B91F74" w:rsidRPr="005970C9" w:rsidRDefault="00B91F74" w:rsidP="00B91F74">
      <w:pPr>
        <w:ind w:firstLine="709"/>
        <w:rPr>
          <w:szCs w:val="36"/>
          <w:lang w:val="x-none"/>
        </w:rPr>
      </w:pPr>
      <w:r w:rsidRPr="005970C9">
        <w:rPr>
          <w:szCs w:val="36"/>
          <w:lang w:val="x-none"/>
        </w:rPr>
        <w:t>Для электронного моделирования ликвидации последствий аварийных ситуаций применяются:</w:t>
      </w:r>
    </w:p>
    <w:p w14:paraId="0B9D4FAA" w14:textId="77777777" w:rsidR="00B91F74" w:rsidRPr="005970C9" w:rsidRDefault="00B91F74" w:rsidP="00B91F74">
      <w:pPr>
        <w:numPr>
          <w:ilvl w:val="0"/>
          <w:numId w:val="24"/>
        </w:numPr>
        <w:rPr>
          <w:szCs w:val="36"/>
          <w:lang w:val="x-none"/>
        </w:rPr>
      </w:pPr>
      <w:r w:rsidRPr="005970C9">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D05ED6C" w14:textId="77777777" w:rsidR="00B91F74" w:rsidRPr="005970C9" w:rsidRDefault="00B91F74" w:rsidP="00B91F74">
      <w:pPr>
        <w:numPr>
          <w:ilvl w:val="0"/>
          <w:numId w:val="24"/>
        </w:numPr>
        <w:rPr>
          <w:szCs w:val="36"/>
          <w:lang w:val="x-none"/>
        </w:rPr>
      </w:pPr>
      <w:r w:rsidRPr="005970C9">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77218B5" w14:textId="77777777" w:rsidR="00B91F74" w:rsidRPr="005970C9" w:rsidRDefault="00B91F74" w:rsidP="00B91F74">
      <w:pPr>
        <w:numPr>
          <w:ilvl w:val="0"/>
          <w:numId w:val="24"/>
        </w:numPr>
        <w:rPr>
          <w:szCs w:val="36"/>
          <w:lang w:val="x-none"/>
        </w:rPr>
      </w:pPr>
      <w:r w:rsidRPr="005970C9">
        <w:rPr>
          <w:szCs w:val="3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4F2AB4BD" w14:textId="77777777" w:rsidR="00B91F74" w:rsidRPr="005970C9" w:rsidRDefault="00B91F74" w:rsidP="00B91F74">
      <w:pPr>
        <w:rPr>
          <w:szCs w:val="36"/>
        </w:rPr>
      </w:pPr>
    </w:p>
    <w:p w14:paraId="3464A076" w14:textId="77777777" w:rsidR="00B91F74" w:rsidRPr="005970C9" w:rsidRDefault="00B91F74" w:rsidP="00B91F74">
      <w:pPr>
        <w:pStyle w:val="Affb"/>
        <w:jc w:val="left"/>
        <w:rPr>
          <w:lang w:eastAsia="ar-SA"/>
        </w:rPr>
      </w:pPr>
      <w:r w:rsidRPr="005970C9">
        <w:rPr>
          <w:lang w:eastAsia="ar-SA"/>
        </w:rPr>
        <w:t>В рамках данной работы было выполнено:</w:t>
      </w:r>
    </w:p>
    <w:p w14:paraId="136C94A1" w14:textId="486EBB80" w:rsidR="00B91F74" w:rsidRPr="005970C9" w:rsidRDefault="00B91F74" w:rsidP="00B91F74">
      <w:pPr>
        <w:pStyle w:val="Affb"/>
        <w:jc w:val="left"/>
      </w:pPr>
      <w:r w:rsidRPr="005970C9">
        <w:t xml:space="preserve">- </w:t>
      </w:r>
      <w:r w:rsidRPr="005970C9">
        <w:rPr>
          <w:u w:val="single"/>
        </w:rPr>
        <w:t xml:space="preserve">Графическое представление объектов системы теплоснабжения с привязкой к топографической основе </w:t>
      </w:r>
      <w:r w:rsidR="001E65C3" w:rsidRPr="005970C9">
        <w:rPr>
          <w:u w:val="single"/>
        </w:rPr>
        <w:t>поселения</w:t>
      </w:r>
      <w:r w:rsidRPr="005970C9">
        <w:rPr>
          <w:u w:val="single"/>
        </w:rPr>
        <w:t xml:space="preserve"> и с полным топологическим описанием связности объектов</w:t>
      </w:r>
      <w:r w:rsidRPr="005970C9">
        <w:t>. Графическое представление объектов выполнено с использованием ГИС «Zulu», с учетом привязки к топографической основе и схемы расположения инженерных коммуникаций, согласно предоставленных данных.</w:t>
      </w:r>
    </w:p>
    <w:p w14:paraId="478E9C16" w14:textId="77777777" w:rsidR="00B91F74" w:rsidRPr="005970C9" w:rsidRDefault="00B91F74" w:rsidP="00B91F74">
      <w:pPr>
        <w:tabs>
          <w:tab w:val="left" w:pos="0"/>
        </w:tabs>
        <w:ind w:firstLine="709"/>
        <w:jc w:val="left"/>
      </w:pPr>
      <w:r w:rsidRPr="005970C9">
        <w:t xml:space="preserve">- </w:t>
      </w:r>
      <w:r w:rsidRPr="005970C9">
        <w:rPr>
          <w:u w:val="single"/>
        </w:rPr>
        <w:t>Паспортизация объектов системы теплоснабжения.</w:t>
      </w:r>
      <w:r w:rsidRPr="005970C9">
        <w:t xml:space="preserve"> Паспортизация объектов системы теплоснабжения осуществлялась на основе предоставленных исходных и расчетных данных.</w:t>
      </w:r>
    </w:p>
    <w:p w14:paraId="4506C94A" w14:textId="77777777" w:rsidR="00B91F74" w:rsidRPr="005970C9" w:rsidRDefault="00B91F74" w:rsidP="00B91F74">
      <w:pPr>
        <w:pStyle w:val="Affb"/>
        <w:jc w:val="left"/>
      </w:pPr>
      <w:r w:rsidRPr="005970C9">
        <w:t xml:space="preserve">- </w:t>
      </w:r>
      <w:r w:rsidRPr="005970C9">
        <w:rPr>
          <w:u w:val="single"/>
        </w:rPr>
        <w:t>Паспортизация и описание расчетных единиц территориального деления, включая административное</w:t>
      </w:r>
      <w:r w:rsidRPr="005970C9">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3064F8CC" w14:textId="77777777" w:rsidR="00B91F74" w:rsidRPr="005970C9" w:rsidRDefault="00B91F74" w:rsidP="00B91F74">
      <w:pPr>
        <w:pStyle w:val="Affb"/>
        <w:jc w:val="left"/>
      </w:pPr>
    </w:p>
    <w:p w14:paraId="2CA96694" w14:textId="5B906EE8" w:rsidR="00B91F74" w:rsidRPr="005970C9" w:rsidRDefault="00B91F74" w:rsidP="00B91F74">
      <w:pPr>
        <w:pStyle w:val="Affb"/>
        <w:jc w:val="left"/>
      </w:pPr>
      <w:r w:rsidRPr="005970C9">
        <w:t xml:space="preserve">Описание разработанной электронной модели схемы теплоснабжения </w:t>
      </w:r>
      <w:r w:rsidR="001E65C3" w:rsidRPr="005970C9">
        <w:t>поселения</w:t>
      </w:r>
      <w:r w:rsidRPr="005970C9">
        <w:t xml:space="preserve"> приведено в Главе 3 Обосновывающих материалов.</w:t>
      </w:r>
    </w:p>
    <w:p w14:paraId="79D105A4" w14:textId="23A7E3DC" w:rsidR="00B91F74" w:rsidRPr="005970C9" w:rsidRDefault="00B91F74" w:rsidP="00B91F74">
      <w:pPr>
        <w:pStyle w:val="Affb"/>
        <w:jc w:val="left"/>
      </w:pPr>
      <w:r w:rsidRPr="005970C9">
        <w:t xml:space="preserve">Разработанная модель схемы теплоснабжения </w:t>
      </w:r>
      <w:r w:rsidR="001E65C3" w:rsidRPr="005970C9">
        <w:t>поселения</w:t>
      </w:r>
      <w:r w:rsidRPr="005970C9">
        <w:t xml:space="preserve">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62D26886" w14:textId="77777777" w:rsidR="00B91F74" w:rsidRPr="005970C9" w:rsidRDefault="00B91F74" w:rsidP="00B91F74">
      <w:pPr>
        <w:pStyle w:val="21"/>
      </w:pPr>
      <w:bookmarkStart w:id="500" w:name="_Toc72492582"/>
      <w:bookmarkStart w:id="501" w:name="_Toc111799170"/>
      <w:bookmarkStart w:id="502" w:name="_Toc112915740"/>
      <w:bookmarkStart w:id="503" w:name="_Toc129439078"/>
      <w:bookmarkStart w:id="504" w:name="_Toc152312497"/>
      <w:r w:rsidRPr="005970C9">
        <w:t>19.6 Организация управления ликвидацией аварий на теплопроизводящих объектах и тепловых сетях</w:t>
      </w:r>
      <w:bookmarkEnd w:id="500"/>
      <w:bookmarkEnd w:id="501"/>
      <w:bookmarkEnd w:id="502"/>
      <w:bookmarkEnd w:id="503"/>
      <w:bookmarkEnd w:id="504"/>
    </w:p>
    <w:p w14:paraId="3D00D7F0" w14:textId="77777777" w:rsidR="00B91F74" w:rsidRPr="005970C9" w:rsidRDefault="00B91F74" w:rsidP="00B91F74">
      <w:pPr>
        <w:ind w:firstLine="709"/>
        <w:rPr>
          <w:shd w:val="clear" w:color="auto" w:fill="FFFFFF"/>
        </w:rPr>
      </w:pPr>
      <w:r w:rsidRPr="005970C9">
        <w:rPr>
          <w:shd w:val="clear" w:color="auto" w:fill="FFFFFF"/>
        </w:rPr>
        <w:t>Органами повседневного управления территориальной подсистемы являются:</w:t>
      </w:r>
    </w:p>
    <w:p w14:paraId="6468E44F" w14:textId="77777777" w:rsidR="00B91F74" w:rsidRPr="005970C9" w:rsidRDefault="00B91F74" w:rsidP="00B91F74">
      <w:pPr>
        <w:numPr>
          <w:ilvl w:val="0"/>
          <w:numId w:val="20"/>
        </w:numPr>
        <w:rPr>
          <w:shd w:val="clear" w:color="auto" w:fill="FFFFFF"/>
        </w:rPr>
      </w:pPr>
      <w:r w:rsidRPr="005970C9">
        <w:rPr>
          <w:shd w:val="clear" w:color="auto" w:fill="FFFFFF"/>
        </w:rPr>
        <w:t>на муниципальном уровне – ответственный специалист муниципального образования;</w:t>
      </w:r>
    </w:p>
    <w:p w14:paraId="270B878A" w14:textId="77777777" w:rsidR="00B91F74" w:rsidRPr="005970C9" w:rsidRDefault="00B91F74" w:rsidP="00B91F74">
      <w:pPr>
        <w:numPr>
          <w:ilvl w:val="0"/>
          <w:numId w:val="20"/>
        </w:numPr>
        <w:rPr>
          <w:shd w:val="clear" w:color="auto" w:fill="FFFFFF"/>
        </w:rPr>
      </w:pPr>
      <w:r w:rsidRPr="005970C9">
        <w:rPr>
          <w:shd w:val="clear" w:color="auto" w:fill="FFFFFF"/>
        </w:rPr>
        <w:t>на объектовом уровне – оперативный персонал источников тепла.</w:t>
      </w:r>
    </w:p>
    <w:p w14:paraId="005B6EA3" w14:textId="11AD9357" w:rsidR="00B91F74" w:rsidRPr="005970C9" w:rsidRDefault="00B91F74" w:rsidP="00B91F74">
      <w:pPr>
        <w:ind w:firstLine="709"/>
        <w:rPr>
          <w:shd w:val="clear" w:color="auto" w:fill="FFFFFF"/>
        </w:rPr>
      </w:pPr>
      <w:r w:rsidRPr="005970C9">
        <w:rPr>
          <w:shd w:val="clear" w:color="auto" w:fill="FFFFFF"/>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w:t>
      </w:r>
      <w:r w:rsidR="001E65C3" w:rsidRPr="005970C9">
        <w:rPr>
          <w:shd w:val="clear" w:color="auto" w:fill="FFFFFF"/>
        </w:rPr>
        <w:t>поселения</w:t>
      </w:r>
      <w:r w:rsidRPr="005970C9">
        <w:rPr>
          <w:shd w:val="clear" w:color="auto" w:fill="FFFFFF"/>
        </w:rPr>
        <w:t>, на объектовом уровне – руководитель организации, осуществляющей эксплуатацию объекта.</w:t>
      </w:r>
    </w:p>
    <w:p w14:paraId="4EB00ADA" w14:textId="77777777" w:rsidR="00B91F74" w:rsidRPr="005970C9" w:rsidRDefault="00B91F74" w:rsidP="00B91F74">
      <w:pPr>
        <w:pStyle w:val="21"/>
      </w:pPr>
      <w:bookmarkStart w:id="505" w:name="_Toc72492583"/>
      <w:bookmarkStart w:id="506" w:name="_Toc111799171"/>
      <w:bookmarkStart w:id="507" w:name="_Toc112915741"/>
      <w:bookmarkStart w:id="508" w:name="_Toc129439079"/>
      <w:bookmarkStart w:id="509" w:name="_Toc152312498"/>
      <w:r w:rsidRPr="005970C9">
        <w:t>19.7 Силы и средства для ликвидации аварий тепло-производящих объектов и тепловых сетей</w:t>
      </w:r>
      <w:bookmarkEnd w:id="505"/>
      <w:bookmarkEnd w:id="506"/>
      <w:bookmarkEnd w:id="507"/>
      <w:bookmarkEnd w:id="508"/>
      <w:bookmarkEnd w:id="509"/>
    </w:p>
    <w:p w14:paraId="529D2A68" w14:textId="77777777" w:rsidR="00B91F74" w:rsidRPr="005970C9" w:rsidRDefault="00B91F74" w:rsidP="00B91F74">
      <w:pPr>
        <w:ind w:firstLine="709"/>
        <w:rPr>
          <w:shd w:val="clear" w:color="auto" w:fill="FFFFFF"/>
        </w:rPr>
      </w:pPr>
      <w:r w:rsidRPr="005970C9">
        <w:rPr>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7270BE81" w14:textId="77777777" w:rsidR="00B91F74" w:rsidRPr="005970C9" w:rsidRDefault="00B91F74" w:rsidP="00B91F74">
      <w:pPr>
        <w:ind w:firstLine="709"/>
        <w:rPr>
          <w:shd w:val="clear" w:color="auto" w:fill="FFFFFF"/>
        </w:rPr>
      </w:pPr>
      <w:r w:rsidRPr="005970C9">
        <w:rPr>
          <w:shd w:val="clear" w:color="auto" w:fill="FFFFFF"/>
        </w:rPr>
        <w:t xml:space="preserve">Для ликвидации аварий создаются и используются </w:t>
      </w:r>
    </w:p>
    <w:p w14:paraId="6A495C30" w14:textId="77777777" w:rsidR="00B91F74" w:rsidRPr="005970C9" w:rsidRDefault="00B91F74" w:rsidP="00B91F74">
      <w:pPr>
        <w:numPr>
          <w:ilvl w:val="0"/>
          <w:numId w:val="22"/>
        </w:numPr>
        <w:rPr>
          <w:shd w:val="clear" w:color="auto" w:fill="FFFFFF"/>
        </w:rPr>
      </w:pPr>
      <w:r w:rsidRPr="005970C9">
        <w:rPr>
          <w:shd w:val="clear" w:color="auto" w:fill="FFFFFF"/>
        </w:rPr>
        <w:t>резервы финансовых и материальных ресурсов муниципального образования,</w:t>
      </w:r>
    </w:p>
    <w:p w14:paraId="1B628B0F" w14:textId="77777777" w:rsidR="00B91F74" w:rsidRPr="005970C9" w:rsidRDefault="00B91F74" w:rsidP="00B91F74">
      <w:pPr>
        <w:numPr>
          <w:ilvl w:val="0"/>
          <w:numId w:val="22"/>
        </w:numPr>
        <w:rPr>
          <w:shd w:val="clear" w:color="auto" w:fill="FFFFFF"/>
        </w:rPr>
      </w:pPr>
      <w:r w:rsidRPr="005970C9">
        <w:rPr>
          <w:shd w:val="clear" w:color="auto" w:fill="FFFFFF"/>
        </w:rPr>
        <w:t>резервы финансовых материальных ресурсов организаций.</w:t>
      </w:r>
    </w:p>
    <w:p w14:paraId="2E7D8E53" w14:textId="77777777" w:rsidR="00B91F74" w:rsidRPr="005970C9" w:rsidRDefault="00B91F74" w:rsidP="00B91F74">
      <w:pPr>
        <w:ind w:firstLine="709"/>
        <w:rPr>
          <w:shd w:val="clear" w:color="auto" w:fill="FFFFFF"/>
        </w:rPr>
      </w:pPr>
      <w:r w:rsidRPr="005970C9">
        <w:rPr>
          <w:shd w:val="clear" w:color="auto" w:fill="FFFFFF"/>
        </w:rPr>
        <w:t xml:space="preserve">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 </w:t>
      </w:r>
    </w:p>
    <w:p w14:paraId="21C9D1C2" w14:textId="77777777" w:rsidR="00B91F74" w:rsidRPr="005970C9" w:rsidRDefault="00B91F74" w:rsidP="00B91F74">
      <w:pPr>
        <w:ind w:firstLine="709"/>
        <w:rPr>
          <w:shd w:val="clear" w:color="auto" w:fill="FFFFFF"/>
        </w:rPr>
      </w:pPr>
      <w:r w:rsidRPr="005970C9">
        <w:rPr>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5680BD84" w14:textId="77777777" w:rsidR="00B91F74" w:rsidRPr="005970C9" w:rsidRDefault="00B91F74" w:rsidP="00B91F74">
      <w:pPr>
        <w:pStyle w:val="21"/>
      </w:pPr>
      <w:bookmarkStart w:id="510" w:name="_Toc72492584"/>
      <w:bookmarkStart w:id="511" w:name="_Toc111799172"/>
      <w:bookmarkStart w:id="512" w:name="_Toc112915742"/>
      <w:bookmarkStart w:id="513" w:name="_Toc129439080"/>
      <w:bookmarkStart w:id="514" w:name="_Toc152312499"/>
      <w:r w:rsidRPr="005970C9">
        <w:t>19.8 Порядок действий по ликвидации аварий на теплопроизводящих объектах и тепловых сетях</w:t>
      </w:r>
      <w:bookmarkEnd w:id="510"/>
      <w:bookmarkEnd w:id="511"/>
      <w:bookmarkEnd w:id="512"/>
      <w:bookmarkEnd w:id="513"/>
      <w:bookmarkEnd w:id="514"/>
    </w:p>
    <w:p w14:paraId="23F35A14" w14:textId="77777777" w:rsidR="00B91F74" w:rsidRPr="005970C9" w:rsidRDefault="00B91F74" w:rsidP="00B91F74">
      <w:pPr>
        <w:ind w:firstLine="709"/>
        <w:rPr>
          <w:shd w:val="clear" w:color="auto" w:fill="FFFFFF"/>
        </w:rPr>
      </w:pPr>
      <w:r w:rsidRPr="005970C9">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49D38509" w14:textId="77777777" w:rsidR="00B91F74" w:rsidRPr="005970C9" w:rsidRDefault="00B91F74" w:rsidP="00B91F74">
      <w:pPr>
        <w:ind w:firstLine="709"/>
        <w:rPr>
          <w:shd w:val="clear" w:color="auto" w:fill="FFFFFF"/>
        </w:rPr>
      </w:pPr>
      <w:r w:rsidRPr="005970C9">
        <w:rPr>
          <w:shd w:val="clear" w:color="auto" w:fill="FFFFFF"/>
        </w:rPr>
        <w:lastRenderedPageBreak/>
        <w:t>Принятию решения на ликвидацию аварии предшествует оценка сложившейся обстановки, масштаба аварии и возможных последствий.</w:t>
      </w:r>
    </w:p>
    <w:p w14:paraId="52A386F4" w14:textId="77777777" w:rsidR="00B91F74" w:rsidRPr="005970C9" w:rsidRDefault="00B91F74" w:rsidP="00B91F74">
      <w:pPr>
        <w:ind w:firstLine="709"/>
        <w:rPr>
          <w:shd w:val="clear" w:color="auto" w:fill="FFFFFF"/>
        </w:rPr>
      </w:pPr>
      <w:r w:rsidRPr="005970C9">
        <w:rPr>
          <w:shd w:val="clear" w:color="auto" w:fill="FFFFFF"/>
        </w:rPr>
        <w:t>Работы проводятся на основании нормативных и распорядительных документов оформляемых организатором работ.</w:t>
      </w:r>
    </w:p>
    <w:p w14:paraId="667D32ED" w14:textId="77777777" w:rsidR="00B91F74" w:rsidRPr="005970C9" w:rsidRDefault="00B91F74" w:rsidP="00B91F74">
      <w:pPr>
        <w:ind w:firstLine="709"/>
        <w:rPr>
          <w:shd w:val="clear" w:color="auto" w:fill="FFFFFF"/>
        </w:rPr>
      </w:pPr>
      <w:r w:rsidRPr="005970C9">
        <w:rPr>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6C17AAB3" w14:textId="77777777" w:rsidR="00B91F74" w:rsidRPr="005970C9" w:rsidRDefault="00B91F74" w:rsidP="00B91F74">
      <w:pPr>
        <w:ind w:firstLine="709"/>
        <w:rPr>
          <w:shd w:val="clear" w:color="auto" w:fill="FFFFFF"/>
        </w:rPr>
      </w:pPr>
      <w:r w:rsidRPr="005970C9">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62FC97DA" w14:textId="77777777" w:rsidR="00B91F74" w:rsidRPr="005970C9" w:rsidRDefault="00B91F74" w:rsidP="00B91F74">
      <w:pPr>
        <w:ind w:firstLine="709"/>
        <w:rPr>
          <w:shd w:val="clear" w:color="auto" w:fill="FFFFFF"/>
        </w:rPr>
      </w:pPr>
      <w:r w:rsidRPr="005970C9">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0F5A65BB" w14:textId="77777777" w:rsidR="00B91F74" w:rsidRPr="005970C9" w:rsidRDefault="00B91F74" w:rsidP="00B91F74">
      <w:pPr>
        <w:ind w:firstLine="709"/>
        <w:rPr>
          <w:shd w:val="clear" w:color="auto" w:fill="FFFFFF"/>
        </w:rPr>
      </w:pPr>
      <w:r w:rsidRPr="005970C9">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19FD811E" w14:textId="77777777" w:rsidR="00B91F74" w:rsidRPr="005970C9" w:rsidRDefault="00B91F74" w:rsidP="00B91F74"/>
    <w:p w14:paraId="2D4F08A2" w14:textId="7BB853A6" w:rsidR="00B91F74" w:rsidRPr="005970C9" w:rsidRDefault="00B91F74" w:rsidP="00B91F74">
      <w:pPr>
        <w:pStyle w:val="aff9"/>
        <w:rPr>
          <w:bCs w:val="0"/>
        </w:rPr>
      </w:pPr>
      <w:r w:rsidRPr="005970C9">
        <w:t xml:space="preserve">Таблица </w:t>
      </w:r>
      <w:fldSimple w:instr=" SEQ Таблица \* ARABIC ">
        <w:r w:rsidR="005B7508">
          <w:rPr>
            <w:noProof/>
          </w:rPr>
          <w:t>63</w:t>
        </w:r>
      </w:fldSimple>
      <w:r w:rsidRPr="005970C9">
        <w:t xml:space="preserve"> - Мероприятия при аварийном отключении коммунально-технических систем жизнеобеспечения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038"/>
        <w:gridCol w:w="2198"/>
        <w:gridCol w:w="2339"/>
      </w:tblGrid>
      <w:tr w:rsidR="005970C9" w:rsidRPr="005970C9" w14:paraId="3E242B4D" w14:textId="77777777" w:rsidTr="00460CC0">
        <w:trPr>
          <w:tblHeader/>
        </w:trPr>
        <w:tc>
          <w:tcPr>
            <w:tcW w:w="346" w:type="pct"/>
          </w:tcPr>
          <w:p w14:paraId="4C0AF330" w14:textId="77777777" w:rsidR="00B91F74" w:rsidRPr="005970C9" w:rsidRDefault="00B91F74" w:rsidP="00460CC0">
            <w:pPr>
              <w:tabs>
                <w:tab w:val="left" w:pos="0"/>
              </w:tabs>
              <w:rPr>
                <w:b/>
                <w:bCs/>
                <w:lang w:val="x-none"/>
              </w:rPr>
            </w:pPr>
            <w:r w:rsidRPr="005970C9">
              <w:rPr>
                <w:b/>
                <w:bCs/>
                <w:lang w:val="x-none"/>
              </w:rPr>
              <w:t>№ п/п</w:t>
            </w:r>
          </w:p>
        </w:tc>
        <w:tc>
          <w:tcPr>
            <w:tcW w:w="2763" w:type="pct"/>
          </w:tcPr>
          <w:p w14:paraId="5B204516" w14:textId="77777777" w:rsidR="00B91F74" w:rsidRPr="005970C9" w:rsidRDefault="00B91F74" w:rsidP="00460CC0">
            <w:pPr>
              <w:jc w:val="center"/>
            </w:pPr>
            <w:r w:rsidRPr="005970C9">
              <w:t>Мероприятия</w:t>
            </w:r>
          </w:p>
        </w:tc>
        <w:tc>
          <w:tcPr>
            <w:tcW w:w="873" w:type="pct"/>
          </w:tcPr>
          <w:p w14:paraId="0007563B" w14:textId="77777777" w:rsidR="00B91F74" w:rsidRPr="005970C9" w:rsidRDefault="00B91F74" w:rsidP="00460CC0">
            <w:pPr>
              <w:jc w:val="center"/>
            </w:pPr>
            <w:r w:rsidRPr="005970C9">
              <w:t>Срок исполнения</w:t>
            </w:r>
          </w:p>
        </w:tc>
        <w:tc>
          <w:tcPr>
            <w:tcW w:w="1018" w:type="pct"/>
          </w:tcPr>
          <w:p w14:paraId="3483C4DD" w14:textId="77777777" w:rsidR="00B91F74" w:rsidRPr="005970C9" w:rsidRDefault="00B91F74" w:rsidP="00460CC0">
            <w:pPr>
              <w:jc w:val="center"/>
            </w:pPr>
            <w:r w:rsidRPr="005970C9">
              <w:t>Исполнитель</w:t>
            </w:r>
          </w:p>
        </w:tc>
      </w:tr>
      <w:tr w:rsidR="005970C9" w:rsidRPr="005970C9" w14:paraId="25B36DAB" w14:textId="77777777" w:rsidTr="00460CC0">
        <w:tc>
          <w:tcPr>
            <w:tcW w:w="5000" w:type="pct"/>
            <w:gridSpan w:val="4"/>
          </w:tcPr>
          <w:p w14:paraId="0C9E085C" w14:textId="77777777" w:rsidR="00B91F74" w:rsidRPr="005970C9" w:rsidRDefault="00B91F74" w:rsidP="00460CC0">
            <w:pPr>
              <w:tabs>
                <w:tab w:val="left" w:pos="0"/>
              </w:tabs>
              <w:rPr>
                <w:b/>
                <w:bCs/>
                <w:lang w:val="x-none"/>
              </w:rPr>
            </w:pPr>
            <w:r w:rsidRPr="005970C9">
              <w:rPr>
                <w:b/>
                <w:bCs/>
                <w:lang w:val="x-none"/>
              </w:rPr>
              <w:t>При возникновении аварии на коммунальных системах жизнеобеспечения</w:t>
            </w:r>
          </w:p>
        </w:tc>
      </w:tr>
      <w:tr w:rsidR="005970C9" w:rsidRPr="005970C9" w14:paraId="2E2E643E" w14:textId="77777777" w:rsidTr="00460CC0">
        <w:tc>
          <w:tcPr>
            <w:tcW w:w="346" w:type="pct"/>
          </w:tcPr>
          <w:p w14:paraId="6F82EE18" w14:textId="77777777" w:rsidR="00B91F74" w:rsidRPr="005970C9" w:rsidRDefault="00B91F74" w:rsidP="00460CC0">
            <w:pPr>
              <w:tabs>
                <w:tab w:val="left" w:pos="0"/>
              </w:tabs>
              <w:rPr>
                <w:b/>
                <w:bCs/>
                <w:lang w:val="x-none"/>
              </w:rPr>
            </w:pPr>
            <w:r w:rsidRPr="005970C9">
              <w:rPr>
                <w:b/>
                <w:bCs/>
                <w:lang w:val="x-none"/>
              </w:rPr>
              <w:t>1.</w:t>
            </w:r>
          </w:p>
        </w:tc>
        <w:tc>
          <w:tcPr>
            <w:tcW w:w="2763" w:type="pct"/>
          </w:tcPr>
          <w:p w14:paraId="0CF4F8AC" w14:textId="77777777" w:rsidR="00B91F74" w:rsidRPr="005970C9" w:rsidRDefault="00B91F74" w:rsidP="00460CC0">
            <w:r w:rsidRPr="005970C9">
              <w:t>При поступлении информации (сигнала) об аварии на коммунально-технических системах жизнеобеспечения населения:</w:t>
            </w:r>
          </w:p>
          <w:p w14:paraId="2CF48BF8" w14:textId="77777777" w:rsidR="00B91F74" w:rsidRPr="005970C9" w:rsidRDefault="00B91F74" w:rsidP="00460CC0">
            <w:r w:rsidRPr="005970C9">
              <w:t>определение объема последствий аварийной ситуации (количество жилых домов, котельных, водозаборов, учреждений социальных объектов);</w:t>
            </w:r>
          </w:p>
          <w:p w14:paraId="3CAA6663" w14:textId="77777777" w:rsidR="00B91F74" w:rsidRPr="005970C9" w:rsidRDefault="00B91F74" w:rsidP="00460CC0">
            <w:r w:rsidRPr="005970C9">
              <w:t>принятие мер по бесперебойному обеспечению теплом и электроэнергией объектов жизнеобеспечения населения муниципального образования;</w:t>
            </w:r>
          </w:p>
          <w:p w14:paraId="7026ADC4" w14:textId="77777777" w:rsidR="00B91F74" w:rsidRPr="005970C9" w:rsidRDefault="00B91F74" w:rsidP="00460CC0">
            <w:r w:rsidRPr="005970C9">
              <w:t>организация электроснабжения объектов жизнеобеспечения населения по обводным каналам;</w:t>
            </w:r>
          </w:p>
          <w:p w14:paraId="16E53530" w14:textId="77777777" w:rsidR="00B91F74" w:rsidRPr="005970C9" w:rsidRDefault="00B91F74" w:rsidP="00460CC0">
            <w:r w:rsidRPr="005970C9">
              <w:t>организация работ по восстановлению линий электропередач и систем жизнеобеспечения при авариях на них;</w:t>
            </w:r>
          </w:p>
          <w:p w14:paraId="72362503" w14:textId="77777777" w:rsidR="00B91F74" w:rsidRPr="005970C9" w:rsidRDefault="00B91F74" w:rsidP="00460CC0">
            <w:r w:rsidRPr="005970C9">
              <w:t xml:space="preserve">принятие мер для обеспечения электроэнергией учреждений здравоохранения, общеобразовательных учреждений </w:t>
            </w:r>
          </w:p>
        </w:tc>
        <w:tc>
          <w:tcPr>
            <w:tcW w:w="873" w:type="pct"/>
          </w:tcPr>
          <w:p w14:paraId="2236D53C" w14:textId="77777777" w:rsidR="00B91F74" w:rsidRPr="005970C9" w:rsidRDefault="00B91F74" w:rsidP="00460CC0">
            <w:r w:rsidRPr="005970C9">
              <w:t xml:space="preserve">Немедленно </w:t>
            </w:r>
          </w:p>
          <w:p w14:paraId="2C9F1D10" w14:textId="77777777" w:rsidR="00B91F74" w:rsidRPr="005970C9" w:rsidRDefault="00B91F74" w:rsidP="00460CC0"/>
          <w:p w14:paraId="6F2AC67A" w14:textId="77777777" w:rsidR="00B91F74" w:rsidRPr="005970C9" w:rsidRDefault="00B91F74" w:rsidP="00460CC0"/>
        </w:tc>
        <w:tc>
          <w:tcPr>
            <w:tcW w:w="1018" w:type="pct"/>
          </w:tcPr>
          <w:p w14:paraId="570D2417" w14:textId="77777777" w:rsidR="00B91F74" w:rsidRPr="005970C9" w:rsidRDefault="00B91F74" w:rsidP="00460CC0">
            <w:r w:rsidRPr="005970C9">
              <w:t xml:space="preserve">Руководители объектов </w:t>
            </w:r>
            <w:r w:rsidRPr="005970C9">
              <w:rPr>
                <w:b/>
                <w:bCs/>
              </w:rPr>
              <w:t>э</w:t>
            </w:r>
            <w:r w:rsidRPr="005970C9">
              <w:t>лектро– водо – газо-, теплоснабжения</w:t>
            </w:r>
          </w:p>
        </w:tc>
      </w:tr>
      <w:tr w:rsidR="005970C9" w:rsidRPr="005970C9" w14:paraId="63BBF95A" w14:textId="77777777" w:rsidTr="00460CC0">
        <w:tc>
          <w:tcPr>
            <w:tcW w:w="346" w:type="pct"/>
          </w:tcPr>
          <w:p w14:paraId="44C868DA" w14:textId="77777777" w:rsidR="00B91F74" w:rsidRPr="005970C9" w:rsidRDefault="00B91F74" w:rsidP="00460CC0">
            <w:r w:rsidRPr="005970C9">
              <w:t>2.</w:t>
            </w:r>
          </w:p>
        </w:tc>
        <w:tc>
          <w:tcPr>
            <w:tcW w:w="2763" w:type="pct"/>
          </w:tcPr>
          <w:p w14:paraId="576B543A" w14:textId="77777777" w:rsidR="00B91F74" w:rsidRPr="005970C9" w:rsidRDefault="00B91F74" w:rsidP="00460CC0">
            <w:r w:rsidRPr="005970C9">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w:t>
            </w:r>
            <w:r w:rsidRPr="005970C9">
              <w:lastRenderedPageBreak/>
              <w:t>ных источников энергоснабжения (освещения) для работы в темное время суток;</w:t>
            </w:r>
          </w:p>
          <w:p w14:paraId="4B8B1787" w14:textId="77777777" w:rsidR="00B91F74" w:rsidRPr="005970C9" w:rsidRDefault="00B91F74" w:rsidP="00460CC0">
            <w:r w:rsidRPr="005970C9">
              <w:t>обеспечение бесперебойной подачи тепла в жилые кварталы.</w:t>
            </w:r>
          </w:p>
        </w:tc>
        <w:tc>
          <w:tcPr>
            <w:tcW w:w="873" w:type="pct"/>
          </w:tcPr>
          <w:p w14:paraId="32126372" w14:textId="77777777" w:rsidR="00B91F74" w:rsidRPr="005970C9" w:rsidRDefault="00B91F74" w:rsidP="00460CC0">
            <w:r w:rsidRPr="005970C9">
              <w:lastRenderedPageBreak/>
              <w:t>Ч+ (0ч.30 мин.- 01.ч.00 мин)</w:t>
            </w:r>
          </w:p>
        </w:tc>
        <w:tc>
          <w:tcPr>
            <w:tcW w:w="1018" w:type="pct"/>
          </w:tcPr>
          <w:p w14:paraId="067DD83F" w14:textId="77777777" w:rsidR="00B91F74" w:rsidRPr="005970C9" w:rsidRDefault="00B91F74" w:rsidP="00460CC0">
            <w:r w:rsidRPr="005970C9">
              <w:t xml:space="preserve">Аварийно-восстановительные формирования </w:t>
            </w:r>
          </w:p>
          <w:p w14:paraId="24DD9579" w14:textId="77777777" w:rsidR="00B91F74" w:rsidRPr="005970C9" w:rsidRDefault="00B91F74" w:rsidP="00460CC0">
            <w:r w:rsidRPr="005970C9">
              <w:t> </w:t>
            </w:r>
          </w:p>
        </w:tc>
      </w:tr>
      <w:tr w:rsidR="005970C9" w:rsidRPr="005970C9" w14:paraId="53D7D171" w14:textId="77777777" w:rsidTr="00460CC0">
        <w:tc>
          <w:tcPr>
            <w:tcW w:w="346" w:type="pct"/>
          </w:tcPr>
          <w:p w14:paraId="3D59ECF4" w14:textId="77777777" w:rsidR="00B91F74" w:rsidRPr="005970C9" w:rsidRDefault="00B91F74" w:rsidP="00460CC0">
            <w:r w:rsidRPr="005970C9">
              <w:t>3.</w:t>
            </w:r>
          </w:p>
        </w:tc>
        <w:tc>
          <w:tcPr>
            <w:tcW w:w="2763" w:type="pct"/>
          </w:tcPr>
          <w:p w14:paraId="3DE41EC3" w14:textId="77777777" w:rsidR="00B91F74" w:rsidRPr="005970C9" w:rsidRDefault="00B91F74" w:rsidP="00460CC0">
            <w:r w:rsidRPr="005970C9">
              <w:t>При поступлении сигнала об аварии на коммунальных системах жизнеобеспечения:</w:t>
            </w:r>
          </w:p>
          <w:p w14:paraId="737CFBAC" w14:textId="77777777" w:rsidR="00B91F74" w:rsidRPr="005970C9" w:rsidRDefault="00B91F74" w:rsidP="00460CC0">
            <w:r w:rsidRPr="005970C9">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1CCFF7B6" w14:textId="77777777" w:rsidR="00B91F74" w:rsidRPr="005970C9" w:rsidRDefault="00B91F74" w:rsidP="00460CC0">
            <w:r w:rsidRPr="005970C9">
              <w:t>Немедленно</w:t>
            </w:r>
          </w:p>
          <w:p w14:paraId="715ECF44" w14:textId="77777777" w:rsidR="00B91F74" w:rsidRPr="005970C9" w:rsidRDefault="00B91F74" w:rsidP="00460CC0">
            <w:r w:rsidRPr="005970C9">
              <w:t>Ч+1ч. 30мин.</w:t>
            </w:r>
          </w:p>
        </w:tc>
        <w:tc>
          <w:tcPr>
            <w:tcW w:w="1018" w:type="pct"/>
          </w:tcPr>
          <w:p w14:paraId="5D424ED9" w14:textId="77777777" w:rsidR="00B91F74" w:rsidRPr="005970C9" w:rsidRDefault="00B91F74" w:rsidP="00460CC0">
            <w:r w:rsidRPr="005970C9">
              <w:t xml:space="preserve">Оперативный дежурный ЕДДС </w:t>
            </w:r>
          </w:p>
        </w:tc>
      </w:tr>
      <w:tr w:rsidR="005970C9" w:rsidRPr="005970C9" w14:paraId="7708E462" w14:textId="77777777" w:rsidTr="00460CC0">
        <w:tc>
          <w:tcPr>
            <w:tcW w:w="346" w:type="pct"/>
          </w:tcPr>
          <w:p w14:paraId="198ACA7F" w14:textId="77777777" w:rsidR="00B91F74" w:rsidRPr="005970C9" w:rsidRDefault="00B91F74" w:rsidP="00460CC0">
            <w:r w:rsidRPr="005970C9">
              <w:t>4.</w:t>
            </w:r>
          </w:p>
        </w:tc>
        <w:tc>
          <w:tcPr>
            <w:tcW w:w="2763" w:type="pct"/>
          </w:tcPr>
          <w:p w14:paraId="7C8739EF" w14:textId="77777777" w:rsidR="00B91F74" w:rsidRPr="005970C9" w:rsidRDefault="00B91F74" w:rsidP="00460CC0">
            <w:r w:rsidRPr="005970C9">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района.</w:t>
            </w:r>
          </w:p>
        </w:tc>
        <w:tc>
          <w:tcPr>
            <w:tcW w:w="873" w:type="pct"/>
          </w:tcPr>
          <w:p w14:paraId="6AC670D2" w14:textId="77777777" w:rsidR="00B91F74" w:rsidRPr="005970C9" w:rsidRDefault="00B91F74" w:rsidP="00460CC0">
            <w:r w:rsidRPr="005970C9">
              <w:t>Ч+ 2ч.00мин.</w:t>
            </w:r>
          </w:p>
        </w:tc>
        <w:tc>
          <w:tcPr>
            <w:tcW w:w="1018" w:type="pct"/>
          </w:tcPr>
          <w:p w14:paraId="59E310D0" w14:textId="77777777" w:rsidR="00B91F74" w:rsidRPr="005970C9" w:rsidRDefault="00B91F74" w:rsidP="00460CC0">
            <w:r w:rsidRPr="005970C9">
              <w:t>Рабочая и Оперативная группа</w:t>
            </w:r>
          </w:p>
        </w:tc>
      </w:tr>
      <w:tr w:rsidR="005970C9" w:rsidRPr="005970C9" w14:paraId="56C00F0D" w14:textId="77777777" w:rsidTr="00460CC0">
        <w:tc>
          <w:tcPr>
            <w:tcW w:w="346" w:type="pct"/>
          </w:tcPr>
          <w:p w14:paraId="2B2E883A" w14:textId="77777777" w:rsidR="00B91F74" w:rsidRPr="005970C9" w:rsidRDefault="00B91F74" w:rsidP="00460CC0">
            <w:r w:rsidRPr="005970C9">
              <w:t>5.</w:t>
            </w:r>
          </w:p>
        </w:tc>
        <w:tc>
          <w:tcPr>
            <w:tcW w:w="2763" w:type="pct"/>
          </w:tcPr>
          <w:p w14:paraId="332CE007" w14:textId="77777777" w:rsidR="00B91F74" w:rsidRPr="005970C9" w:rsidRDefault="00B91F74" w:rsidP="00460CC0">
            <w:r w:rsidRPr="005970C9">
              <w:t>Организация работы оперативной группы</w:t>
            </w:r>
          </w:p>
        </w:tc>
        <w:tc>
          <w:tcPr>
            <w:tcW w:w="873" w:type="pct"/>
          </w:tcPr>
          <w:p w14:paraId="5B9B46E8" w14:textId="77777777" w:rsidR="00B91F74" w:rsidRPr="005970C9" w:rsidRDefault="00B91F74" w:rsidP="00460CC0">
            <w:r w:rsidRPr="005970C9">
              <w:t>Ч+2ч.30 мин.</w:t>
            </w:r>
          </w:p>
        </w:tc>
        <w:tc>
          <w:tcPr>
            <w:tcW w:w="1018" w:type="pct"/>
          </w:tcPr>
          <w:p w14:paraId="6EFC0E5E" w14:textId="77777777" w:rsidR="00B91F74" w:rsidRPr="005970C9" w:rsidRDefault="00B91F74" w:rsidP="00460CC0">
            <w:r w:rsidRPr="005970C9">
              <w:t>Руководитель оперативной группы</w:t>
            </w:r>
          </w:p>
        </w:tc>
      </w:tr>
      <w:tr w:rsidR="005970C9" w:rsidRPr="005970C9" w14:paraId="0EB100A5" w14:textId="77777777" w:rsidTr="00460CC0">
        <w:tc>
          <w:tcPr>
            <w:tcW w:w="346" w:type="pct"/>
          </w:tcPr>
          <w:p w14:paraId="210E5CF0" w14:textId="77777777" w:rsidR="00B91F74" w:rsidRPr="005970C9" w:rsidRDefault="00B91F74" w:rsidP="00460CC0">
            <w:r w:rsidRPr="005970C9">
              <w:t>6.</w:t>
            </w:r>
          </w:p>
        </w:tc>
        <w:tc>
          <w:tcPr>
            <w:tcW w:w="2763" w:type="pct"/>
          </w:tcPr>
          <w:p w14:paraId="3F10164A" w14:textId="77777777" w:rsidR="00B91F74" w:rsidRPr="005970C9" w:rsidRDefault="00B91F74" w:rsidP="00460CC0">
            <w:r w:rsidRPr="005970C9">
              <w:t>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6733EA13" w14:textId="77777777" w:rsidR="00B91F74" w:rsidRPr="005970C9" w:rsidRDefault="00B91F74" w:rsidP="00460CC0">
            <w:r w:rsidRPr="005970C9">
              <w:t>Ч+(2ч.00мин -3 час.</w:t>
            </w:r>
          </w:p>
          <w:p w14:paraId="4DA7C8E6" w14:textId="77777777" w:rsidR="00B91F74" w:rsidRPr="005970C9" w:rsidRDefault="00B91F74" w:rsidP="00460CC0">
            <w:r w:rsidRPr="005970C9">
              <w:t>00мин).</w:t>
            </w:r>
          </w:p>
        </w:tc>
        <w:tc>
          <w:tcPr>
            <w:tcW w:w="1018" w:type="pct"/>
          </w:tcPr>
          <w:p w14:paraId="38D2EBE8" w14:textId="77777777" w:rsidR="00B91F74" w:rsidRPr="005970C9" w:rsidRDefault="00B91F74" w:rsidP="00B91F74">
            <w:pPr>
              <w:numPr>
                <w:ilvl w:val="0"/>
                <w:numId w:val="21"/>
              </w:numPr>
              <w:suppressAutoHyphens/>
              <w:ind w:left="0" w:firstLine="0"/>
              <w:rPr>
                <w:lang w:val="x-none"/>
              </w:rPr>
            </w:pPr>
            <w:r w:rsidRPr="005970C9">
              <w:rPr>
                <w:lang w:val="x-none"/>
              </w:rPr>
              <w:t>Руководитель рабочей группы</w:t>
            </w:r>
          </w:p>
        </w:tc>
      </w:tr>
      <w:tr w:rsidR="005970C9" w:rsidRPr="005970C9" w14:paraId="25F1574F" w14:textId="77777777" w:rsidTr="00460CC0">
        <w:tc>
          <w:tcPr>
            <w:tcW w:w="346" w:type="pct"/>
          </w:tcPr>
          <w:p w14:paraId="377279DB" w14:textId="77777777" w:rsidR="00B91F74" w:rsidRPr="005970C9" w:rsidRDefault="00B91F74" w:rsidP="00460CC0">
            <w:r w:rsidRPr="005970C9">
              <w:t>7.</w:t>
            </w:r>
          </w:p>
        </w:tc>
        <w:tc>
          <w:tcPr>
            <w:tcW w:w="2763" w:type="pct"/>
          </w:tcPr>
          <w:p w14:paraId="3DB99E13" w14:textId="77777777" w:rsidR="00B91F74" w:rsidRPr="005970C9" w:rsidRDefault="00B91F74" w:rsidP="00460CC0">
            <w:r w:rsidRPr="005970C9">
              <w:t>Организация несения круглосуточного дежурства руководящего состава администрации муниципального образования</w:t>
            </w:r>
          </w:p>
        </w:tc>
        <w:tc>
          <w:tcPr>
            <w:tcW w:w="873" w:type="pct"/>
          </w:tcPr>
          <w:p w14:paraId="14F21EBD" w14:textId="77777777" w:rsidR="00B91F74" w:rsidRPr="005970C9" w:rsidRDefault="00B91F74" w:rsidP="00460CC0">
            <w:r w:rsidRPr="005970C9">
              <w:t>Ч+3ч.00мин.</w:t>
            </w:r>
          </w:p>
        </w:tc>
        <w:tc>
          <w:tcPr>
            <w:tcW w:w="1018" w:type="pct"/>
          </w:tcPr>
          <w:p w14:paraId="2791F85A" w14:textId="77777777" w:rsidR="00B91F74" w:rsidRPr="005970C9" w:rsidRDefault="00B91F74" w:rsidP="00460CC0">
            <w:r w:rsidRPr="005970C9">
              <w:t>Оперативная группа</w:t>
            </w:r>
          </w:p>
        </w:tc>
      </w:tr>
      <w:tr w:rsidR="005970C9" w:rsidRPr="005970C9" w14:paraId="095AA096" w14:textId="77777777" w:rsidTr="00460CC0">
        <w:tc>
          <w:tcPr>
            <w:tcW w:w="346" w:type="pct"/>
          </w:tcPr>
          <w:p w14:paraId="36AF3789" w14:textId="77777777" w:rsidR="00B91F74" w:rsidRPr="005970C9" w:rsidRDefault="00B91F74" w:rsidP="00460CC0">
            <w:r w:rsidRPr="005970C9">
              <w:t>8.</w:t>
            </w:r>
          </w:p>
        </w:tc>
        <w:tc>
          <w:tcPr>
            <w:tcW w:w="2763" w:type="pct"/>
          </w:tcPr>
          <w:p w14:paraId="7AF24155" w14:textId="77777777" w:rsidR="00B91F74" w:rsidRPr="005970C9" w:rsidRDefault="00B91F74" w:rsidP="00460CC0">
            <w:r w:rsidRPr="005970C9">
              <w:t>Организация и проведение работ по ликвидации аварии на коммунальных системах жизнеобеспечения.</w:t>
            </w:r>
          </w:p>
        </w:tc>
        <w:tc>
          <w:tcPr>
            <w:tcW w:w="873" w:type="pct"/>
          </w:tcPr>
          <w:p w14:paraId="3AC14D6B" w14:textId="77777777" w:rsidR="00B91F74" w:rsidRPr="005970C9" w:rsidRDefault="00B91F74" w:rsidP="00460CC0">
            <w:r w:rsidRPr="005970C9">
              <w:t>Ч+3ч.00 мин.</w:t>
            </w:r>
          </w:p>
        </w:tc>
        <w:tc>
          <w:tcPr>
            <w:tcW w:w="1018" w:type="pct"/>
          </w:tcPr>
          <w:p w14:paraId="24C3DF4F" w14:textId="77777777" w:rsidR="00B91F74" w:rsidRPr="005970C9" w:rsidRDefault="00B91F74" w:rsidP="00460CC0">
            <w:r w:rsidRPr="005970C9">
              <w:t>Руководитель Оперативной группы</w:t>
            </w:r>
          </w:p>
        </w:tc>
      </w:tr>
      <w:tr w:rsidR="005970C9" w:rsidRPr="005970C9" w14:paraId="26E9646F" w14:textId="77777777" w:rsidTr="00460CC0">
        <w:tc>
          <w:tcPr>
            <w:tcW w:w="346" w:type="pct"/>
          </w:tcPr>
          <w:p w14:paraId="74CF4785" w14:textId="77777777" w:rsidR="00B91F74" w:rsidRPr="005970C9" w:rsidRDefault="00B91F74" w:rsidP="00460CC0">
            <w:r w:rsidRPr="005970C9">
              <w:t>9.</w:t>
            </w:r>
          </w:p>
        </w:tc>
        <w:tc>
          <w:tcPr>
            <w:tcW w:w="2763" w:type="pct"/>
          </w:tcPr>
          <w:p w14:paraId="4EF7BFE3" w14:textId="77777777" w:rsidR="00B91F74" w:rsidRPr="005970C9" w:rsidRDefault="00B91F74" w:rsidP="00460CC0">
            <w:r w:rsidRPr="005970C9">
              <w:t>Оповещение населения об аварии на коммунальных системах жизнеобеспечения (при необходимости)</w:t>
            </w:r>
          </w:p>
        </w:tc>
        <w:tc>
          <w:tcPr>
            <w:tcW w:w="873" w:type="pct"/>
          </w:tcPr>
          <w:p w14:paraId="11894A00" w14:textId="77777777" w:rsidR="00B91F74" w:rsidRPr="005970C9" w:rsidRDefault="00B91F74" w:rsidP="00460CC0">
            <w:r w:rsidRPr="005970C9">
              <w:t>Ч+3ч.00 мин.</w:t>
            </w:r>
          </w:p>
        </w:tc>
        <w:tc>
          <w:tcPr>
            <w:tcW w:w="1018" w:type="pct"/>
          </w:tcPr>
          <w:p w14:paraId="5AE89001" w14:textId="77777777" w:rsidR="00B91F74" w:rsidRPr="005970C9" w:rsidRDefault="00B91F74" w:rsidP="00460CC0">
            <w:r w:rsidRPr="005970C9">
              <w:t>Оперативный дежурный ЕДДС, группа оповещения</w:t>
            </w:r>
          </w:p>
        </w:tc>
      </w:tr>
      <w:tr w:rsidR="005970C9" w:rsidRPr="005970C9" w14:paraId="4D73F5E2" w14:textId="77777777" w:rsidTr="00460CC0">
        <w:tc>
          <w:tcPr>
            <w:tcW w:w="346" w:type="pct"/>
          </w:tcPr>
          <w:p w14:paraId="62BEC9A5" w14:textId="77777777" w:rsidR="00B91F74" w:rsidRPr="005970C9" w:rsidRDefault="00B91F74" w:rsidP="00460CC0">
            <w:r w:rsidRPr="005970C9">
              <w:t>10.</w:t>
            </w:r>
          </w:p>
        </w:tc>
        <w:tc>
          <w:tcPr>
            <w:tcW w:w="2763" w:type="pct"/>
          </w:tcPr>
          <w:p w14:paraId="4C4A982E" w14:textId="77777777" w:rsidR="00B91F74" w:rsidRPr="005970C9" w:rsidRDefault="00B91F74" w:rsidP="00460CC0">
            <w:r w:rsidRPr="005970C9">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64BD035C" w14:textId="77777777" w:rsidR="00B91F74" w:rsidRPr="005970C9" w:rsidRDefault="00B91F74" w:rsidP="00460CC0">
            <w:r w:rsidRPr="005970C9">
              <w:t>Ч+3ч.00мин.</w:t>
            </w:r>
          </w:p>
        </w:tc>
        <w:tc>
          <w:tcPr>
            <w:tcW w:w="1018" w:type="pct"/>
          </w:tcPr>
          <w:p w14:paraId="4236DAC8" w14:textId="77777777" w:rsidR="00B91F74" w:rsidRPr="005970C9" w:rsidRDefault="00B91F74" w:rsidP="00460CC0">
            <w:pPr>
              <w:jc w:val="center"/>
            </w:pPr>
            <w:r w:rsidRPr="005970C9">
              <w:t>Руководитель, рабочей и оперативной группы</w:t>
            </w:r>
          </w:p>
        </w:tc>
      </w:tr>
      <w:tr w:rsidR="005970C9" w:rsidRPr="005970C9" w14:paraId="5FE1AE71" w14:textId="77777777" w:rsidTr="00460CC0">
        <w:tc>
          <w:tcPr>
            <w:tcW w:w="346" w:type="pct"/>
          </w:tcPr>
          <w:p w14:paraId="74ACC706" w14:textId="77777777" w:rsidR="00B91F74" w:rsidRPr="005970C9" w:rsidRDefault="00B91F74" w:rsidP="00460CC0">
            <w:r w:rsidRPr="005970C9">
              <w:t>11.</w:t>
            </w:r>
          </w:p>
        </w:tc>
        <w:tc>
          <w:tcPr>
            <w:tcW w:w="2763" w:type="pct"/>
          </w:tcPr>
          <w:p w14:paraId="235C2EE9" w14:textId="77777777" w:rsidR="00B91F74" w:rsidRPr="005970C9" w:rsidRDefault="00B91F74" w:rsidP="00460CC0">
            <w:r w:rsidRPr="005970C9">
              <w:t>Организация сбора и обобщения информации:</w:t>
            </w:r>
          </w:p>
          <w:p w14:paraId="228072B1" w14:textId="77777777" w:rsidR="00B91F74" w:rsidRPr="005970C9" w:rsidRDefault="00B91F74" w:rsidP="00460CC0">
            <w:r w:rsidRPr="005970C9">
              <w:t>о ходе развития аварии и проведения работ по ее ликвидации;</w:t>
            </w:r>
          </w:p>
          <w:p w14:paraId="34BCC62B" w14:textId="77777777" w:rsidR="00B91F74" w:rsidRPr="005970C9" w:rsidRDefault="00B91F74" w:rsidP="00460CC0">
            <w:r w:rsidRPr="005970C9">
              <w:t>о состоянии безопасности объектов жизнеобеспечения;</w:t>
            </w:r>
          </w:p>
          <w:p w14:paraId="490B3F9B" w14:textId="77777777" w:rsidR="00B91F74" w:rsidRPr="005970C9" w:rsidRDefault="00B91F74" w:rsidP="00460CC0">
            <w:r w:rsidRPr="005970C9">
              <w:t>о состоянии отопительных котельных, тепловых пунктов, систем энергоснабжения, о наличии резервного топлива.</w:t>
            </w:r>
          </w:p>
        </w:tc>
        <w:tc>
          <w:tcPr>
            <w:tcW w:w="873" w:type="pct"/>
          </w:tcPr>
          <w:p w14:paraId="4F93EAEF" w14:textId="77777777" w:rsidR="00B91F74" w:rsidRPr="005970C9" w:rsidRDefault="00B91F74" w:rsidP="00460CC0">
            <w:r w:rsidRPr="005970C9">
              <w:t>Через каждые 1 час (в течении первых суток) 2 часа (в последующие сутки).</w:t>
            </w:r>
          </w:p>
        </w:tc>
        <w:tc>
          <w:tcPr>
            <w:tcW w:w="1018" w:type="pct"/>
          </w:tcPr>
          <w:p w14:paraId="78A8B38E" w14:textId="77777777" w:rsidR="00B91F74" w:rsidRPr="005970C9" w:rsidRDefault="00B91F74" w:rsidP="00460CC0">
            <w:pPr>
              <w:jc w:val="center"/>
            </w:pPr>
            <w:r w:rsidRPr="005970C9">
              <w:t>оперативный дежурный ЕДДС и оперативная группа</w:t>
            </w:r>
          </w:p>
          <w:p w14:paraId="7AFD3B87" w14:textId="77777777" w:rsidR="00B91F74" w:rsidRPr="005970C9" w:rsidRDefault="00B91F74" w:rsidP="00460CC0">
            <w:pPr>
              <w:jc w:val="center"/>
            </w:pPr>
          </w:p>
        </w:tc>
      </w:tr>
      <w:tr w:rsidR="005970C9" w:rsidRPr="005970C9" w14:paraId="49AB2364" w14:textId="77777777" w:rsidTr="00460CC0">
        <w:tc>
          <w:tcPr>
            <w:tcW w:w="346" w:type="pct"/>
          </w:tcPr>
          <w:p w14:paraId="6FEDFD63" w14:textId="77777777" w:rsidR="00B91F74" w:rsidRPr="005970C9" w:rsidRDefault="00B91F74" w:rsidP="00460CC0">
            <w:r w:rsidRPr="005970C9">
              <w:t>12</w:t>
            </w:r>
          </w:p>
        </w:tc>
        <w:tc>
          <w:tcPr>
            <w:tcW w:w="2763" w:type="pct"/>
          </w:tcPr>
          <w:p w14:paraId="181EC517" w14:textId="77777777" w:rsidR="00B91F74" w:rsidRPr="005970C9" w:rsidRDefault="00B91F74" w:rsidP="00460CC0">
            <w:r w:rsidRPr="005970C9">
              <w:t>Организация контроля за устойчивой работой объектов и систем жизнеобеспечения населения.</w:t>
            </w:r>
          </w:p>
        </w:tc>
        <w:tc>
          <w:tcPr>
            <w:tcW w:w="873" w:type="pct"/>
          </w:tcPr>
          <w:p w14:paraId="6F7BBC39" w14:textId="77777777" w:rsidR="00B91F74" w:rsidRPr="005970C9" w:rsidRDefault="00B91F74" w:rsidP="00460CC0">
            <w:r w:rsidRPr="005970C9">
              <w:t>В ходе ликвидации аварии.</w:t>
            </w:r>
          </w:p>
        </w:tc>
        <w:tc>
          <w:tcPr>
            <w:tcW w:w="1018" w:type="pct"/>
          </w:tcPr>
          <w:p w14:paraId="78F0D1BC" w14:textId="77777777" w:rsidR="00B91F74" w:rsidRPr="005970C9" w:rsidRDefault="00B91F74" w:rsidP="00460CC0">
            <w:r w:rsidRPr="005970C9">
              <w:t>Руководитель Оперативной группы</w:t>
            </w:r>
          </w:p>
        </w:tc>
      </w:tr>
      <w:tr w:rsidR="005970C9" w:rsidRPr="005970C9" w14:paraId="67D7E786" w14:textId="77777777" w:rsidTr="00460CC0">
        <w:tc>
          <w:tcPr>
            <w:tcW w:w="346" w:type="pct"/>
          </w:tcPr>
          <w:p w14:paraId="4579842D" w14:textId="77777777" w:rsidR="00B91F74" w:rsidRPr="005970C9" w:rsidRDefault="00B91F74" w:rsidP="00460CC0">
            <w:r w:rsidRPr="005970C9">
              <w:t>13</w:t>
            </w:r>
          </w:p>
        </w:tc>
        <w:tc>
          <w:tcPr>
            <w:tcW w:w="2763" w:type="pct"/>
          </w:tcPr>
          <w:p w14:paraId="61D08BCF" w14:textId="77777777" w:rsidR="00B91F74" w:rsidRPr="005970C9" w:rsidRDefault="00B91F74" w:rsidP="00460CC0">
            <w:r w:rsidRPr="005970C9">
              <w:t xml:space="preserve">Проведение мероприятий по обеспечению </w:t>
            </w:r>
            <w:r w:rsidRPr="005970C9">
              <w:lastRenderedPageBreak/>
              <w:t>общественного порядка и обеспечение беспрепятственного проезда спецтехники в районе аварии.</w:t>
            </w:r>
          </w:p>
        </w:tc>
        <w:tc>
          <w:tcPr>
            <w:tcW w:w="873" w:type="pct"/>
          </w:tcPr>
          <w:p w14:paraId="18907FC2" w14:textId="77777777" w:rsidR="00B91F74" w:rsidRPr="005970C9" w:rsidRDefault="00B91F74" w:rsidP="00460CC0">
            <w:r w:rsidRPr="005970C9">
              <w:lastRenderedPageBreak/>
              <w:t>Ч+3 ч 00 мин.</w:t>
            </w:r>
          </w:p>
        </w:tc>
        <w:tc>
          <w:tcPr>
            <w:tcW w:w="1018" w:type="pct"/>
          </w:tcPr>
          <w:p w14:paraId="7A81FD1B" w14:textId="77777777" w:rsidR="00B91F74" w:rsidRPr="005970C9" w:rsidRDefault="00B91F74" w:rsidP="00460CC0">
            <w:r w:rsidRPr="005970C9">
              <w:t xml:space="preserve">Отдел полиции </w:t>
            </w:r>
          </w:p>
        </w:tc>
      </w:tr>
      <w:tr w:rsidR="005970C9" w:rsidRPr="005970C9" w14:paraId="01FBC8FF" w14:textId="77777777" w:rsidTr="00460CC0">
        <w:tc>
          <w:tcPr>
            <w:tcW w:w="346" w:type="pct"/>
          </w:tcPr>
          <w:p w14:paraId="60D9DD1D" w14:textId="77777777" w:rsidR="00B91F74" w:rsidRPr="005970C9" w:rsidRDefault="00B91F74" w:rsidP="00460CC0">
            <w:r w:rsidRPr="005970C9">
              <w:t>14</w:t>
            </w:r>
          </w:p>
        </w:tc>
        <w:tc>
          <w:tcPr>
            <w:tcW w:w="2763" w:type="pct"/>
          </w:tcPr>
          <w:p w14:paraId="21048EC8" w14:textId="77777777" w:rsidR="00B91F74" w:rsidRPr="005970C9" w:rsidRDefault="00B91F74" w:rsidP="00B91F74">
            <w:pPr>
              <w:numPr>
                <w:ilvl w:val="0"/>
                <w:numId w:val="21"/>
              </w:numPr>
              <w:suppressAutoHyphens/>
              <w:ind w:left="0" w:firstLine="0"/>
              <w:jc w:val="center"/>
              <w:rPr>
                <w:lang w:val="x-none"/>
              </w:rPr>
            </w:pPr>
            <w:r w:rsidRPr="005970C9">
              <w:rPr>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46E6620D" w14:textId="77777777" w:rsidR="00B91F74" w:rsidRPr="005970C9" w:rsidRDefault="00B91F74" w:rsidP="00460CC0">
            <w:r w:rsidRPr="005970C9">
              <w:t>Ч + 3ч.00 мин.</w:t>
            </w:r>
          </w:p>
        </w:tc>
        <w:tc>
          <w:tcPr>
            <w:tcW w:w="1018" w:type="pct"/>
          </w:tcPr>
          <w:p w14:paraId="0F4C6CEF" w14:textId="77777777" w:rsidR="00B91F74" w:rsidRPr="005970C9" w:rsidRDefault="00B91F74" w:rsidP="00460CC0">
            <w:r w:rsidRPr="005970C9">
              <w:t>Руководитель Оперативной группы</w:t>
            </w:r>
          </w:p>
        </w:tc>
      </w:tr>
      <w:tr w:rsidR="005970C9" w:rsidRPr="005970C9" w14:paraId="62C2D5DE" w14:textId="77777777" w:rsidTr="00460CC0">
        <w:tc>
          <w:tcPr>
            <w:tcW w:w="346" w:type="pct"/>
          </w:tcPr>
          <w:p w14:paraId="335A8CA5" w14:textId="77777777" w:rsidR="00B91F74" w:rsidRPr="005970C9" w:rsidRDefault="00B91F74" w:rsidP="00460CC0">
            <w:r w:rsidRPr="005970C9">
              <w:t>15</w:t>
            </w:r>
          </w:p>
        </w:tc>
        <w:tc>
          <w:tcPr>
            <w:tcW w:w="2763" w:type="pct"/>
          </w:tcPr>
          <w:p w14:paraId="33D25DA7" w14:textId="77777777" w:rsidR="00B91F74" w:rsidRPr="005970C9" w:rsidRDefault="00B91F74" w:rsidP="00460CC0">
            <w:r w:rsidRPr="005970C9">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285F93A1" w14:textId="77777777" w:rsidR="00B91F74" w:rsidRPr="005970C9" w:rsidRDefault="00B91F74" w:rsidP="00460CC0">
            <w:r w:rsidRPr="005970C9">
              <w:t>По решению рабочей группы</w:t>
            </w:r>
          </w:p>
        </w:tc>
        <w:tc>
          <w:tcPr>
            <w:tcW w:w="1018" w:type="pct"/>
            <w:vAlign w:val="center"/>
          </w:tcPr>
          <w:p w14:paraId="75AF57A9" w14:textId="77777777" w:rsidR="00B91F74" w:rsidRPr="005970C9" w:rsidRDefault="00B91F74" w:rsidP="00460CC0"/>
        </w:tc>
      </w:tr>
      <w:tr w:rsidR="005970C9" w:rsidRPr="005970C9" w14:paraId="256E37F5" w14:textId="77777777" w:rsidTr="00460CC0">
        <w:tc>
          <w:tcPr>
            <w:tcW w:w="5000" w:type="pct"/>
            <w:gridSpan w:val="4"/>
          </w:tcPr>
          <w:p w14:paraId="6793A001" w14:textId="77777777" w:rsidR="00B91F74" w:rsidRPr="005970C9" w:rsidRDefault="00B91F74" w:rsidP="00460CC0">
            <w:r w:rsidRPr="005970C9">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5970C9" w:rsidRPr="005970C9" w14:paraId="21EECE7D" w14:textId="77777777" w:rsidTr="00460CC0">
        <w:tc>
          <w:tcPr>
            <w:tcW w:w="346" w:type="pct"/>
          </w:tcPr>
          <w:p w14:paraId="10657392" w14:textId="77777777" w:rsidR="00B91F74" w:rsidRPr="005970C9" w:rsidRDefault="00B91F74" w:rsidP="00460CC0">
            <w:pPr>
              <w:textAlignment w:val="baseline"/>
            </w:pPr>
            <w:r w:rsidRPr="005970C9">
              <w:t>19</w:t>
            </w:r>
          </w:p>
        </w:tc>
        <w:tc>
          <w:tcPr>
            <w:tcW w:w="2763" w:type="pct"/>
          </w:tcPr>
          <w:p w14:paraId="1F0F590B" w14:textId="77777777" w:rsidR="00B91F74" w:rsidRPr="005970C9" w:rsidRDefault="00B91F74" w:rsidP="00460CC0">
            <w:pPr>
              <w:textAlignment w:val="baseline"/>
            </w:pPr>
            <w:r w:rsidRPr="005970C9">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2AD7CCE5" w14:textId="77777777" w:rsidR="00B91F74" w:rsidRPr="005970C9" w:rsidRDefault="00B91F74" w:rsidP="00460CC0">
            <w:pPr>
              <w:textAlignment w:val="baseline"/>
            </w:pPr>
            <w:r w:rsidRPr="005970C9">
              <w:t>Ч + 24 час 00 мин</w:t>
            </w:r>
          </w:p>
        </w:tc>
        <w:tc>
          <w:tcPr>
            <w:tcW w:w="1018" w:type="pct"/>
          </w:tcPr>
          <w:p w14:paraId="33DC3520" w14:textId="77777777" w:rsidR="00B91F74" w:rsidRPr="005970C9" w:rsidRDefault="00B91F74" w:rsidP="00460CC0">
            <w:pPr>
              <w:textAlignment w:val="baseline"/>
            </w:pPr>
            <w:r w:rsidRPr="005970C9">
              <w:t>Руководитель Оперативной группы</w:t>
            </w:r>
          </w:p>
        </w:tc>
      </w:tr>
      <w:tr w:rsidR="005970C9" w:rsidRPr="005970C9" w14:paraId="14D5131D" w14:textId="77777777" w:rsidTr="00460CC0">
        <w:tc>
          <w:tcPr>
            <w:tcW w:w="346" w:type="pct"/>
          </w:tcPr>
          <w:p w14:paraId="61745E49" w14:textId="77777777" w:rsidR="00B91F74" w:rsidRPr="005970C9" w:rsidRDefault="00B91F74" w:rsidP="00460CC0">
            <w:pPr>
              <w:textAlignment w:val="baseline"/>
            </w:pPr>
            <w:r w:rsidRPr="005970C9">
              <w:t>20</w:t>
            </w:r>
          </w:p>
        </w:tc>
        <w:tc>
          <w:tcPr>
            <w:tcW w:w="2763" w:type="pct"/>
          </w:tcPr>
          <w:p w14:paraId="4851FE4C" w14:textId="77777777" w:rsidR="00B91F74" w:rsidRPr="005970C9" w:rsidRDefault="00B91F74" w:rsidP="00460CC0">
            <w:pPr>
              <w:textAlignment w:val="baseline"/>
            </w:pPr>
            <w:r w:rsidRPr="005970C9">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0C95730B" w14:textId="77777777" w:rsidR="00B91F74" w:rsidRPr="005970C9" w:rsidRDefault="00B91F74" w:rsidP="00460CC0">
            <w:pPr>
              <w:textAlignment w:val="baseline"/>
            </w:pPr>
            <w:r w:rsidRPr="005970C9">
              <w:t>По решению руководителя оперативной группы</w:t>
            </w:r>
          </w:p>
        </w:tc>
        <w:tc>
          <w:tcPr>
            <w:tcW w:w="1018" w:type="pct"/>
          </w:tcPr>
          <w:p w14:paraId="5C6B20C5" w14:textId="77777777" w:rsidR="00B91F74" w:rsidRPr="005970C9" w:rsidRDefault="00B91F74" w:rsidP="00460CC0">
            <w:pPr>
              <w:textAlignment w:val="baseline"/>
            </w:pPr>
            <w:r w:rsidRPr="005970C9">
              <w:t xml:space="preserve">Администрация муниципального образования </w:t>
            </w:r>
          </w:p>
        </w:tc>
      </w:tr>
      <w:tr w:rsidR="005970C9" w:rsidRPr="005970C9" w14:paraId="73DB84D4" w14:textId="77777777" w:rsidTr="00460CC0">
        <w:tc>
          <w:tcPr>
            <w:tcW w:w="346" w:type="pct"/>
          </w:tcPr>
          <w:p w14:paraId="4D4B0871" w14:textId="77777777" w:rsidR="00B91F74" w:rsidRPr="005970C9" w:rsidRDefault="00B91F74" w:rsidP="00460CC0">
            <w:pPr>
              <w:textAlignment w:val="baseline"/>
            </w:pPr>
            <w:r w:rsidRPr="005970C9">
              <w:t>21</w:t>
            </w:r>
          </w:p>
        </w:tc>
        <w:tc>
          <w:tcPr>
            <w:tcW w:w="2763" w:type="pct"/>
          </w:tcPr>
          <w:p w14:paraId="528FA6C6" w14:textId="77777777" w:rsidR="00B91F74" w:rsidRPr="005970C9" w:rsidRDefault="00B91F74" w:rsidP="00460CC0">
            <w:pPr>
              <w:textAlignment w:val="baseline"/>
            </w:pPr>
            <w:r w:rsidRPr="005970C9">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6BFDDDF5" w14:textId="77777777" w:rsidR="00B91F74" w:rsidRPr="005970C9" w:rsidRDefault="00B91F74" w:rsidP="00460CC0">
            <w:pPr>
              <w:textAlignment w:val="baseline"/>
            </w:pPr>
            <w:r w:rsidRPr="005970C9">
              <w:t>Через каждые 2 часа</w:t>
            </w:r>
          </w:p>
        </w:tc>
        <w:tc>
          <w:tcPr>
            <w:tcW w:w="1018" w:type="pct"/>
          </w:tcPr>
          <w:p w14:paraId="0538ECA7" w14:textId="77777777" w:rsidR="00B91F74" w:rsidRPr="005970C9" w:rsidRDefault="00B91F74" w:rsidP="00460CC0">
            <w:pPr>
              <w:textAlignment w:val="baseline"/>
            </w:pPr>
            <w:r w:rsidRPr="005970C9">
              <w:t>Оперативная группа</w:t>
            </w:r>
          </w:p>
        </w:tc>
      </w:tr>
      <w:tr w:rsidR="005970C9" w:rsidRPr="005970C9" w14:paraId="71555B53" w14:textId="77777777" w:rsidTr="00460CC0">
        <w:tc>
          <w:tcPr>
            <w:tcW w:w="346" w:type="pct"/>
          </w:tcPr>
          <w:p w14:paraId="4783A1C4" w14:textId="77777777" w:rsidR="00B91F74" w:rsidRPr="005970C9" w:rsidRDefault="00B91F74" w:rsidP="00460CC0">
            <w:pPr>
              <w:textAlignment w:val="baseline"/>
            </w:pPr>
            <w:r w:rsidRPr="005970C9">
              <w:t>22</w:t>
            </w:r>
          </w:p>
        </w:tc>
        <w:tc>
          <w:tcPr>
            <w:tcW w:w="2763" w:type="pct"/>
          </w:tcPr>
          <w:p w14:paraId="1FE1B3A6" w14:textId="77777777" w:rsidR="00B91F74" w:rsidRPr="005970C9" w:rsidRDefault="00B91F74" w:rsidP="00460CC0">
            <w:pPr>
              <w:textAlignment w:val="baseline"/>
            </w:pPr>
            <w:r w:rsidRPr="005970C9">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30B599CF" w14:textId="77777777" w:rsidR="00B91F74" w:rsidRPr="005970C9" w:rsidRDefault="00B91F74" w:rsidP="00460CC0">
            <w:pPr>
              <w:textAlignment w:val="baseline"/>
            </w:pPr>
            <w:r w:rsidRPr="005970C9">
              <w:t>При обеспечении устойчивого функционирования объектов жизнеобеспечения населения</w:t>
            </w:r>
          </w:p>
        </w:tc>
        <w:tc>
          <w:tcPr>
            <w:tcW w:w="1018" w:type="pct"/>
          </w:tcPr>
          <w:p w14:paraId="41DA5E02" w14:textId="77777777" w:rsidR="00B91F74" w:rsidRPr="005970C9" w:rsidRDefault="00B91F74" w:rsidP="00460CC0">
            <w:pPr>
              <w:textAlignment w:val="baseline"/>
            </w:pPr>
            <w:r w:rsidRPr="005970C9">
              <w:t>Секретарь оперативной группы</w:t>
            </w:r>
          </w:p>
        </w:tc>
      </w:tr>
      <w:tr w:rsidR="005970C9" w:rsidRPr="005970C9" w14:paraId="716089E7" w14:textId="77777777" w:rsidTr="00460CC0">
        <w:tc>
          <w:tcPr>
            <w:tcW w:w="346" w:type="pct"/>
          </w:tcPr>
          <w:p w14:paraId="729D6EDE" w14:textId="77777777" w:rsidR="00B91F74" w:rsidRPr="005970C9" w:rsidRDefault="00B91F74" w:rsidP="00460CC0">
            <w:pPr>
              <w:textAlignment w:val="baseline"/>
            </w:pPr>
            <w:r w:rsidRPr="005970C9">
              <w:t>23</w:t>
            </w:r>
          </w:p>
        </w:tc>
        <w:tc>
          <w:tcPr>
            <w:tcW w:w="2763" w:type="pct"/>
          </w:tcPr>
          <w:p w14:paraId="1CB33442" w14:textId="77777777" w:rsidR="00B91F74" w:rsidRPr="005970C9" w:rsidRDefault="00B91F74" w:rsidP="00460CC0">
            <w:pPr>
              <w:textAlignment w:val="baseline"/>
            </w:pPr>
            <w:r w:rsidRPr="005970C9">
              <w:t>Доведение распоряжения руководителя оперативной группы о переводе звена ОТП РСЧС в режим ПОВСЕДНЕВНОЙ ДЕЯТЕЛЬНОСТИ</w:t>
            </w:r>
          </w:p>
        </w:tc>
        <w:tc>
          <w:tcPr>
            <w:tcW w:w="873" w:type="pct"/>
          </w:tcPr>
          <w:p w14:paraId="21E89A53" w14:textId="77777777" w:rsidR="00B91F74" w:rsidRPr="005970C9" w:rsidRDefault="00B91F74" w:rsidP="00460CC0">
            <w:pPr>
              <w:textAlignment w:val="baseline"/>
            </w:pPr>
            <w:r w:rsidRPr="005970C9">
              <w:t>По завершении работ по ликвидации ЧС</w:t>
            </w:r>
          </w:p>
        </w:tc>
        <w:tc>
          <w:tcPr>
            <w:tcW w:w="1018" w:type="pct"/>
          </w:tcPr>
          <w:p w14:paraId="73752D87" w14:textId="77777777" w:rsidR="00B91F74" w:rsidRPr="005970C9" w:rsidRDefault="00B91F74" w:rsidP="00460CC0">
            <w:pPr>
              <w:textAlignment w:val="baseline"/>
            </w:pPr>
            <w:r w:rsidRPr="005970C9">
              <w:t>Оперативный штаб комиссии по ликвидации ЧС и ОПБ</w:t>
            </w:r>
          </w:p>
        </w:tc>
      </w:tr>
      <w:tr w:rsidR="00B91F74" w:rsidRPr="005970C9" w14:paraId="05428DD1" w14:textId="77777777" w:rsidTr="00460CC0">
        <w:tc>
          <w:tcPr>
            <w:tcW w:w="346" w:type="pct"/>
          </w:tcPr>
          <w:p w14:paraId="1F97587C" w14:textId="77777777" w:rsidR="00B91F74" w:rsidRPr="005970C9" w:rsidRDefault="00B91F74" w:rsidP="00460CC0">
            <w:pPr>
              <w:textAlignment w:val="baseline"/>
            </w:pPr>
            <w:r w:rsidRPr="005970C9">
              <w:t>24</w:t>
            </w:r>
          </w:p>
        </w:tc>
        <w:tc>
          <w:tcPr>
            <w:tcW w:w="2763" w:type="pct"/>
          </w:tcPr>
          <w:p w14:paraId="0C2A4060" w14:textId="77777777" w:rsidR="00B91F74" w:rsidRPr="005970C9" w:rsidRDefault="00B91F74" w:rsidP="00460CC0">
            <w:pPr>
              <w:textAlignment w:val="baseline"/>
            </w:pPr>
            <w:r w:rsidRPr="005970C9">
              <w:t>Анализ и оценка эффективности проведенного комплекса мероприятий и действий служб, привлекаемых для ликвидации ЧС</w:t>
            </w:r>
          </w:p>
        </w:tc>
        <w:tc>
          <w:tcPr>
            <w:tcW w:w="873" w:type="pct"/>
          </w:tcPr>
          <w:p w14:paraId="4BF4669C" w14:textId="77777777" w:rsidR="00B91F74" w:rsidRPr="005970C9" w:rsidRDefault="00B91F74" w:rsidP="00460CC0">
            <w:pPr>
              <w:textAlignment w:val="baseline"/>
            </w:pPr>
            <w:r w:rsidRPr="005970C9">
              <w:t>В течение месяца после ликвидации ЧС</w:t>
            </w:r>
          </w:p>
        </w:tc>
        <w:tc>
          <w:tcPr>
            <w:tcW w:w="1018" w:type="pct"/>
          </w:tcPr>
          <w:p w14:paraId="7A11504D" w14:textId="77777777" w:rsidR="00B91F74" w:rsidRPr="005970C9" w:rsidRDefault="00B91F74" w:rsidP="00460CC0">
            <w:pPr>
              <w:textAlignment w:val="baseline"/>
            </w:pPr>
            <w:r w:rsidRPr="005970C9">
              <w:t>Руководитель Оперативной группы</w:t>
            </w:r>
          </w:p>
        </w:tc>
      </w:tr>
    </w:tbl>
    <w:p w14:paraId="65473782" w14:textId="77777777" w:rsidR="00B91F74" w:rsidRPr="005970C9" w:rsidRDefault="00B91F74" w:rsidP="00B91F74">
      <w:pPr>
        <w:ind w:firstLine="709"/>
      </w:pPr>
    </w:p>
    <w:p w14:paraId="782952FC" w14:textId="77777777" w:rsidR="00B91F74" w:rsidRPr="005970C9" w:rsidRDefault="00B91F74" w:rsidP="00B91F74">
      <w:pPr>
        <w:pStyle w:val="21"/>
      </w:pPr>
      <w:bookmarkStart w:id="515" w:name="_Toc72492585"/>
      <w:bookmarkStart w:id="516" w:name="_Toc111799173"/>
      <w:bookmarkStart w:id="517" w:name="_Toc112915743"/>
      <w:bookmarkStart w:id="518" w:name="_Toc129439081"/>
      <w:bookmarkStart w:id="519" w:name="_Toc152312500"/>
      <w:r w:rsidRPr="005970C9">
        <w:t>19.9 Взаимодействие между органами и организациями при ликвидации аварий, инцидентов</w:t>
      </w:r>
      <w:bookmarkEnd w:id="515"/>
      <w:bookmarkEnd w:id="516"/>
      <w:bookmarkEnd w:id="517"/>
      <w:bookmarkEnd w:id="518"/>
      <w:bookmarkEnd w:id="519"/>
    </w:p>
    <w:p w14:paraId="646188CD" w14:textId="77777777" w:rsidR="00B91F74" w:rsidRPr="005970C9" w:rsidRDefault="00B91F74" w:rsidP="00B91F74">
      <w:pPr>
        <w:ind w:firstLine="709"/>
        <w:rPr>
          <w:shd w:val="clear" w:color="auto" w:fill="FFFFFF"/>
        </w:rPr>
      </w:pPr>
      <w:r w:rsidRPr="005970C9">
        <w:rPr>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0CCA1909" w14:textId="77777777" w:rsidR="00B91F74" w:rsidRPr="005970C9" w:rsidRDefault="00B91F74" w:rsidP="00B91F74">
      <w:pPr>
        <w:ind w:firstLine="709"/>
        <w:rPr>
          <w:shd w:val="clear" w:color="auto" w:fill="FFFFFF"/>
        </w:rPr>
      </w:pPr>
      <w:r w:rsidRPr="005970C9">
        <w:rPr>
          <w:shd w:val="clear" w:color="auto" w:fill="FFFFFF"/>
        </w:rPr>
        <w:lastRenderedPageBreak/>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402F2BB6" w14:textId="77777777" w:rsidR="00B91F74" w:rsidRPr="005970C9" w:rsidRDefault="00B91F74" w:rsidP="00B91F74">
      <w:pPr>
        <w:ind w:firstLine="709"/>
        <w:rPr>
          <w:shd w:val="clear" w:color="auto" w:fill="FFFFFF"/>
        </w:rPr>
      </w:pPr>
      <w:r w:rsidRPr="005970C9">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6CACBCDB" w14:textId="77777777" w:rsidR="00B91F74" w:rsidRPr="005970C9" w:rsidRDefault="00B91F74" w:rsidP="00B91F74">
      <w:pPr>
        <w:ind w:firstLine="709"/>
      </w:pPr>
    </w:p>
    <w:p w14:paraId="39D6124C" w14:textId="77777777" w:rsidR="00B91F74" w:rsidRPr="005970C9" w:rsidRDefault="00B91F74" w:rsidP="00B91F74">
      <w:pPr>
        <w:pStyle w:val="21"/>
      </w:pPr>
      <w:bookmarkStart w:id="520" w:name="_Toc72492586"/>
      <w:bookmarkStart w:id="521" w:name="_Toc111799174"/>
      <w:bookmarkStart w:id="522" w:name="_Toc112915744"/>
      <w:bookmarkStart w:id="523" w:name="_Toc129439082"/>
      <w:bookmarkStart w:id="524" w:name="_Toc152312501"/>
      <w:r w:rsidRPr="005970C9">
        <w:t>19.10 Порядок организации мониторинга состояния системы теплоснабжения</w:t>
      </w:r>
      <w:bookmarkEnd w:id="520"/>
      <w:bookmarkEnd w:id="521"/>
      <w:bookmarkEnd w:id="522"/>
      <w:bookmarkEnd w:id="523"/>
      <w:bookmarkEnd w:id="524"/>
    </w:p>
    <w:p w14:paraId="6488C772" w14:textId="77777777" w:rsidR="00B91F74" w:rsidRPr="005970C9" w:rsidRDefault="00B91F74" w:rsidP="00B91F74">
      <w:pPr>
        <w:suppressAutoHyphens/>
        <w:ind w:firstLine="567"/>
        <w:rPr>
          <w:shd w:val="clear" w:color="auto" w:fill="FFFFFF"/>
        </w:rPr>
      </w:pPr>
      <w:r w:rsidRPr="005970C9">
        <w:rPr>
          <w:shd w:val="clear" w:color="auto" w:fill="FFFFFF"/>
        </w:rPr>
        <w:t>Мониторинг состояния системы теплоснабжения должен предусматривать.</w:t>
      </w:r>
    </w:p>
    <w:p w14:paraId="6E585872" w14:textId="77777777" w:rsidR="00B91F74" w:rsidRPr="005970C9" w:rsidRDefault="00B91F74" w:rsidP="00B91F74">
      <w:pPr>
        <w:suppressAutoHyphens/>
        <w:ind w:firstLine="567"/>
        <w:rPr>
          <w:shd w:val="clear" w:color="auto" w:fill="FFFFFF"/>
        </w:rPr>
      </w:pPr>
      <w:r w:rsidRPr="005970C9">
        <w:rPr>
          <w:shd w:val="clear" w:color="auto" w:fill="FFFFFF"/>
        </w:rPr>
        <w:t>- проведение ежедневного анализа состояния работы объектов теплоснабжения;</w:t>
      </w:r>
    </w:p>
    <w:p w14:paraId="4E460D2B" w14:textId="77777777" w:rsidR="00B91F74" w:rsidRPr="005970C9" w:rsidRDefault="00B91F74" w:rsidP="00B91F74">
      <w:pPr>
        <w:suppressAutoHyphens/>
        <w:ind w:firstLine="567"/>
        <w:rPr>
          <w:shd w:val="clear" w:color="auto" w:fill="FFFFFF"/>
        </w:rPr>
      </w:pPr>
      <w:r w:rsidRPr="005970C9">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073F8EB" w14:textId="77777777" w:rsidR="00B91F74" w:rsidRPr="005970C9" w:rsidRDefault="00B91F74" w:rsidP="00B91F74">
      <w:pPr>
        <w:numPr>
          <w:ilvl w:val="0"/>
          <w:numId w:val="21"/>
        </w:numPr>
        <w:suppressAutoHyphens/>
        <w:ind w:left="0" w:firstLine="567"/>
        <w:rPr>
          <w:shd w:val="clear" w:color="auto" w:fill="FFFFFF"/>
        </w:rPr>
      </w:pPr>
      <w:r w:rsidRPr="005970C9">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2C214875" w14:textId="77777777" w:rsidR="00B91F74" w:rsidRPr="005970C9" w:rsidRDefault="00B91F74" w:rsidP="00B91F74">
      <w:pPr>
        <w:ind w:firstLine="567"/>
      </w:pPr>
      <w:r w:rsidRPr="005970C9">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13E5785D" w14:textId="77777777" w:rsidR="00B91F74" w:rsidRPr="005970C9" w:rsidRDefault="00B91F74" w:rsidP="00B91F74">
      <w:pPr>
        <w:ind w:firstLine="567"/>
      </w:pPr>
      <w:r w:rsidRPr="005970C9">
        <w:t xml:space="preserve">На объектовом уровне собирается следующая информация: </w:t>
      </w:r>
    </w:p>
    <w:p w14:paraId="654742AD" w14:textId="77777777" w:rsidR="00B91F74" w:rsidRPr="005970C9" w:rsidRDefault="00B91F74" w:rsidP="00B91F74">
      <w:pPr>
        <w:ind w:firstLine="567"/>
      </w:pPr>
      <w:r w:rsidRPr="005970C9">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79D5DE35" w14:textId="77777777" w:rsidR="00B91F74" w:rsidRPr="005970C9" w:rsidRDefault="00B91F74" w:rsidP="00B91F74">
      <w:pPr>
        <w:ind w:firstLine="567"/>
      </w:pPr>
      <w:r w:rsidRPr="005970C9">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1CBA7EA8" w14:textId="77777777" w:rsidR="00B91F74" w:rsidRPr="005970C9" w:rsidRDefault="00B91F74" w:rsidP="00B91F74">
      <w:pPr>
        <w:ind w:firstLine="567"/>
      </w:pPr>
      <w:r w:rsidRPr="005970C9">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3999BFFC" w14:textId="77777777" w:rsidR="00B91F74" w:rsidRPr="005970C9" w:rsidRDefault="00B91F74" w:rsidP="00B91F74">
      <w:pPr>
        <w:ind w:firstLine="567"/>
      </w:pPr>
      <w:r w:rsidRPr="005970C9">
        <w:t xml:space="preserve">На муниципальном уровне собирается следующая информация: </w:t>
      </w:r>
    </w:p>
    <w:p w14:paraId="5A66EEED" w14:textId="77777777" w:rsidR="00B91F74" w:rsidRPr="005970C9" w:rsidRDefault="00B91F74" w:rsidP="00B91F74">
      <w:pPr>
        <w:ind w:firstLine="567"/>
      </w:pPr>
      <w:r w:rsidRPr="005970C9">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39E8E5C5" w14:textId="77777777" w:rsidR="00B91F74" w:rsidRPr="005970C9" w:rsidRDefault="00B91F74" w:rsidP="00B91F74">
      <w:pPr>
        <w:ind w:firstLine="567"/>
      </w:pPr>
      <w:r w:rsidRPr="005970C9">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36C39115" w14:textId="77777777" w:rsidR="00B91F74" w:rsidRPr="005970C9" w:rsidRDefault="00B91F74" w:rsidP="00B91F74">
      <w:pPr>
        <w:ind w:firstLine="567"/>
      </w:pPr>
      <w:r w:rsidRPr="005970C9">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07A1964B" w14:textId="77777777" w:rsidR="00B91F74" w:rsidRPr="005970C9" w:rsidRDefault="00B91F74" w:rsidP="00B91F74">
      <w:pPr>
        <w:ind w:firstLine="567"/>
      </w:pPr>
      <w:r w:rsidRPr="005970C9">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p>
    <w:p w14:paraId="7AAF7265" w14:textId="77777777" w:rsidR="00163D47" w:rsidRPr="005970C9" w:rsidRDefault="00163D47" w:rsidP="00163D47">
      <w:pPr>
        <w:ind w:firstLine="567"/>
      </w:pPr>
    </w:p>
    <w:sectPr w:rsidR="00163D47" w:rsidRPr="005970C9"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8C3F" w14:textId="77777777" w:rsidR="002B3274" w:rsidRDefault="002B3274">
      <w:r>
        <w:separator/>
      </w:r>
    </w:p>
  </w:endnote>
  <w:endnote w:type="continuationSeparator" w:id="0">
    <w:p w14:paraId="0FB4866E" w14:textId="77777777" w:rsidR="002B3274" w:rsidRDefault="002B3274">
      <w:r>
        <w:continuationSeparator/>
      </w:r>
    </w:p>
  </w:endnote>
  <w:endnote w:type="continuationNotice" w:id="1">
    <w:p w14:paraId="62763FAA" w14:textId="77777777" w:rsidR="002B3274" w:rsidRDefault="002B3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Cambria"/>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panose1 w:val="02010603020201000205"/>
    <w:charset w:val="CC"/>
    <w:family w:val="auto"/>
    <w:pitch w:val="variable"/>
    <w:sig w:usb0="800002AF" w:usb1="1000004A" w:usb2="00000000" w:usb3="00000000" w:csb0="8000009F" w:csb1="00000000"/>
  </w:font>
  <w:font w:name="LiberationSerif-Bold">
    <w:altName w:val="Times New Roman"/>
    <w:panose1 w:val="00000000000000000000"/>
    <w:charset w:val="00"/>
    <w:family w:val="roman"/>
    <w:notTrueType/>
    <w:pitch w:val="default"/>
  </w:font>
  <w:font w:name="FrankRuehl">
    <w:charset w:val="B1"/>
    <w:family w:val="swiss"/>
    <w:pitch w:val="variable"/>
    <w:sig w:usb0="00000803" w:usb1="00000000" w:usb2="00000000" w:usb3="00000000" w:csb0="0000002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28D3" w14:textId="77777777" w:rsidR="00F20A1F" w:rsidRPr="00E7735E" w:rsidRDefault="00F20A1F">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216</w:t>
    </w:r>
    <w:r w:rsidRPr="00E7735E">
      <w:rPr>
        <w:szCs w:val="24"/>
      </w:rPr>
      <w:fldChar w:fldCharType="end"/>
    </w:r>
  </w:p>
  <w:p w14:paraId="5F6E0908" w14:textId="77777777" w:rsidR="00F20A1F" w:rsidRDefault="00F20A1F">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42DD"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103</w:t>
    </w:r>
    <w:r w:rsidRPr="00E7735E">
      <w:rPr>
        <w:szCs w:val="24"/>
      </w:rPr>
      <w:fldChar w:fldCharType="end"/>
    </w:r>
  </w:p>
  <w:p w14:paraId="3CC7F007" w14:textId="77777777" w:rsidR="009F2A67" w:rsidRDefault="009F2A67">
    <w:pPr>
      <w:pStyle w:val="af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24FC" w14:textId="77777777" w:rsidR="002B3274" w:rsidRDefault="002B3274">
      <w:r>
        <w:separator/>
      </w:r>
    </w:p>
  </w:footnote>
  <w:footnote w:type="continuationSeparator" w:id="0">
    <w:p w14:paraId="3EC1617F" w14:textId="77777777" w:rsidR="002B3274" w:rsidRDefault="002B3274">
      <w:r>
        <w:continuationSeparator/>
      </w:r>
    </w:p>
  </w:footnote>
  <w:footnote w:type="continuationNotice" w:id="1">
    <w:p w14:paraId="1B237F8C" w14:textId="77777777" w:rsidR="002B3274" w:rsidRDefault="002B32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75D74EC"/>
    <w:multiLevelType w:val="hybridMultilevel"/>
    <w:tmpl w:val="926EF844"/>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15:restartNumberingAfterBreak="0">
    <w:nsid w:val="48AA61F5"/>
    <w:multiLevelType w:val="hybridMultilevel"/>
    <w:tmpl w:val="9092CC98"/>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24"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35934137">
    <w:abstractNumId w:val="8"/>
  </w:num>
  <w:num w:numId="2" w16cid:durableId="564536542">
    <w:abstractNumId w:val="23"/>
    <w:lvlOverride w:ilvl="0">
      <w:startOverride w:val="1"/>
    </w:lvlOverride>
  </w:num>
  <w:num w:numId="3" w16cid:durableId="1680540607">
    <w:abstractNumId w:val="7"/>
  </w:num>
  <w:num w:numId="4" w16cid:durableId="1341195828">
    <w:abstractNumId w:val="6"/>
  </w:num>
  <w:num w:numId="5" w16cid:durableId="2000648682">
    <w:abstractNumId w:val="5"/>
  </w:num>
  <w:num w:numId="6" w16cid:durableId="1841771322">
    <w:abstractNumId w:val="4"/>
  </w:num>
  <w:num w:numId="7" w16cid:durableId="1887326126">
    <w:abstractNumId w:val="3"/>
    <w:lvlOverride w:ilvl="0">
      <w:startOverride w:val="1"/>
    </w:lvlOverride>
  </w:num>
  <w:num w:numId="8" w16cid:durableId="7951184">
    <w:abstractNumId w:val="14"/>
  </w:num>
  <w:num w:numId="9" w16cid:durableId="309138212">
    <w:abstractNumId w:val="24"/>
  </w:num>
  <w:num w:numId="10" w16cid:durableId="1796757655">
    <w:abstractNumId w:val="19"/>
  </w:num>
  <w:num w:numId="11" w16cid:durableId="1739160174">
    <w:abstractNumId w:val="26"/>
  </w:num>
  <w:num w:numId="12" w16cid:durableId="1652295112">
    <w:abstractNumId w:val="25"/>
  </w:num>
  <w:num w:numId="13" w16cid:durableId="1777674041">
    <w:abstractNumId w:val="28"/>
  </w:num>
  <w:num w:numId="14" w16cid:durableId="1391028728">
    <w:abstractNumId w:val="27"/>
  </w:num>
  <w:num w:numId="15" w16cid:durableId="1617326842">
    <w:abstractNumId w:val="10"/>
  </w:num>
  <w:num w:numId="16" w16cid:durableId="605425147">
    <w:abstractNumId w:val="16"/>
  </w:num>
  <w:num w:numId="17" w16cid:durableId="1190604272">
    <w:abstractNumId w:val="20"/>
  </w:num>
  <w:num w:numId="18" w16cid:durableId="329454047">
    <w:abstractNumId w:val="11"/>
  </w:num>
  <w:num w:numId="19" w16cid:durableId="165219484">
    <w:abstractNumId w:val="15"/>
  </w:num>
  <w:num w:numId="20" w16cid:durableId="702638590">
    <w:abstractNumId w:val="18"/>
  </w:num>
  <w:num w:numId="21" w16cid:durableId="1843617136">
    <w:abstractNumId w:val="12"/>
  </w:num>
  <w:num w:numId="22" w16cid:durableId="129446371">
    <w:abstractNumId w:val="21"/>
  </w:num>
  <w:num w:numId="23" w16cid:durableId="389379167">
    <w:abstractNumId w:val="22"/>
  </w:num>
  <w:num w:numId="24" w16cid:durableId="1715690818">
    <w:abstractNumId w:val="13"/>
  </w:num>
  <w:num w:numId="25" w16cid:durableId="2129464386">
    <w:abstractNumId w:val="2"/>
  </w:num>
  <w:num w:numId="26" w16cid:durableId="1651980234">
    <w:abstractNumId w:val="1"/>
  </w:num>
  <w:num w:numId="27" w16cid:durableId="1863468437">
    <w:abstractNumId w:val="0"/>
  </w:num>
  <w:num w:numId="28" w16cid:durableId="1355112251">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281E"/>
    <w:rsid w:val="0000008D"/>
    <w:rsid w:val="0000071B"/>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32C"/>
    <w:rsid w:val="00013B45"/>
    <w:rsid w:val="00014946"/>
    <w:rsid w:val="00014A37"/>
    <w:rsid w:val="00014AC1"/>
    <w:rsid w:val="000154E8"/>
    <w:rsid w:val="00016400"/>
    <w:rsid w:val="000166B6"/>
    <w:rsid w:val="000173A8"/>
    <w:rsid w:val="000175CC"/>
    <w:rsid w:val="00017B88"/>
    <w:rsid w:val="00020187"/>
    <w:rsid w:val="0002151B"/>
    <w:rsid w:val="00021AA1"/>
    <w:rsid w:val="00021CB1"/>
    <w:rsid w:val="00021E04"/>
    <w:rsid w:val="00024103"/>
    <w:rsid w:val="0002437D"/>
    <w:rsid w:val="00025967"/>
    <w:rsid w:val="0002610D"/>
    <w:rsid w:val="000268A2"/>
    <w:rsid w:val="00026BF0"/>
    <w:rsid w:val="00027782"/>
    <w:rsid w:val="00027BA3"/>
    <w:rsid w:val="00027BAE"/>
    <w:rsid w:val="00027F2B"/>
    <w:rsid w:val="0003017D"/>
    <w:rsid w:val="00030449"/>
    <w:rsid w:val="0003087F"/>
    <w:rsid w:val="000308C9"/>
    <w:rsid w:val="0003156F"/>
    <w:rsid w:val="000319B5"/>
    <w:rsid w:val="0003266E"/>
    <w:rsid w:val="00032A2D"/>
    <w:rsid w:val="00033256"/>
    <w:rsid w:val="00033A25"/>
    <w:rsid w:val="0003412A"/>
    <w:rsid w:val="00034A39"/>
    <w:rsid w:val="00034DF7"/>
    <w:rsid w:val="000355A1"/>
    <w:rsid w:val="000361F5"/>
    <w:rsid w:val="00036ED8"/>
    <w:rsid w:val="000374AF"/>
    <w:rsid w:val="000378D9"/>
    <w:rsid w:val="000379FA"/>
    <w:rsid w:val="00037F6D"/>
    <w:rsid w:val="00037F8E"/>
    <w:rsid w:val="0004016D"/>
    <w:rsid w:val="00041E78"/>
    <w:rsid w:val="00042712"/>
    <w:rsid w:val="00042A16"/>
    <w:rsid w:val="00042A7C"/>
    <w:rsid w:val="00042D8B"/>
    <w:rsid w:val="00043246"/>
    <w:rsid w:val="00043924"/>
    <w:rsid w:val="00043E64"/>
    <w:rsid w:val="00044087"/>
    <w:rsid w:val="0004487D"/>
    <w:rsid w:val="00044BE0"/>
    <w:rsid w:val="00045BE0"/>
    <w:rsid w:val="000463D1"/>
    <w:rsid w:val="0004673B"/>
    <w:rsid w:val="00047647"/>
    <w:rsid w:val="00047C1A"/>
    <w:rsid w:val="00047CCA"/>
    <w:rsid w:val="00047FE1"/>
    <w:rsid w:val="00050133"/>
    <w:rsid w:val="000511A1"/>
    <w:rsid w:val="000516E6"/>
    <w:rsid w:val="00051A0F"/>
    <w:rsid w:val="00051F26"/>
    <w:rsid w:val="00051F3D"/>
    <w:rsid w:val="00052312"/>
    <w:rsid w:val="000529A3"/>
    <w:rsid w:val="00053304"/>
    <w:rsid w:val="000543FC"/>
    <w:rsid w:val="00054591"/>
    <w:rsid w:val="0005539B"/>
    <w:rsid w:val="00055703"/>
    <w:rsid w:val="00055739"/>
    <w:rsid w:val="00056709"/>
    <w:rsid w:val="0005686F"/>
    <w:rsid w:val="00057FE3"/>
    <w:rsid w:val="000601ED"/>
    <w:rsid w:val="000608B8"/>
    <w:rsid w:val="0006129B"/>
    <w:rsid w:val="00061444"/>
    <w:rsid w:val="00061D3E"/>
    <w:rsid w:val="00064193"/>
    <w:rsid w:val="00065688"/>
    <w:rsid w:val="00066508"/>
    <w:rsid w:val="00066BFD"/>
    <w:rsid w:val="00066F46"/>
    <w:rsid w:val="000672DA"/>
    <w:rsid w:val="0006744C"/>
    <w:rsid w:val="00070327"/>
    <w:rsid w:val="00070E4F"/>
    <w:rsid w:val="0007138F"/>
    <w:rsid w:val="00071819"/>
    <w:rsid w:val="00072D6D"/>
    <w:rsid w:val="00073341"/>
    <w:rsid w:val="00073AF6"/>
    <w:rsid w:val="00074CF3"/>
    <w:rsid w:val="00074D77"/>
    <w:rsid w:val="000757DE"/>
    <w:rsid w:val="00076690"/>
    <w:rsid w:val="0007674E"/>
    <w:rsid w:val="00076D7D"/>
    <w:rsid w:val="000778B2"/>
    <w:rsid w:val="00077F62"/>
    <w:rsid w:val="0008010C"/>
    <w:rsid w:val="0008068F"/>
    <w:rsid w:val="00080A00"/>
    <w:rsid w:val="00080C36"/>
    <w:rsid w:val="00080D68"/>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87C60"/>
    <w:rsid w:val="00090A54"/>
    <w:rsid w:val="00090D28"/>
    <w:rsid w:val="00091906"/>
    <w:rsid w:val="0009215B"/>
    <w:rsid w:val="0009232B"/>
    <w:rsid w:val="00092887"/>
    <w:rsid w:val="000929F0"/>
    <w:rsid w:val="00093EBE"/>
    <w:rsid w:val="000944FB"/>
    <w:rsid w:val="00094CE9"/>
    <w:rsid w:val="0009523F"/>
    <w:rsid w:val="00095B0A"/>
    <w:rsid w:val="000964F7"/>
    <w:rsid w:val="00097584"/>
    <w:rsid w:val="00097D1B"/>
    <w:rsid w:val="00097E6E"/>
    <w:rsid w:val="00097FCE"/>
    <w:rsid w:val="000A0007"/>
    <w:rsid w:val="000A0F5D"/>
    <w:rsid w:val="000A1BCB"/>
    <w:rsid w:val="000A2CEF"/>
    <w:rsid w:val="000A5247"/>
    <w:rsid w:val="000A526D"/>
    <w:rsid w:val="000A53AD"/>
    <w:rsid w:val="000A5523"/>
    <w:rsid w:val="000A56A2"/>
    <w:rsid w:val="000A583B"/>
    <w:rsid w:val="000A5A43"/>
    <w:rsid w:val="000A6A8E"/>
    <w:rsid w:val="000A799A"/>
    <w:rsid w:val="000B1E53"/>
    <w:rsid w:val="000B2614"/>
    <w:rsid w:val="000B2DC1"/>
    <w:rsid w:val="000B2DCD"/>
    <w:rsid w:val="000B2E1C"/>
    <w:rsid w:val="000B35CE"/>
    <w:rsid w:val="000B420C"/>
    <w:rsid w:val="000B4D43"/>
    <w:rsid w:val="000B4E51"/>
    <w:rsid w:val="000B5225"/>
    <w:rsid w:val="000B5965"/>
    <w:rsid w:val="000B67E7"/>
    <w:rsid w:val="000B7BF7"/>
    <w:rsid w:val="000C21D3"/>
    <w:rsid w:val="000C3345"/>
    <w:rsid w:val="000C4400"/>
    <w:rsid w:val="000C5402"/>
    <w:rsid w:val="000C5D13"/>
    <w:rsid w:val="000C65B0"/>
    <w:rsid w:val="000C686D"/>
    <w:rsid w:val="000C69BD"/>
    <w:rsid w:val="000C6BE4"/>
    <w:rsid w:val="000C6F28"/>
    <w:rsid w:val="000C7413"/>
    <w:rsid w:val="000C7C9D"/>
    <w:rsid w:val="000C7CFC"/>
    <w:rsid w:val="000D03BC"/>
    <w:rsid w:val="000D068D"/>
    <w:rsid w:val="000D0867"/>
    <w:rsid w:val="000D153A"/>
    <w:rsid w:val="000D1EF3"/>
    <w:rsid w:val="000D1F1C"/>
    <w:rsid w:val="000D2186"/>
    <w:rsid w:val="000D27A6"/>
    <w:rsid w:val="000D35EC"/>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B68"/>
    <w:rsid w:val="000E7C60"/>
    <w:rsid w:val="000E7FA0"/>
    <w:rsid w:val="000F01EF"/>
    <w:rsid w:val="000F17A5"/>
    <w:rsid w:val="000F2CF6"/>
    <w:rsid w:val="000F2D1E"/>
    <w:rsid w:val="000F34E7"/>
    <w:rsid w:val="000F3710"/>
    <w:rsid w:val="000F43D3"/>
    <w:rsid w:val="000F44E2"/>
    <w:rsid w:val="000F49FF"/>
    <w:rsid w:val="000F53CC"/>
    <w:rsid w:val="000F5683"/>
    <w:rsid w:val="000F6A61"/>
    <w:rsid w:val="000F770F"/>
    <w:rsid w:val="000F796D"/>
    <w:rsid w:val="00100647"/>
    <w:rsid w:val="00100839"/>
    <w:rsid w:val="001008E7"/>
    <w:rsid w:val="0010103B"/>
    <w:rsid w:val="0010158F"/>
    <w:rsid w:val="00101EA1"/>
    <w:rsid w:val="00102FD8"/>
    <w:rsid w:val="001030DA"/>
    <w:rsid w:val="00103133"/>
    <w:rsid w:val="0010345B"/>
    <w:rsid w:val="00103778"/>
    <w:rsid w:val="00103F7A"/>
    <w:rsid w:val="00104AD8"/>
    <w:rsid w:val="0010574B"/>
    <w:rsid w:val="0010692E"/>
    <w:rsid w:val="00106CD7"/>
    <w:rsid w:val="00107433"/>
    <w:rsid w:val="001077A1"/>
    <w:rsid w:val="00107D6D"/>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67B"/>
    <w:rsid w:val="00124CBB"/>
    <w:rsid w:val="0012675A"/>
    <w:rsid w:val="00126792"/>
    <w:rsid w:val="00127490"/>
    <w:rsid w:val="00127AE0"/>
    <w:rsid w:val="00127D3A"/>
    <w:rsid w:val="001304ED"/>
    <w:rsid w:val="001307AD"/>
    <w:rsid w:val="001309E6"/>
    <w:rsid w:val="00130A00"/>
    <w:rsid w:val="00130E3A"/>
    <w:rsid w:val="00130EA0"/>
    <w:rsid w:val="001318D5"/>
    <w:rsid w:val="00131C62"/>
    <w:rsid w:val="00131E1C"/>
    <w:rsid w:val="00132AA5"/>
    <w:rsid w:val="00132CD5"/>
    <w:rsid w:val="00133591"/>
    <w:rsid w:val="00133797"/>
    <w:rsid w:val="00133D7C"/>
    <w:rsid w:val="00134975"/>
    <w:rsid w:val="00134BA0"/>
    <w:rsid w:val="00134FC3"/>
    <w:rsid w:val="00135BB6"/>
    <w:rsid w:val="00136C5C"/>
    <w:rsid w:val="00140447"/>
    <w:rsid w:val="0014160C"/>
    <w:rsid w:val="00141A78"/>
    <w:rsid w:val="00141EAC"/>
    <w:rsid w:val="001431C2"/>
    <w:rsid w:val="001437F3"/>
    <w:rsid w:val="00143B02"/>
    <w:rsid w:val="0014452C"/>
    <w:rsid w:val="001448D1"/>
    <w:rsid w:val="001451D3"/>
    <w:rsid w:val="00145336"/>
    <w:rsid w:val="0014555C"/>
    <w:rsid w:val="00145662"/>
    <w:rsid w:val="00145BBA"/>
    <w:rsid w:val="00146216"/>
    <w:rsid w:val="001467AA"/>
    <w:rsid w:val="00147295"/>
    <w:rsid w:val="0015066B"/>
    <w:rsid w:val="001509D9"/>
    <w:rsid w:val="00150BB8"/>
    <w:rsid w:val="00150FEB"/>
    <w:rsid w:val="001511DB"/>
    <w:rsid w:val="001513F9"/>
    <w:rsid w:val="00152D0C"/>
    <w:rsid w:val="00153DEF"/>
    <w:rsid w:val="00153FD3"/>
    <w:rsid w:val="001540EC"/>
    <w:rsid w:val="001547BA"/>
    <w:rsid w:val="00154E72"/>
    <w:rsid w:val="00155593"/>
    <w:rsid w:val="00155BC3"/>
    <w:rsid w:val="001566A2"/>
    <w:rsid w:val="00157010"/>
    <w:rsid w:val="0015715B"/>
    <w:rsid w:val="001574EA"/>
    <w:rsid w:val="00157A31"/>
    <w:rsid w:val="0016040D"/>
    <w:rsid w:val="001606B4"/>
    <w:rsid w:val="001606FF"/>
    <w:rsid w:val="00162A40"/>
    <w:rsid w:val="001639B0"/>
    <w:rsid w:val="00163D47"/>
    <w:rsid w:val="001649E6"/>
    <w:rsid w:val="00164A1E"/>
    <w:rsid w:val="00165246"/>
    <w:rsid w:val="001654A4"/>
    <w:rsid w:val="0016635B"/>
    <w:rsid w:val="00166D20"/>
    <w:rsid w:val="00167B53"/>
    <w:rsid w:val="00167B9E"/>
    <w:rsid w:val="001703E1"/>
    <w:rsid w:val="0017064F"/>
    <w:rsid w:val="0017072C"/>
    <w:rsid w:val="00171784"/>
    <w:rsid w:val="001717AA"/>
    <w:rsid w:val="00171927"/>
    <w:rsid w:val="00172122"/>
    <w:rsid w:val="0017254B"/>
    <w:rsid w:val="001726B1"/>
    <w:rsid w:val="00172C0D"/>
    <w:rsid w:val="0017315F"/>
    <w:rsid w:val="00173189"/>
    <w:rsid w:val="00173D10"/>
    <w:rsid w:val="00173E05"/>
    <w:rsid w:val="001740E5"/>
    <w:rsid w:val="00174325"/>
    <w:rsid w:val="0017461A"/>
    <w:rsid w:val="00174F4E"/>
    <w:rsid w:val="001756AC"/>
    <w:rsid w:val="00176B2F"/>
    <w:rsid w:val="001773E3"/>
    <w:rsid w:val="00177690"/>
    <w:rsid w:val="001777BC"/>
    <w:rsid w:val="00180733"/>
    <w:rsid w:val="00181515"/>
    <w:rsid w:val="001833CD"/>
    <w:rsid w:val="0018420B"/>
    <w:rsid w:val="00185CC8"/>
    <w:rsid w:val="00185DF9"/>
    <w:rsid w:val="00185E20"/>
    <w:rsid w:val="00185F87"/>
    <w:rsid w:val="001860C7"/>
    <w:rsid w:val="00186614"/>
    <w:rsid w:val="00186917"/>
    <w:rsid w:val="00186F05"/>
    <w:rsid w:val="001870FD"/>
    <w:rsid w:val="001875EE"/>
    <w:rsid w:val="00190A9D"/>
    <w:rsid w:val="00190F10"/>
    <w:rsid w:val="00192689"/>
    <w:rsid w:val="0019311F"/>
    <w:rsid w:val="00193B51"/>
    <w:rsid w:val="00193DB3"/>
    <w:rsid w:val="001946E3"/>
    <w:rsid w:val="0019500D"/>
    <w:rsid w:val="00195CCC"/>
    <w:rsid w:val="00195CD5"/>
    <w:rsid w:val="00195F85"/>
    <w:rsid w:val="001961DD"/>
    <w:rsid w:val="00196C5B"/>
    <w:rsid w:val="00196CDE"/>
    <w:rsid w:val="001976BB"/>
    <w:rsid w:val="001979A5"/>
    <w:rsid w:val="00197B36"/>
    <w:rsid w:val="001A2B92"/>
    <w:rsid w:val="001A3253"/>
    <w:rsid w:val="001A3C37"/>
    <w:rsid w:val="001A3DCF"/>
    <w:rsid w:val="001A43A5"/>
    <w:rsid w:val="001A4BDE"/>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633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D29"/>
    <w:rsid w:val="001E14A9"/>
    <w:rsid w:val="001E1733"/>
    <w:rsid w:val="001E1AAA"/>
    <w:rsid w:val="001E2531"/>
    <w:rsid w:val="001E2849"/>
    <w:rsid w:val="001E412C"/>
    <w:rsid w:val="001E5468"/>
    <w:rsid w:val="001E5AAD"/>
    <w:rsid w:val="001E6038"/>
    <w:rsid w:val="001E65C3"/>
    <w:rsid w:val="001E67C6"/>
    <w:rsid w:val="001E696D"/>
    <w:rsid w:val="001E6DA8"/>
    <w:rsid w:val="001E6EE5"/>
    <w:rsid w:val="001E7697"/>
    <w:rsid w:val="001E78A2"/>
    <w:rsid w:val="001F02A2"/>
    <w:rsid w:val="001F03AA"/>
    <w:rsid w:val="001F0CC2"/>
    <w:rsid w:val="001F182C"/>
    <w:rsid w:val="001F1E9D"/>
    <w:rsid w:val="001F1F1D"/>
    <w:rsid w:val="001F3360"/>
    <w:rsid w:val="001F34B6"/>
    <w:rsid w:val="001F4145"/>
    <w:rsid w:val="001F5FA5"/>
    <w:rsid w:val="001F6014"/>
    <w:rsid w:val="001F6241"/>
    <w:rsid w:val="001F64CE"/>
    <w:rsid w:val="001F7010"/>
    <w:rsid w:val="001F7E1C"/>
    <w:rsid w:val="002000CD"/>
    <w:rsid w:val="00200463"/>
    <w:rsid w:val="00201169"/>
    <w:rsid w:val="00202148"/>
    <w:rsid w:val="0020274D"/>
    <w:rsid w:val="00202C03"/>
    <w:rsid w:val="00202D5A"/>
    <w:rsid w:val="00203726"/>
    <w:rsid w:val="00203F3E"/>
    <w:rsid w:val="002047BF"/>
    <w:rsid w:val="002049DB"/>
    <w:rsid w:val="00204FE0"/>
    <w:rsid w:val="00206C58"/>
    <w:rsid w:val="0020784F"/>
    <w:rsid w:val="00211153"/>
    <w:rsid w:val="00211360"/>
    <w:rsid w:val="00211732"/>
    <w:rsid w:val="00211CD7"/>
    <w:rsid w:val="00212142"/>
    <w:rsid w:val="00213987"/>
    <w:rsid w:val="00213A8B"/>
    <w:rsid w:val="00214280"/>
    <w:rsid w:val="00215E80"/>
    <w:rsid w:val="00216794"/>
    <w:rsid w:val="00216DF1"/>
    <w:rsid w:val="0021733D"/>
    <w:rsid w:val="00217AF1"/>
    <w:rsid w:val="00217CA9"/>
    <w:rsid w:val="00220B15"/>
    <w:rsid w:val="00220B5D"/>
    <w:rsid w:val="002212D9"/>
    <w:rsid w:val="00221884"/>
    <w:rsid w:val="00221C86"/>
    <w:rsid w:val="00222AE0"/>
    <w:rsid w:val="00223081"/>
    <w:rsid w:val="002231A2"/>
    <w:rsid w:val="0022334C"/>
    <w:rsid w:val="00223629"/>
    <w:rsid w:val="00224DEF"/>
    <w:rsid w:val="002262C8"/>
    <w:rsid w:val="00226453"/>
    <w:rsid w:val="00226C71"/>
    <w:rsid w:val="00227654"/>
    <w:rsid w:val="00227BD8"/>
    <w:rsid w:val="00230132"/>
    <w:rsid w:val="0023053C"/>
    <w:rsid w:val="00230621"/>
    <w:rsid w:val="00230756"/>
    <w:rsid w:val="002310F8"/>
    <w:rsid w:val="00231152"/>
    <w:rsid w:val="0023181C"/>
    <w:rsid w:val="00232F3A"/>
    <w:rsid w:val="0023308A"/>
    <w:rsid w:val="002345F0"/>
    <w:rsid w:val="00234830"/>
    <w:rsid w:val="002355D3"/>
    <w:rsid w:val="002361C4"/>
    <w:rsid w:val="002363B2"/>
    <w:rsid w:val="0024028A"/>
    <w:rsid w:val="00240D96"/>
    <w:rsid w:val="00240F5F"/>
    <w:rsid w:val="00240F70"/>
    <w:rsid w:val="00242677"/>
    <w:rsid w:val="00242920"/>
    <w:rsid w:val="0024383A"/>
    <w:rsid w:val="00244D86"/>
    <w:rsid w:val="002451F5"/>
    <w:rsid w:val="0024564D"/>
    <w:rsid w:val="002462AC"/>
    <w:rsid w:val="00247084"/>
    <w:rsid w:val="00247379"/>
    <w:rsid w:val="002504E7"/>
    <w:rsid w:val="002504FF"/>
    <w:rsid w:val="00250686"/>
    <w:rsid w:val="002526EA"/>
    <w:rsid w:val="002529DB"/>
    <w:rsid w:val="00253112"/>
    <w:rsid w:val="00253709"/>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2FE"/>
    <w:rsid w:val="00264472"/>
    <w:rsid w:val="0026447A"/>
    <w:rsid w:val="00264AFC"/>
    <w:rsid w:val="00264F3C"/>
    <w:rsid w:val="00265BDD"/>
    <w:rsid w:val="00265C8A"/>
    <w:rsid w:val="002664F2"/>
    <w:rsid w:val="00267238"/>
    <w:rsid w:val="002675B2"/>
    <w:rsid w:val="00267729"/>
    <w:rsid w:val="0027003C"/>
    <w:rsid w:val="0027017D"/>
    <w:rsid w:val="00270BF9"/>
    <w:rsid w:val="00271FC6"/>
    <w:rsid w:val="00273065"/>
    <w:rsid w:val="002734DE"/>
    <w:rsid w:val="00274271"/>
    <w:rsid w:val="00274C31"/>
    <w:rsid w:val="002750DC"/>
    <w:rsid w:val="00275FD2"/>
    <w:rsid w:val="00275FDF"/>
    <w:rsid w:val="00276A43"/>
    <w:rsid w:val="00276DE6"/>
    <w:rsid w:val="00277A0D"/>
    <w:rsid w:val="0028018D"/>
    <w:rsid w:val="002805B6"/>
    <w:rsid w:val="002806A0"/>
    <w:rsid w:val="00280DBB"/>
    <w:rsid w:val="00281863"/>
    <w:rsid w:val="00281997"/>
    <w:rsid w:val="00281C68"/>
    <w:rsid w:val="002821E7"/>
    <w:rsid w:val="00282D51"/>
    <w:rsid w:val="0028382E"/>
    <w:rsid w:val="0028432A"/>
    <w:rsid w:val="00284D52"/>
    <w:rsid w:val="00285D5F"/>
    <w:rsid w:val="00285EF9"/>
    <w:rsid w:val="00286A1E"/>
    <w:rsid w:val="00286E1D"/>
    <w:rsid w:val="002874E3"/>
    <w:rsid w:val="00287BF4"/>
    <w:rsid w:val="002927B3"/>
    <w:rsid w:val="00292ED3"/>
    <w:rsid w:val="0029455B"/>
    <w:rsid w:val="002953A5"/>
    <w:rsid w:val="0029587A"/>
    <w:rsid w:val="002960FE"/>
    <w:rsid w:val="00297D6C"/>
    <w:rsid w:val="002A07F2"/>
    <w:rsid w:val="002A1CAF"/>
    <w:rsid w:val="002A250F"/>
    <w:rsid w:val="002A2DC4"/>
    <w:rsid w:val="002A2E38"/>
    <w:rsid w:val="002A3537"/>
    <w:rsid w:val="002A3565"/>
    <w:rsid w:val="002A4209"/>
    <w:rsid w:val="002A50EC"/>
    <w:rsid w:val="002A64E8"/>
    <w:rsid w:val="002A6E6E"/>
    <w:rsid w:val="002A7421"/>
    <w:rsid w:val="002A7CC9"/>
    <w:rsid w:val="002B0284"/>
    <w:rsid w:val="002B03B1"/>
    <w:rsid w:val="002B046D"/>
    <w:rsid w:val="002B1445"/>
    <w:rsid w:val="002B1A89"/>
    <w:rsid w:val="002B26DE"/>
    <w:rsid w:val="002B3274"/>
    <w:rsid w:val="002B361D"/>
    <w:rsid w:val="002B3F36"/>
    <w:rsid w:val="002B497C"/>
    <w:rsid w:val="002B508A"/>
    <w:rsid w:val="002B5129"/>
    <w:rsid w:val="002B618A"/>
    <w:rsid w:val="002B6231"/>
    <w:rsid w:val="002B6485"/>
    <w:rsid w:val="002B6DA3"/>
    <w:rsid w:val="002B732A"/>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62D5"/>
    <w:rsid w:val="002D6C20"/>
    <w:rsid w:val="002D721D"/>
    <w:rsid w:val="002E0FDC"/>
    <w:rsid w:val="002E16C5"/>
    <w:rsid w:val="002E2CB5"/>
    <w:rsid w:val="002E3D96"/>
    <w:rsid w:val="002E4457"/>
    <w:rsid w:val="002E4537"/>
    <w:rsid w:val="002E57A7"/>
    <w:rsid w:val="002E5FF1"/>
    <w:rsid w:val="002E6537"/>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518"/>
    <w:rsid w:val="00301339"/>
    <w:rsid w:val="0030210C"/>
    <w:rsid w:val="0030224D"/>
    <w:rsid w:val="00302B66"/>
    <w:rsid w:val="00302C84"/>
    <w:rsid w:val="003060C2"/>
    <w:rsid w:val="00306457"/>
    <w:rsid w:val="00306B4D"/>
    <w:rsid w:val="0030778E"/>
    <w:rsid w:val="003102AD"/>
    <w:rsid w:val="0031034B"/>
    <w:rsid w:val="003104E4"/>
    <w:rsid w:val="00310B69"/>
    <w:rsid w:val="003113FD"/>
    <w:rsid w:val="00311CCC"/>
    <w:rsid w:val="00312014"/>
    <w:rsid w:val="003122D4"/>
    <w:rsid w:val="003125E4"/>
    <w:rsid w:val="00312630"/>
    <w:rsid w:val="00313C53"/>
    <w:rsid w:val="00315BCC"/>
    <w:rsid w:val="0031688D"/>
    <w:rsid w:val="00316AF3"/>
    <w:rsid w:val="00316BD6"/>
    <w:rsid w:val="00317078"/>
    <w:rsid w:val="0031709E"/>
    <w:rsid w:val="003174C8"/>
    <w:rsid w:val="00317A95"/>
    <w:rsid w:val="00321DE3"/>
    <w:rsid w:val="00321E1F"/>
    <w:rsid w:val="00322153"/>
    <w:rsid w:val="003224C9"/>
    <w:rsid w:val="00322881"/>
    <w:rsid w:val="003231FD"/>
    <w:rsid w:val="00323CF7"/>
    <w:rsid w:val="00324B20"/>
    <w:rsid w:val="00325862"/>
    <w:rsid w:val="003261DF"/>
    <w:rsid w:val="00326EAF"/>
    <w:rsid w:val="0032742E"/>
    <w:rsid w:val="00327F83"/>
    <w:rsid w:val="0033016E"/>
    <w:rsid w:val="00330B6B"/>
    <w:rsid w:val="003319C2"/>
    <w:rsid w:val="00333124"/>
    <w:rsid w:val="00333B00"/>
    <w:rsid w:val="00333F3D"/>
    <w:rsid w:val="0033433D"/>
    <w:rsid w:val="003361D2"/>
    <w:rsid w:val="00336882"/>
    <w:rsid w:val="00336D2F"/>
    <w:rsid w:val="0033769E"/>
    <w:rsid w:val="003376D5"/>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2199"/>
    <w:rsid w:val="003524CC"/>
    <w:rsid w:val="00352BAB"/>
    <w:rsid w:val="00352C3A"/>
    <w:rsid w:val="00353413"/>
    <w:rsid w:val="00353414"/>
    <w:rsid w:val="00353F6A"/>
    <w:rsid w:val="00354402"/>
    <w:rsid w:val="0035444C"/>
    <w:rsid w:val="00354CB5"/>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717"/>
    <w:rsid w:val="00365FB8"/>
    <w:rsid w:val="00365FC6"/>
    <w:rsid w:val="003663BB"/>
    <w:rsid w:val="00370AE0"/>
    <w:rsid w:val="00370CC4"/>
    <w:rsid w:val="00370FF7"/>
    <w:rsid w:val="003713C7"/>
    <w:rsid w:val="00371459"/>
    <w:rsid w:val="00372D10"/>
    <w:rsid w:val="003733A9"/>
    <w:rsid w:val="0037359F"/>
    <w:rsid w:val="003735A7"/>
    <w:rsid w:val="00374C2A"/>
    <w:rsid w:val="0037554C"/>
    <w:rsid w:val="003767F3"/>
    <w:rsid w:val="00377E11"/>
    <w:rsid w:val="0038032A"/>
    <w:rsid w:val="003803B4"/>
    <w:rsid w:val="00380AF7"/>
    <w:rsid w:val="00380E00"/>
    <w:rsid w:val="003811BE"/>
    <w:rsid w:val="00381432"/>
    <w:rsid w:val="0038154E"/>
    <w:rsid w:val="00381615"/>
    <w:rsid w:val="00381DDC"/>
    <w:rsid w:val="0038209B"/>
    <w:rsid w:val="0038358A"/>
    <w:rsid w:val="0038465B"/>
    <w:rsid w:val="0038531F"/>
    <w:rsid w:val="00385465"/>
    <w:rsid w:val="003856E2"/>
    <w:rsid w:val="00385782"/>
    <w:rsid w:val="003857A5"/>
    <w:rsid w:val="00385B8F"/>
    <w:rsid w:val="00386CE5"/>
    <w:rsid w:val="00387A55"/>
    <w:rsid w:val="003913AD"/>
    <w:rsid w:val="00391E9A"/>
    <w:rsid w:val="003923F3"/>
    <w:rsid w:val="00392C82"/>
    <w:rsid w:val="0039349B"/>
    <w:rsid w:val="0039390E"/>
    <w:rsid w:val="00394970"/>
    <w:rsid w:val="00394AD6"/>
    <w:rsid w:val="00394DBA"/>
    <w:rsid w:val="00395E21"/>
    <w:rsid w:val="00395F53"/>
    <w:rsid w:val="003965AF"/>
    <w:rsid w:val="00396A4E"/>
    <w:rsid w:val="00396B4D"/>
    <w:rsid w:val="00397462"/>
    <w:rsid w:val="00397BCF"/>
    <w:rsid w:val="003A0F21"/>
    <w:rsid w:val="003A1A57"/>
    <w:rsid w:val="003A3855"/>
    <w:rsid w:val="003A39CB"/>
    <w:rsid w:val="003A44ED"/>
    <w:rsid w:val="003A54F7"/>
    <w:rsid w:val="003A5836"/>
    <w:rsid w:val="003A6591"/>
    <w:rsid w:val="003A6614"/>
    <w:rsid w:val="003A6830"/>
    <w:rsid w:val="003A6DC8"/>
    <w:rsid w:val="003A7479"/>
    <w:rsid w:val="003A778B"/>
    <w:rsid w:val="003A7EA6"/>
    <w:rsid w:val="003B0508"/>
    <w:rsid w:val="003B124A"/>
    <w:rsid w:val="003B19F6"/>
    <w:rsid w:val="003B20B6"/>
    <w:rsid w:val="003B20DC"/>
    <w:rsid w:val="003B2407"/>
    <w:rsid w:val="003B2994"/>
    <w:rsid w:val="003B2B40"/>
    <w:rsid w:val="003B36E6"/>
    <w:rsid w:val="003B3800"/>
    <w:rsid w:val="003B3869"/>
    <w:rsid w:val="003B3B07"/>
    <w:rsid w:val="003B3CE2"/>
    <w:rsid w:val="003B3FDE"/>
    <w:rsid w:val="003B565C"/>
    <w:rsid w:val="003B5A8D"/>
    <w:rsid w:val="003B757A"/>
    <w:rsid w:val="003B765F"/>
    <w:rsid w:val="003B773A"/>
    <w:rsid w:val="003C1396"/>
    <w:rsid w:val="003C1B97"/>
    <w:rsid w:val="003C360C"/>
    <w:rsid w:val="003C3780"/>
    <w:rsid w:val="003C4B8D"/>
    <w:rsid w:val="003C4C91"/>
    <w:rsid w:val="003C53C9"/>
    <w:rsid w:val="003C53DA"/>
    <w:rsid w:val="003C5CA7"/>
    <w:rsid w:val="003C69A0"/>
    <w:rsid w:val="003C6D26"/>
    <w:rsid w:val="003C709E"/>
    <w:rsid w:val="003C728B"/>
    <w:rsid w:val="003C7464"/>
    <w:rsid w:val="003C7923"/>
    <w:rsid w:val="003D0646"/>
    <w:rsid w:val="003D0EF6"/>
    <w:rsid w:val="003D206D"/>
    <w:rsid w:val="003D2C45"/>
    <w:rsid w:val="003D2C9F"/>
    <w:rsid w:val="003D300D"/>
    <w:rsid w:val="003D39AA"/>
    <w:rsid w:val="003D414A"/>
    <w:rsid w:val="003D4F33"/>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6050"/>
    <w:rsid w:val="003E608C"/>
    <w:rsid w:val="003E6614"/>
    <w:rsid w:val="003E674F"/>
    <w:rsid w:val="003E78CF"/>
    <w:rsid w:val="003E78D9"/>
    <w:rsid w:val="003F0D8A"/>
    <w:rsid w:val="003F0E2A"/>
    <w:rsid w:val="003F1A6F"/>
    <w:rsid w:val="003F2EE2"/>
    <w:rsid w:val="003F3B38"/>
    <w:rsid w:val="003F4381"/>
    <w:rsid w:val="003F45FB"/>
    <w:rsid w:val="003F4627"/>
    <w:rsid w:val="003F5383"/>
    <w:rsid w:val="003F5B9C"/>
    <w:rsid w:val="003F5BAF"/>
    <w:rsid w:val="003F6197"/>
    <w:rsid w:val="003F6464"/>
    <w:rsid w:val="003F64BE"/>
    <w:rsid w:val="003F688F"/>
    <w:rsid w:val="003F68AA"/>
    <w:rsid w:val="003F7AC4"/>
    <w:rsid w:val="0040001E"/>
    <w:rsid w:val="00401E8A"/>
    <w:rsid w:val="0040241C"/>
    <w:rsid w:val="00402CFF"/>
    <w:rsid w:val="00402EF9"/>
    <w:rsid w:val="00403FD6"/>
    <w:rsid w:val="004040A2"/>
    <w:rsid w:val="00404F56"/>
    <w:rsid w:val="00406649"/>
    <w:rsid w:val="004102D8"/>
    <w:rsid w:val="0041097E"/>
    <w:rsid w:val="004113CF"/>
    <w:rsid w:val="004116D4"/>
    <w:rsid w:val="0041175F"/>
    <w:rsid w:val="00411E69"/>
    <w:rsid w:val="00411FB9"/>
    <w:rsid w:val="00412391"/>
    <w:rsid w:val="00412A13"/>
    <w:rsid w:val="00412DCE"/>
    <w:rsid w:val="00413068"/>
    <w:rsid w:val="004132C5"/>
    <w:rsid w:val="004134A6"/>
    <w:rsid w:val="00413A60"/>
    <w:rsid w:val="00413D6C"/>
    <w:rsid w:val="00414134"/>
    <w:rsid w:val="004144EE"/>
    <w:rsid w:val="00414BF6"/>
    <w:rsid w:val="00414E2C"/>
    <w:rsid w:val="00415FBD"/>
    <w:rsid w:val="004167AD"/>
    <w:rsid w:val="004174C8"/>
    <w:rsid w:val="004206F2"/>
    <w:rsid w:val="0042153E"/>
    <w:rsid w:val="00422C34"/>
    <w:rsid w:val="00423706"/>
    <w:rsid w:val="004242A4"/>
    <w:rsid w:val="0042505B"/>
    <w:rsid w:val="004250F1"/>
    <w:rsid w:val="004255D3"/>
    <w:rsid w:val="00426D24"/>
    <w:rsid w:val="004302AC"/>
    <w:rsid w:val="004304D5"/>
    <w:rsid w:val="00430884"/>
    <w:rsid w:val="00430C04"/>
    <w:rsid w:val="00432718"/>
    <w:rsid w:val="004327B2"/>
    <w:rsid w:val="00432811"/>
    <w:rsid w:val="00432F6A"/>
    <w:rsid w:val="004334F5"/>
    <w:rsid w:val="004336F6"/>
    <w:rsid w:val="00433BCB"/>
    <w:rsid w:val="004356E0"/>
    <w:rsid w:val="004361A7"/>
    <w:rsid w:val="00436403"/>
    <w:rsid w:val="00436419"/>
    <w:rsid w:val="004367DA"/>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482"/>
    <w:rsid w:val="00460CF7"/>
    <w:rsid w:val="00462B85"/>
    <w:rsid w:val="004634C4"/>
    <w:rsid w:val="00463A28"/>
    <w:rsid w:val="00464D23"/>
    <w:rsid w:val="00464F0A"/>
    <w:rsid w:val="004665E8"/>
    <w:rsid w:val="00466830"/>
    <w:rsid w:val="00467F30"/>
    <w:rsid w:val="00471997"/>
    <w:rsid w:val="00474058"/>
    <w:rsid w:val="0047488D"/>
    <w:rsid w:val="00474971"/>
    <w:rsid w:val="00475DD8"/>
    <w:rsid w:val="00476B5B"/>
    <w:rsid w:val="004777BD"/>
    <w:rsid w:val="00477BC0"/>
    <w:rsid w:val="004803B6"/>
    <w:rsid w:val="00481A58"/>
    <w:rsid w:val="0048252D"/>
    <w:rsid w:val="00483094"/>
    <w:rsid w:val="00483151"/>
    <w:rsid w:val="004835DD"/>
    <w:rsid w:val="00483BDC"/>
    <w:rsid w:val="00484B66"/>
    <w:rsid w:val="00484EAA"/>
    <w:rsid w:val="004858B5"/>
    <w:rsid w:val="00485A2F"/>
    <w:rsid w:val="00486999"/>
    <w:rsid w:val="00487180"/>
    <w:rsid w:val="004907AB"/>
    <w:rsid w:val="004914D8"/>
    <w:rsid w:val="004923A9"/>
    <w:rsid w:val="004926FF"/>
    <w:rsid w:val="004927DF"/>
    <w:rsid w:val="004930A0"/>
    <w:rsid w:val="00493EE6"/>
    <w:rsid w:val="00495762"/>
    <w:rsid w:val="0049591E"/>
    <w:rsid w:val="00495E2C"/>
    <w:rsid w:val="00496B51"/>
    <w:rsid w:val="00496D0E"/>
    <w:rsid w:val="00496D37"/>
    <w:rsid w:val="004975EB"/>
    <w:rsid w:val="004977A5"/>
    <w:rsid w:val="004A0655"/>
    <w:rsid w:val="004A1F06"/>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613"/>
    <w:rsid w:val="004B2614"/>
    <w:rsid w:val="004B2B90"/>
    <w:rsid w:val="004B2BC9"/>
    <w:rsid w:val="004B32ED"/>
    <w:rsid w:val="004B4295"/>
    <w:rsid w:val="004B4C2F"/>
    <w:rsid w:val="004B5065"/>
    <w:rsid w:val="004B5490"/>
    <w:rsid w:val="004B5C14"/>
    <w:rsid w:val="004B751E"/>
    <w:rsid w:val="004B7D97"/>
    <w:rsid w:val="004C13A4"/>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257D"/>
    <w:rsid w:val="004D2967"/>
    <w:rsid w:val="004D4153"/>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57DF"/>
    <w:rsid w:val="004E60D3"/>
    <w:rsid w:val="004E6D78"/>
    <w:rsid w:val="004E6F6A"/>
    <w:rsid w:val="004E73B3"/>
    <w:rsid w:val="004E73D4"/>
    <w:rsid w:val="004E79D8"/>
    <w:rsid w:val="004F0688"/>
    <w:rsid w:val="004F2846"/>
    <w:rsid w:val="004F477E"/>
    <w:rsid w:val="004F4A5F"/>
    <w:rsid w:val="004F59A8"/>
    <w:rsid w:val="004F602D"/>
    <w:rsid w:val="004F63D3"/>
    <w:rsid w:val="004F7125"/>
    <w:rsid w:val="00500145"/>
    <w:rsid w:val="0050041E"/>
    <w:rsid w:val="00500E99"/>
    <w:rsid w:val="005017C1"/>
    <w:rsid w:val="005025E8"/>
    <w:rsid w:val="00502CEE"/>
    <w:rsid w:val="005033C9"/>
    <w:rsid w:val="005034C1"/>
    <w:rsid w:val="00503B04"/>
    <w:rsid w:val="00504CAE"/>
    <w:rsid w:val="00504DF0"/>
    <w:rsid w:val="00505A23"/>
    <w:rsid w:val="0050636E"/>
    <w:rsid w:val="00506420"/>
    <w:rsid w:val="00506B5A"/>
    <w:rsid w:val="00507858"/>
    <w:rsid w:val="005102BF"/>
    <w:rsid w:val="005104CD"/>
    <w:rsid w:val="00510545"/>
    <w:rsid w:val="00510B5B"/>
    <w:rsid w:val="0051120F"/>
    <w:rsid w:val="0051126F"/>
    <w:rsid w:val="00512573"/>
    <w:rsid w:val="0051298C"/>
    <w:rsid w:val="005137D5"/>
    <w:rsid w:val="00513C27"/>
    <w:rsid w:val="00513ED7"/>
    <w:rsid w:val="005148DF"/>
    <w:rsid w:val="0051493B"/>
    <w:rsid w:val="00515005"/>
    <w:rsid w:val="0051534E"/>
    <w:rsid w:val="00515772"/>
    <w:rsid w:val="00515A17"/>
    <w:rsid w:val="005164FD"/>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DF5"/>
    <w:rsid w:val="00543357"/>
    <w:rsid w:val="005434CA"/>
    <w:rsid w:val="00544264"/>
    <w:rsid w:val="0054518E"/>
    <w:rsid w:val="005452AF"/>
    <w:rsid w:val="00545486"/>
    <w:rsid w:val="00547BAF"/>
    <w:rsid w:val="0055093E"/>
    <w:rsid w:val="00550A25"/>
    <w:rsid w:val="00550E69"/>
    <w:rsid w:val="005530D5"/>
    <w:rsid w:val="00553247"/>
    <w:rsid w:val="0055396A"/>
    <w:rsid w:val="00554156"/>
    <w:rsid w:val="005564C5"/>
    <w:rsid w:val="0055685D"/>
    <w:rsid w:val="0055695D"/>
    <w:rsid w:val="00557216"/>
    <w:rsid w:val="00557A42"/>
    <w:rsid w:val="00560030"/>
    <w:rsid w:val="00562379"/>
    <w:rsid w:val="005632CF"/>
    <w:rsid w:val="00563CC7"/>
    <w:rsid w:val="00563D93"/>
    <w:rsid w:val="00564441"/>
    <w:rsid w:val="005646C5"/>
    <w:rsid w:val="005647FE"/>
    <w:rsid w:val="00564AA8"/>
    <w:rsid w:val="00564BE5"/>
    <w:rsid w:val="00564ED9"/>
    <w:rsid w:val="00566367"/>
    <w:rsid w:val="00566601"/>
    <w:rsid w:val="0056696F"/>
    <w:rsid w:val="00566FB9"/>
    <w:rsid w:val="005673E6"/>
    <w:rsid w:val="00567DFD"/>
    <w:rsid w:val="0057016F"/>
    <w:rsid w:val="00570703"/>
    <w:rsid w:val="00570C4F"/>
    <w:rsid w:val="00572BC1"/>
    <w:rsid w:val="0057315F"/>
    <w:rsid w:val="005744A0"/>
    <w:rsid w:val="00574844"/>
    <w:rsid w:val="00574B88"/>
    <w:rsid w:val="0057590D"/>
    <w:rsid w:val="00576676"/>
    <w:rsid w:val="005768FF"/>
    <w:rsid w:val="00576B68"/>
    <w:rsid w:val="00576D8A"/>
    <w:rsid w:val="00577257"/>
    <w:rsid w:val="00577C59"/>
    <w:rsid w:val="00582054"/>
    <w:rsid w:val="005821B0"/>
    <w:rsid w:val="00582635"/>
    <w:rsid w:val="00582902"/>
    <w:rsid w:val="00583088"/>
    <w:rsid w:val="00583C2F"/>
    <w:rsid w:val="0058438A"/>
    <w:rsid w:val="0058472E"/>
    <w:rsid w:val="00584B2E"/>
    <w:rsid w:val="00584BA2"/>
    <w:rsid w:val="00584CB5"/>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70C9"/>
    <w:rsid w:val="00597B7E"/>
    <w:rsid w:val="00597BD9"/>
    <w:rsid w:val="005A1809"/>
    <w:rsid w:val="005A2AF8"/>
    <w:rsid w:val="005A37B3"/>
    <w:rsid w:val="005A3E95"/>
    <w:rsid w:val="005A6185"/>
    <w:rsid w:val="005A7E69"/>
    <w:rsid w:val="005B0A2B"/>
    <w:rsid w:val="005B0ACE"/>
    <w:rsid w:val="005B0C8D"/>
    <w:rsid w:val="005B0D44"/>
    <w:rsid w:val="005B129F"/>
    <w:rsid w:val="005B19C5"/>
    <w:rsid w:val="005B1AB4"/>
    <w:rsid w:val="005B1BFC"/>
    <w:rsid w:val="005B255B"/>
    <w:rsid w:val="005B273F"/>
    <w:rsid w:val="005B2F54"/>
    <w:rsid w:val="005B33F6"/>
    <w:rsid w:val="005B3771"/>
    <w:rsid w:val="005B3B65"/>
    <w:rsid w:val="005B4C68"/>
    <w:rsid w:val="005B4D60"/>
    <w:rsid w:val="005B6D40"/>
    <w:rsid w:val="005B6E79"/>
    <w:rsid w:val="005B6FC7"/>
    <w:rsid w:val="005B7300"/>
    <w:rsid w:val="005B73F4"/>
    <w:rsid w:val="005B7508"/>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067A"/>
    <w:rsid w:val="005D1338"/>
    <w:rsid w:val="005D16D0"/>
    <w:rsid w:val="005D17BC"/>
    <w:rsid w:val="005D1DEC"/>
    <w:rsid w:val="005D2974"/>
    <w:rsid w:val="005D3625"/>
    <w:rsid w:val="005D4173"/>
    <w:rsid w:val="005D4352"/>
    <w:rsid w:val="005D4738"/>
    <w:rsid w:val="005D4E4C"/>
    <w:rsid w:val="005D5233"/>
    <w:rsid w:val="005D5814"/>
    <w:rsid w:val="005D5A93"/>
    <w:rsid w:val="005D5B2A"/>
    <w:rsid w:val="005D5B84"/>
    <w:rsid w:val="005D6481"/>
    <w:rsid w:val="005D64D7"/>
    <w:rsid w:val="005D6618"/>
    <w:rsid w:val="005D6D1F"/>
    <w:rsid w:val="005D6E3F"/>
    <w:rsid w:val="005D7B7C"/>
    <w:rsid w:val="005D7D5F"/>
    <w:rsid w:val="005E0718"/>
    <w:rsid w:val="005E0AC2"/>
    <w:rsid w:val="005E0C99"/>
    <w:rsid w:val="005E0EA7"/>
    <w:rsid w:val="005E1C80"/>
    <w:rsid w:val="005E271C"/>
    <w:rsid w:val="005E2767"/>
    <w:rsid w:val="005E3892"/>
    <w:rsid w:val="005E3BF3"/>
    <w:rsid w:val="005E3E3F"/>
    <w:rsid w:val="005E54C8"/>
    <w:rsid w:val="005E54DD"/>
    <w:rsid w:val="005E57EA"/>
    <w:rsid w:val="005E5A5E"/>
    <w:rsid w:val="005E5DE4"/>
    <w:rsid w:val="005E64D8"/>
    <w:rsid w:val="005E7305"/>
    <w:rsid w:val="005F00EE"/>
    <w:rsid w:val="005F0648"/>
    <w:rsid w:val="005F070E"/>
    <w:rsid w:val="005F0986"/>
    <w:rsid w:val="005F0D17"/>
    <w:rsid w:val="005F28F2"/>
    <w:rsid w:val="005F2F29"/>
    <w:rsid w:val="005F38AA"/>
    <w:rsid w:val="005F390E"/>
    <w:rsid w:val="005F3EC0"/>
    <w:rsid w:val="005F4138"/>
    <w:rsid w:val="005F4656"/>
    <w:rsid w:val="005F577E"/>
    <w:rsid w:val="005F64B1"/>
    <w:rsid w:val="005F699F"/>
    <w:rsid w:val="005F6DC9"/>
    <w:rsid w:val="0060036D"/>
    <w:rsid w:val="00600632"/>
    <w:rsid w:val="00600E6A"/>
    <w:rsid w:val="00600E99"/>
    <w:rsid w:val="0060164C"/>
    <w:rsid w:val="00601DF2"/>
    <w:rsid w:val="00601F86"/>
    <w:rsid w:val="006029DE"/>
    <w:rsid w:val="006046D4"/>
    <w:rsid w:val="00605E0B"/>
    <w:rsid w:val="00606F65"/>
    <w:rsid w:val="0060705E"/>
    <w:rsid w:val="00607675"/>
    <w:rsid w:val="0060798E"/>
    <w:rsid w:val="00607C5B"/>
    <w:rsid w:val="0061007C"/>
    <w:rsid w:val="0061014C"/>
    <w:rsid w:val="00610925"/>
    <w:rsid w:val="006112BC"/>
    <w:rsid w:val="00611788"/>
    <w:rsid w:val="006122E4"/>
    <w:rsid w:val="0061237C"/>
    <w:rsid w:val="006128A6"/>
    <w:rsid w:val="00612DA1"/>
    <w:rsid w:val="0061403F"/>
    <w:rsid w:val="00614739"/>
    <w:rsid w:val="00614B1C"/>
    <w:rsid w:val="00614E12"/>
    <w:rsid w:val="00615AE1"/>
    <w:rsid w:val="00615FAA"/>
    <w:rsid w:val="006164C6"/>
    <w:rsid w:val="00616886"/>
    <w:rsid w:val="00616998"/>
    <w:rsid w:val="00616D0C"/>
    <w:rsid w:val="006227D9"/>
    <w:rsid w:val="0062286A"/>
    <w:rsid w:val="00623B44"/>
    <w:rsid w:val="00625851"/>
    <w:rsid w:val="00625C3A"/>
    <w:rsid w:val="00625FDA"/>
    <w:rsid w:val="00626277"/>
    <w:rsid w:val="00627542"/>
    <w:rsid w:val="00627643"/>
    <w:rsid w:val="00627A9F"/>
    <w:rsid w:val="00627E98"/>
    <w:rsid w:val="006301FB"/>
    <w:rsid w:val="00630C68"/>
    <w:rsid w:val="00631856"/>
    <w:rsid w:val="00632A22"/>
    <w:rsid w:val="00633256"/>
    <w:rsid w:val="006335EA"/>
    <w:rsid w:val="00634265"/>
    <w:rsid w:val="0063475A"/>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1FB3"/>
    <w:rsid w:val="00653784"/>
    <w:rsid w:val="0065390D"/>
    <w:rsid w:val="00654250"/>
    <w:rsid w:val="006551DC"/>
    <w:rsid w:val="0065527B"/>
    <w:rsid w:val="006557DC"/>
    <w:rsid w:val="00655C93"/>
    <w:rsid w:val="00655CE6"/>
    <w:rsid w:val="00655E0C"/>
    <w:rsid w:val="006576F5"/>
    <w:rsid w:val="00657D97"/>
    <w:rsid w:val="006601A4"/>
    <w:rsid w:val="0066081B"/>
    <w:rsid w:val="0066159C"/>
    <w:rsid w:val="00661713"/>
    <w:rsid w:val="00661844"/>
    <w:rsid w:val="00662880"/>
    <w:rsid w:val="00662941"/>
    <w:rsid w:val="00662F7F"/>
    <w:rsid w:val="00663763"/>
    <w:rsid w:val="00663777"/>
    <w:rsid w:val="00663A14"/>
    <w:rsid w:val="00663D15"/>
    <w:rsid w:val="00664447"/>
    <w:rsid w:val="00666F2D"/>
    <w:rsid w:val="006678AC"/>
    <w:rsid w:val="00670438"/>
    <w:rsid w:val="006707AB"/>
    <w:rsid w:val="00671C92"/>
    <w:rsid w:val="00671DCE"/>
    <w:rsid w:val="00672191"/>
    <w:rsid w:val="00672C26"/>
    <w:rsid w:val="00672E41"/>
    <w:rsid w:val="006750F7"/>
    <w:rsid w:val="00675B33"/>
    <w:rsid w:val="006760E6"/>
    <w:rsid w:val="006765BE"/>
    <w:rsid w:val="00677E99"/>
    <w:rsid w:val="006804FD"/>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216"/>
    <w:rsid w:val="0069339D"/>
    <w:rsid w:val="006938CE"/>
    <w:rsid w:val="00694016"/>
    <w:rsid w:val="006947C8"/>
    <w:rsid w:val="00694BBD"/>
    <w:rsid w:val="006958EA"/>
    <w:rsid w:val="00695FCB"/>
    <w:rsid w:val="00697216"/>
    <w:rsid w:val="006972A4"/>
    <w:rsid w:val="00697483"/>
    <w:rsid w:val="006A0089"/>
    <w:rsid w:val="006A03F6"/>
    <w:rsid w:val="006A0C36"/>
    <w:rsid w:val="006A0CBA"/>
    <w:rsid w:val="006A1AEF"/>
    <w:rsid w:val="006A21CA"/>
    <w:rsid w:val="006A3791"/>
    <w:rsid w:val="006A411C"/>
    <w:rsid w:val="006A4883"/>
    <w:rsid w:val="006A5815"/>
    <w:rsid w:val="006A6690"/>
    <w:rsid w:val="006A7213"/>
    <w:rsid w:val="006A7580"/>
    <w:rsid w:val="006A7CB7"/>
    <w:rsid w:val="006A7EB1"/>
    <w:rsid w:val="006B08A2"/>
    <w:rsid w:val="006B08FB"/>
    <w:rsid w:val="006B0AA0"/>
    <w:rsid w:val="006B12FA"/>
    <w:rsid w:val="006B2270"/>
    <w:rsid w:val="006B249E"/>
    <w:rsid w:val="006B2534"/>
    <w:rsid w:val="006B2787"/>
    <w:rsid w:val="006B2BD1"/>
    <w:rsid w:val="006B2EB2"/>
    <w:rsid w:val="006B2FB9"/>
    <w:rsid w:val="006B35B8"/>
    <w:rsid w:val="006B368E"/>
    <w:rsid w:val="006B5E19"/>
    <w:rsid w:val="006B660B"/>
    <w:rsid w:val="006B6CC3"/>
    <w:rsid w:val="006B6D90"/>
    <w:rsid w:val="006B7BAF"/>
    <w:rsid w:val="006C0701"/>
    <w:rsid w:val="006C24A7"/>
    <w:rsid w:val="006C27D5"/>
    <w:rsid w:val="006C299A"/>
    <w:rsid w:val="006C2DD5"/>
    <w:rsid w:val="006C2EA7"/>
    <w:rsid w:val="006C495F"/>
    <w:rsid w:val="006C4CE6"/>
    <w:rsid w:val="006C5147"/>
    <w:rsid w:val="006C529A"/>
    <w:rsid w:val="006C530D"/>
    <w:rsid w:val="006C54B3"/>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6E23"/>
    <w:rsid w:val="006D7553"/>
    <w:rsid w:val="006E062B"/>
    <w:rsid w:val="006E0D97"/>
    <w:rsid w:val="006E0FB3"/>
    <w:rsid w:val="006E1278"/>
    <w:rsid w:val="006E15BA"/>
    <w:rsid w:val="006E1BBE"/>
    <w:rsid w:val="006E1C9D"/>
    <w:rsid w:val="006E1CCF"/>
    <w:rsid w:val="006E201D"/>
    <w:rsid w:val="006E2463"/>
    <w:rsid w:val="006E2902"/>
    <w:rsid w:val="006E32EA"/>
    <w:rsid w:val="006E3568"/>
    <w:rsid w:val="006E379B"/>
    <w:rsid w:val="006E3E4A"/>
    <w:rsid w:val="006E3EC4"/>
    <w:rsid w:val="006E428E"/>
    <w:rsid w:val="006E44AB"/>
    <w:rsid w:val="006E4B96"/>
    <w:rsid w:val="006E5B47"/>
    <w:rsid w:val="006E64FD"/>
    <w:rsid w:val="006F1505"/>
    <w:rsid w:val="006F1D98"/>
    <w:rsid w:val="006F1F44"/>
    <w:rsid w:val="006F26C7"/>
    <w:rsid w:val="006F2EB8"/>
    <w:rsid w:val="006F31FA"/>
    <w:rsid w:val="006F48F8"/>
    <w:rsid w:val="006F5977"/>
    <w:rsid w:val="006F654F"/>
    <w:rsid w:val="006F66B5"/>
    <w:rsid w:val="006F73EF"/>
    <w:rsid w:val="006F799E"/>
    <w:rsid w:val="007010E8"/>
    <w:rsid w:val="00702D56"/>
    <w:rsid w:val="00703FD8"/>
    <w:rsid w:val="00704205"/>
    <w:rsid w:val="007042CA"/>
    <w:rsid w:val="00704840"/>
    <w:rsid w:val="007048B0"/>
    <w:rsid w:val="00704C60"/>
    <w:rsid w:val="00704FF8"/>
    <w:rsid w:val="00706106"/>
    <w:rsid w:val="007065CE"/>
    <w:rsid w:val="007066AC"/>
    <w:rsid w:val="00706BCF"/>
    <w:rsid w:val="00706CAC"/>
    <w:rsid w:val="00707871"/>
    <w:rsid w:val="00707E57"/>
    <w:rsid w:val="007100D8"/>
    <w:rsid w:val="00711897"/>
    <w:rsid w:val="0071256A"/>
    <w:rsid w:val="00712824"/>
    <w:rsid w:val="00712932"/>
    <w:rsid w:val="00712B58"/>
    <w:rsid w:val="00713956"/>
    <w:rsid w:val="0071464F"/>
    <w:rsid w:val="00714EC0"/>
    <w:rsid w:val="0071506E"/>
    <w:rsid w:val="0071531B"/>
    <w:rsid w:val="007161DB"/>
    <w:rsid w:val="007166F6"/>
    <w:rsid w:val="007171D6"/>
    <w:rsid w:val="00717246"/>
    <w:rsid w:val="007210B9"/>
    <w:rsid w:val="00721300"/>
    <w:rsid w:val="00722061"/>
    <w:rsid w:val="007225A3"/>
    <w:rsid w:val="00722A22"/>
    <w:rsid w:val="00723E76"/>
    <w:rsid w:val="00723EFD"/>
    <w:rsid w:val="007256EE"/>
    <w:rsid w:val="00725906"/>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1D7F"/>
    <w:rsid w:val="0074264E"/>
    <w:rsid w:val="00742851"/>
    <w:rsid w:val="00743685"/>
    <w:rsid w:val="007443B7"/>
    <w:rsid w:val="0074485D"/>
    <w:rsid w:val="00744A5E"/>
    <w:rsid w:val="007450E0"/>
    <w:rsid w:val="007456C3"/>
    <w:rsid w:val="007463EB"/>
    <w:rsid w:val="007465CF"/>
    <w:rsid w:val="00746839"/>
    <w:rsid w:val="00747101"/>
    <w:rsid w:val="00747340"/>
    <w:rsid w:val="00747EBA"/>
    <w:rsid w:val="0075084C"/>
    <w:rsid w:val="00751E30"/>
    <w:rsid w:val="00752AA4"/>
    <w:rsid w:val="0075344B"/>
    <w:rsid w:val="007538E4"/>
    <w:rsid w:val="0075422A"/>
    <w:rsid w:val="00756C71"/>
    <w:rsid w:val="00757BF2"/>
    <w:rsid w:val="00757FAA"/>
    <w:rsid w:val="00761A14"/>
    <w:rsid w:val="007621B1"/>
    <w:rsid w:val="00762BA6"/>
    <w:rsid w:val="00764127"/>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5F24"/>
    <w:rsid w:val="007760B6"/>
    <w:rsid w:val="00780224"/>
    <w:rsid w:val="00780802"/>
    <w:rsid w:val="00781A29"/>
    <w:rsid w:val="007825EC"/>
    <w:rsid w:val="00783C1C"/>
    <w:rsid w:val="00783F80"/>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1DD6"/>
    <w:rsid w:val="00792040"/>
    <w:rsid w:val="00793902"/>
    <w:rsid w:val="00793979"/>
    <w:rsid w:val="00793EF8"/>
    <w:rsid w:val="00794287"/>
    <w:rsid w:val="00794316"/>
    <w:rsid w:val="007950C8"/>
    <w:rsid w:val="00795C0B"/>
    <w:rsid w:val="007A0892"/>
    <w:rsid w:val="007A0A05"/>
    <w:rsid w:val="007A0B22"/>
    <w:rsid w:val="007A138C"/>
    <w:rsid w:val="007A2482"/>
    <w:rsid w:val="007A3556"/>
    <w:rsid w:val="007A3716"/>
    <w:rsid w:val="007A384B"/>
    <w:rsid w:val="007A4A96"/>
    <w:rsid w:val="007A50DE"/>
    <w:rsid w:val="007A5396"/>
    <w:rsid w:val="007A5CDE"/>
    <w:rsid w:val="007A63D5"/>
    <w:rsid w:val="007A6669"/>
    <w:rsid w:val="007A6B8C"/>
    <w:rsid w:val="007A6CBE"/>
    <w:rsid w:val="007A7207"/>
    <w:rsid w:val="007B088C"/>
    <w:rsid w:val="007B08E8"/>
    <w:rsid w:val="007B1A46"/>
    <w:rsid w:val="007B1DCE"/>
    <w:rsid w:val="007B20A1"/>
    <w:rsid w:val="007B2959"/>
    <w:rsid w:val="007B3369"/>
    <w:rsid w:val="007B3688"/>
    <w:rsid w:val="007B36A6"/>
    <w:rsid w:val="007B3845"/>
    <w:rsid w:val="007B38EB"/>
    <w:rsid w:val="007B4613"/>
    <w:rsid w:val="007B4BE5"/>
    <w:rsid w:val="007B527E"/>
    <w:rsid w:val="007B56A6"/>
    <w:rsid w:val="007B57CF"/>
    <w:rsid w:val="007B5841"/>
    <w:rsid w:val="007B715A"/>
    <w:rsid w:val="007B7DFF"/>
    <w:rsid w:val="007B7E41"/>
    <w:rsid w:val="007C0763"/>
    <w:rsid w:val="007C07F3"/>
    <w:rsid w:val="007C235B"/>
    <w:rsid w:val="007C236C"/>
    <w:rsid w:val="007C2C3C"/>
    <w:rsid w:val="007C3990"/>
    <w:rsid w:val="007C4DC9"/>
    <w:rsid w:val="007C5178"/>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6C12"/>
    <w:rsid w:val="007E6F97"/>
    <w:rsid w:val="007E7181"/>
    <w:rsid w:val="007E7699"/>
    <w:rsid w:val="007F04BA"/>
    <w:rsid w:val="007F0CAA"/>
    <w:rsid w:val="007F0EA3"/>
    <w:rsid w:val="007F0F60"/>
    <w:rsid w:val="007F14D8"/>
    <w:rsid w:val="007F1657"/>
    <w:rsid w:val="007F1863"/>
    <w:rsid w:val="007F193E"/>
    <w:rsid w:val="007F24A1"/>
    <w:rsid w:val="007F31E2"/>
    <w:rsid w:val="007F37A9"/>
    <w:rsid w:val="007F3CA1"/>
    <w:rsid w:val="007F4555"/>
    <w:rsid w:val="007F4D0C"/>
    <w:rsid w:val="007F6153"/>
    <w:rsid w:val="00800DE9"/>
    <w:rsid w:val="008013ED"/>
    <w:rsid w:val="0080158A"/>
    <w:rsid w:val="00801D4B"/>
    <w:rsid w:val="008022F9"/>
    <w:rsid w:val="00802512"/>
    <w:rsid w:val="0080257F"/>
    <w:rsid w:val="008044FB"/>
    <w:rsid w:val="0080453F"/>
    <w:rsid w:val="00804622"/>
    <w:rsid w:val="008049D9"/>
    <w:rsid w:val="008052E7"/>
    <w:rsid w:val="0080654B"/>
    <w:rsid w:val="00806F02"/>
    <w:rsid w:val="0081008A"/>
    <w:rsid w:val="00810237"/>
    <w:rsid w:val="00810735"/>
    <w:rsid w:val="00810A2C"/>
    <w:rsid w:val="008111F9"/>
    <w:rsid w:val="0081141F"/>
    <w:rsid w:val="008122C5"/>
    <w:rsid w:val="00812599"/>
    <w:rsid w:val="00812B83"/>
    <w:rsid w:val="0081348C"/>
    <w:rsid w:val="00814188"/>
    <w:rsid w:val="00815927"/>
    <w:rsid w:val="00815EB7"/>
    <w:rsid w:val="00815EB9"/>
    <w:rsid w:val="0081681A"/>
    <w:rsid w:val="00816865"/>
    <w:rsid w:val="00817EED"/>
    <w:rsid w:val="008202AC"/>
    <w:rsid w:val="008206FA"/>
    <w:rsid w:val="00820AAC"/>
    <w:rsid w:val="00820B95"/>
    <w:rsid w:val="00820CEC"/>
    <w:rsid w:val="00821340"/>
    <w:rsid w:val="008226BC"/>
    <w:rsid w:val="00823360"/>
    <w:rsid w:val="00823726"/>
    <w:rsid w:val="00823E31"/>
    <w:rsid w:val="008247B5"/>
    <w:rsid w:val="008247BA"/>
    <w:rsid w:val="0082481F"/>
    <w:rsid w:val="00825EF6"/>
    <w:rsid w:val="00826072"/>
    <w:rsid w:val="00827225"/>
    <w:rsid w:val="008275D3"/>
    <w:rsid w:val="0083034A"/>
    <w:rsid w:val="00831A3A"/>
    <w:rsid w:val="008326E6"/>
    <w:rsid w:val="00833352"/>
    <w:rsid w:val="00833BE5"/>
    <w:rsid w:val="00834241"/>
    <w:rsid w:val="0083455B"/>
    <w:rsid w:val="0083479F"/>
    <w:rsid w:val="00834B18"/>
    <w:rsid w:val="00835349"/>
    <w:rsid w:val="00835495"/>
    <w:rsid w:val="00835BDE"/>
    <w:rsid w:val="00835FB2"/>
    <w:rsid w:val="0083686E"/>
    <w:rsid w:val="00836F64"/>
    <w:rsid w:val="008410F1"/>
    <w:rsid w:val="00841830"/>
    <w:rsid w:val="00841FD3"/>
    <w:rsid w:val="00843D1B"/>
    <w:rsid w:val="008463F5"/>
    <w:rsid w:val="00850DA9"/>
    <w:rsid w:val="00850E0F"/>
    <w:rsid w:val="00851204"/>
    <w:rsid w:val="008512DA"/>
    <w:rsid w:val="00851C39"/>
    <w:rsid w:val="00853231"/>
    <w:rsid w:val="00853713"/>
    <w:rsid w:val="00854425"/>
    <w:rsid w:val="00854446"/>
    <w:rsid w:val="00854C00"/>
    <w:rsid w:val="00854F2E"/>
    <w:rsid w:val="00855930"/>
    <w:rsid w:val="00855D84"/>
    <w:rsid w:val="00855DC1"/>
    <w:rsid w:val="008561B8"/>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1548"/>
    <w:rsid w:val="0087192E"/>
    <w:rsid w:val="00871B61"/>
    <w:rsid w:val="008722CF"/>
    <w:rsid w:val="00872976"/>
    <w:rsid w:val="00872E0B"/>
    <w:rsid w:val="00873E8F"/>
    <w:rsid w:val="00873F84"/>
    <w:rsid w:val="00874D2C"/>
    <w:rsid w:val="00874FEF"/>
    <w:rsid w:val="0087606B"/>
    <w:rsid w:val="008764FF"/>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612B"/>
    <w:rsid w:val="00887655"/>
    <w:rsid w:val="008878FD"/>
    <w:rsid w:val="00887D8E"/>
    <w:rsid w:val="00887FB8"/>
    <w:rsid w:val="008901E5"/>
    <w:rsid w:val="00890669"/>
    <w:rsid w:val="008906FE"/>
    <w:rsid w:val="00890EAC"/>
    <w:rsid w:val="00891723"/>
    <w:rsid w:val="00892EAC"/>
    <w:rsid w:val="00892F68"/>
    <w:rsid w:val="008936C9"/>
    <w:rsid w:val="00895103"/>
    <w:rsid w:val="00895273"/>
    <w:rsid w:val="0089678C"/>
    <w:rsid w:val="0089722B"/>
    <w:rsid w:val="008A011C"/>
    <w:rsid w:val="008A033C"/>
    <w:rsid w:val="008A068B"/>
    <w:rsid w:val="008A0D57"/>
    <w:rsid w:val="008A1780"/>
    <w:rsid w:val="008A179A"/>
    <w:rsid w:val="008A1AAD"/>
    <w:rsid w:val="008A2203"/>
    <w:rsid w:val="008A269E"/>
    <w:rsid w:val="008A31A5"/>
    <w:rsid w:val="008A3BAC"/>
    <w:rsid w:val="008A3CE6"/>
    <w:rsid w:val="008A3F6F"/>
    <w:rsid w:val="008A451F"/>
    <w:rsid w:val="008A487C"/>
    <w:rsid w:val="008A52D5"/>
    <w:rsid w:val="008A5650"/>
    <w:rsid w:val="008A6995"/>
    <w:rsid w:val="008A6D50"/>
    <w:rsid w:val="008B092F"/>
    <w:rsid w:val="008B0A5C"/>
    <w:rsid w:val="008B1049"/>
    <w:rsid w:val="008B1361"/>
    <w:rsid w:val="008B158A"/>
    <w:rsid w:val="008B16F4"/>
    <w:rsid w:val="008B1DF4"/>
    <w:rsid w:val="008B1F8E"/>
    <w:rsid w:val="008B2FA6"/>
    <w:rsid w:val="008B4B8E"/>
    <w:rsid w:val="008B4EE3"/>
    <w:rsid w:val="008B55F6"/>
    <w:rsid w:val="008B5BB5"/>
    <w:rsid w:val="008C007B"/>
    <w:rsid w:val="008C068D"/>
    <w:rsid w:val="008C0A95"/>
    <w:rsid w:val="008C0DD5"/>
    <w:rsid w:val="008C1431"/>
    <w:rsid w:val="008C194F"/>
    <w:rsid w:val="008C1A89"/>
    <w:rsid w:val="008C1C2C"/>
    <w:rsid w:val="008C1C51"/>
    <w:rsid w:val="008C1CBF"/>
    <w:rsid w:val="008C2655"/>
    <w:rsid w:val="008C2CEC"/>
    <w:rsid w:val="008C4EE1"/>
    <w:rsid w:val="008C5BDC"/>
    <w:rsid w:val="008C6A04"/>
    <w:rsid w:val="008C6C29"/>
    <w:rsid w:val="008C6F2A"/>
    <w:rsid w:val="008C71E8"/>
    <w:rsid w:val="008C7307"/>
    <w:rsid w:val="008C79C7"/>
    <w:rsid w:val="008C7C0D"/>
    <w:rsid w:val="008C7FB7"/>
    <w:rsid w:val="008D05A5"/>
    <w:rsid w:val="008D16B8"/>
    <w:rsid w:val="008D3CA9"/>
    <w:rsid w:val="008D40BD"/>
    <w:rsid w:val="008D47CF"/>
    <w:rsid w:val="008D4817"/>
    <w:rsid w:val="008D4F32"/>
    <w:rsid w:val="008D5609"/>
    <w:rsid w:val="008D5700"/>
    <w:rsid w:val="008D5863"/>
    <w:rsid w:val="008D5F86"/>
    <w:rsid w:val="008D6449"/>
    <w:rsid w:val="008D6F68"/>
    <w:rsid w:val="008D6F69"/>
    <w:rsid w:val="008D776A"/>
    <w:rsid w:val="008D7883"/>
    <w:rsid w:val="008D7EA0"/>
    <w:rsid w:val="008E0100"/>
    <w:rsid w:val="008E1655"/>
    <w:rsid w:val="008E16B4"/>
    <w:rsid w:val="008E2B03"/>
    <w:rsid w:val="008E2EA3"/>
    <w:rsid w:val="008E334F"/>
    <w:rsid w:val="008E3963"/>
    <w:rsid w:val="008E3F35"/>
    <w:rsid w:val="008E3F6C"/>
    <w:rsid w:val="008E4EBE"/>
    <w:rsid w:val="008E5FA0"/>
    <w:rsid w:val="008E6AB8"/>
    <w:rsid w:val="008E6F20"/>
    <w:rsid w:val="008E7436"/>
    <w:rsid w:val="008E74F5"/>
    <w:rsid w:val="008E76C0"/>
    <w:rsid w:val="008E780C"/>
    <w:rsid w:val="008E7A5F"/>
    <w:rsid w:val="008E7F72"/>
    <w:rsid w:val="008F032D"/>
    <w:rsid w:val="008F0BFC"/>
    <w:rsid w:val="008F1A8E"/>
    <w:rsid w:val="008F1D53"/>
    <w:rsid w:val="008F2462"/>
    <w:rsid w:val="008F4593"/>
    <w:rsid w:val="008F4661"/>
    <w:rsid w:val="008F50E2"/>
    <w:rsid w:val="008F5D12"/>
    <w:rsid w:val="008F657A"/>
    <w:rsid w:val="008F671B"/>
    <w:rsid w:val="008F7325"/>
    <w:rsid w:val="008F762B"/>
    <w:rsid w:val="008F79E4"/>
    <w:rsid w:val="008F7A0C"/>
    <w:rsid w:val="008F7ED6"/>
    <w:rsid w:val="00900E2D"/>
    <w:rsid w:val="00900F52"/>
    <w:rsid w:val="009011BF"/>
    <w:rsid w:val="00901BD7"/>
    <w:rsid w:val="00901FA5"/>
    <w:rsid w:val="0090307C"/>
    <w:rsid w:val="00904476"/>
    <w:rsid w:val="00904655"/>
    <w:rsid w:val="009069B6"/>
    <w:rsid w:val="009069D8"/>
    <w:rsid w:val="00906DF0"/>
    <w:rsid w:val="00906FB5"/>
    <w:rsid w:val="00912C04"/>
    <w:rsid w:val="009134D9"/>
    <w:rsid w:val="00913504"/>
    <w:rsid w:val="00913C25"/>
    <w:rsid w:val="00915707"/>
    <w:rsid w:val="00915A06"/>
    <w:rsid w:val="009176E5"/>
    <w:rsid w:val="00920D86"/>
    <w:rsid w:val="00921F25"/>
    <w:rsid w:val="0092209D"/>
    <w:rsid w:val="00922110"/>
    <w:rsid w:val="00922410"/>
    <w:rsid w:val="009228D5"/>
    <w:rsid w:val="00922C93"/>
    <w:rsid w:val="00922FB8"/>
    <w:rsid w:val="00923DB7"/>
    <w:rsid w:val="0092419D"/>
    <w:rsid w:val="00925A2C"/>
    <w:rsid w:val="00927311"/>
    <w:rsid w:val="00927492"/>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3A"/>
    <w:rsid w:val="00942863"/>
    <w:rsid w:val="00942A39"/>
    <w:rsid w:val="00942E84"/>
    <w:rsid w:val="009430A7"/>
    <w:rsid w:val="0094485C"/>
    <w:rsid w:val="0094496D"/>
    <w:rsid w:val="00944E77"/>
    <w:rsid w:val="0094553C"/>
    <w:rsid w:val="00945BFF"/>
    <w:rsid w:val="00945C18"/>
    <w:rsid w:val="009461C6"/>
    <w:rsid w:val="00946D4D"/>
    <w:rsid w:val="0094726C"/>
    <w:rsid w:val="0094797C"/>
    <w:rsid w:val="00947AF9"/>
    <w:rsid w:val="00950A8B"/>
    <w:rsid w:val="00950EF9"/>
    <w:rsid w:val="009517F2"/>
    <w:rsid w:val="00951AE4"/>
    <w:rsid w:val="00952249"/>
    <w:rsid w:val="00952284"/>
    <w:rsid w:val="0095305D"/>
    <w:rsid w:val="009531F0"/>
    <w:rsid w:val="0095378F"/>
    <w:rsid w:val="00956D2E"/>
    <w:rsid w:val="00956FE5"/>
    <w:rsid w:val="00957B3A"/>
    <w:rsid w:val="00960D35"/>
    <w:rsid w:val="00961143"/>
    <w:rsid w:val="009614F2"/>
    <w:rsid w:val="009616C4"/>
    <w:rsid w:val="00961DBA"/>
    <w:rsid w:val="00963822"/>
    <w:rsid w:val="00963C29"/>
    <w:rsid w:val="0096419C"/>
    <w:rsid w:val="00964571"/>
    <w:rsid w:val="0096586D"/>
    <w:rsid w:val="00965C4F"/>
    <w:rsid w:val="00965DEE"/>
    <w:rsid w:val="00966DF9"/>
    <w:rsid w:val="00966E6F"/>
    <w:rsid w:val="009671A4"/>
    <w:rsid w:val="00967306"/>
    <w:rsid w:val="0097161D"/>
    <w:rsid w:val="009719C4"/>
    <w:rsid w:val="00971A91"/>
    <w:rsid w:val="00971E60"/>
    <w:rsid w:val="009724DA"/>
    <w:rsid w:val="0097252E"/>
    <w:rsid w:val="009734AC"/>
    <w:rsid w:val="00974302"/>
    <w:rsid w:val="009746D5"/>
    <w:rsid w:val="0097488B"/>
    <w:rsid w:val="009749A1"/>
    <w:rsid w:val="009765E7"/>
    <w:rsid w:val="00976A7C"/>
    <w:rsid w:val="00977135"/>
    <w:rsid w:val="00977E7D"/>
    <w:rsid w:val="00980ABE"/>
    <w:rsid w:val="00981421"/>
    <w:rsid w:val="00982C69"/>
    <w:rsid w:val="00982E55"/>
    <w:rsid w:val="0098408C"/>
    <w:rsid w:val="00984267"/>
    <w:rsid w:val="00984562"/>
    <w:rsid w:val="009848AC"/>
    <w:rsid w:val="00984C21"/>
    <w:rsid w:val="009856C4"/>
    <w:rsid w:val="00985B9F"/>
    <w:rsid w:val="00985C53"/>
    <w:rsid w:val="00986C52"/>
    <w:rsid w:val="00986E71"/>
    <w:rsid w:val="0098720F"/>
    <w:rsid w:val="0098750E"/>
    <w:rsid w:val="0098776E"/>
    <w:rsid w:val="009903D9"/>
    <w:rsid w:val="00991905"/>
    <w:rsid w:val="00991BED"/>
    <w:rsid w:val="00991E12"/>
    <w:rsid w:val="00991E5A"/>
    <w:rsid w:val="00992927"/>
    <w:rsid w:val="00994845"/>
    <w:rsid w:val="009950DD"/>
    <w:rsid w:val="0099599F"/>
    <w:rsid w:val="00995CF8"/>
    <w:rsid w:val="009962EB"/>
    <w:rsid w:val="00996662"/>
    <w:rsid w:val="00996EF7"/>
    <w:rsid w:val="00997865"/>
    <w:rsid w:val="00997C9E"/>
    <w:rsid w:val="00997F97"/>
    <w:rsid w:val="009A06A9"/>
    <w:rsid w:val="009A0936"/>
    <w:rsid w:val="009A0B33"/>
    <w:rsid w:val="009A1872"/>
    <w:rsid w:val="009A2B17"/>
    <w:rsid w:val="009A30B5"/>
    <w:rsid w:val="009A3B89"/>
    <w:rsid w:val="009A3EBC"/>
    <w:rsid w:val="009A3F3F"/>
    <w:rsid w:val="009A45A6"/>
    <w:rsid w:val="009A4DE2"/>
    <w:rsid w:val="009A6EAF"/>
    <w:rsid w:val="009A6F12"/>
    <w:rsid w:val="009A6F8E"/>
    <w:rsid w:val="009A7941"/>
    <w:rsid w:val="009A7D45"/>
    <w:rsid w:val="009B03A8"/>
    <w:rsid w:val="009B106F"/>
    <w:rsid w:val="009B2BEE"/>
    <w:rsid w:val="009B2C4D"/>
    <w:rsid w:val="009B3DA5"/>
    <w:rsid w:val="009B5066"/>
    <w:rsid w:val="009B5631"/>
    <w:rsid w:val="009B5EE4"/>
    <w:rsid w:val="009B6851"/>
    <w:rsid w:val="009B6C4A"/>
    <w:rsid w:val="009B71DD"/>
    <w:rsid w:val="009B7D43"/>
    <w:rsid w:val="009C04B0"/>
    <w:rsid w:val="009C08F7"/>
    <w:rsid w:val="009C11F1"/>
    <w:rsid w:val="009C15F9"/>
    <w:rsid w:val="009C1728"/>
    <w:rsid w:val="009C1D2D"/>
    <w:rsid w:val="009C1EFC"/>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843"/>
    <w:rsid w:val="009D087E"/>
    <w:rsid w:val="009D0A52"/>
    <w:rsid w:val="009D0F71"/>
    <w:rsid w:val="009D11F6"/>
    <w:rsid w:val="009D25A2"/>
    <w:rsid w:val="009D3544"/>
    <w:rsid w:val="009D37DF"/>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DC0"/>
    <w:rsid w:val="009E7472"/>
    <w:rsid w:val="009E7C3B"/>
    <w:rsid w:val="009F03FD"/>
    <w:rsid w:val="009F0A5F"/>
    <w:rsid w:val="009F1057"/>
    <w:rsid w:val="009F18EB"/>
    <w:rsid w:val="009F1B13"/>
    <w:rsid w:val="009F1E04"/>
    <w:rsid w:val="009F200C"/>
    <w:rsid w:val="009F28D0"/>
    <w:rsid w:val="009F2A67"/>
    <w:rsid w:val="009F322A"/>
    <w:rsid w:val="009F42E9"/>
    <w:rsid w:val="009F459B"/>
    <w:rsid w:val="009F5C3A"/>
    <w:rsid w:val="009F5F65"/>
    <w:rsid w:val="009F6320"/>
    <w:rsid w:val="009F66B5"/>
    <w:rsid w:val="009F7458"/>
    <w:rsid w:val="00A011DE"/>
    <w:rsid w:val="00A01A07"/>
    <w:rsid w:val="00A02B3B"/>
    <w:rsid w:val="00A02D4D"/>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760"/>
    <w:rsid w:val="00A17D1C"/>
    <w:rsid w:val="00A17EDF"/>
    <w:rsid w:val="00A20581"/>
    <w:rsid w:val="00A2116B"/>
    <w:rsid w:val="00A21381"/>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1B31"/>
    <w:rsid w:val="00A31CEC"/>
    <w:rsid w:val="00A31D4A"/>
    <w:rsid w:val="00A32297"/>
    <w:rsid w:val="00A32757"/>
    <w:rsid w:val="00A32AC6"/>
    <w:rsid w:val="00A32D5A"/>
    <w:rsid w:val="00A32D7C"/>
    <w:rsid w:val="00A32EBC"/>
    <w:rsid w:val="00A32F4C"/>
    <w:rsid w:val="00A3310F"/>
    <w:rsid w:val="00A331C3"/>
    <w:rsid w:val="00A33426"/>
    <w:rsid w:val="00A33744"/>
    <w:rsid w:val="00A33FD4"/>
    <w:rsid w:val="00A3450E"/>
    <w:rsid w:val="00A346A6"/>
    <w:rsid w:val="00A348B2"/>
    <w:rsid w:val="00A34A55"/>
    <w:rsid w:val="00A3536A"/>
    <w:rsid w:val="00A35726"/>
    <w:rsid w:val="00A357B4"/>
    <w:rsid w:val="00A35DBE"/>
    <w:rsid w:val="00A35F08"/>
    <w:rsid w:val="00A3637B"/>
    <w:rsid w:val="00A37AE0"/>
    <w:rsid w:val="00A37C4D"/>
    <w:rsid w:val="00A40130"/>
    <w:rsid w:val="00A414BC"/>
    <w:rsid w:val="00A41C66"/>
    <w:rsid w:val="00A4218F"/>
    <w:rsid w:val="00A428AF"/>
    <w:rsid w:val="00A431F0"/>
    <w:rsid w:val="00A43B82"/>
    <w:rsid w:val="00A44063"/>
    <w:rsid w:val="00A456E8"/>
    <w:rsid w:val="00A459AC"/>
    <w:rsid w:val="00A45A9C"/>
    <w:rsid w:val="00A46648"/>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60FC3"/>
    <w:rsid w:val="00A61665"/>
    <w:rsid w:val="00A61AA1"/>
    <w:rsid w:val="00A62FC8"/>
    <w:rsid w:val="00A64001"/>
    <w:rsid w:val="00A64511"/>
    <w:rsid w:val="00A6466F"/>
    <w:rsid w:val="00A66169"/>
    <w:rsid w:val="00A662CE"/>
    <w:rsid w:val="00A66608"/>
    <w:rsid w:val="00A66952"/>
    <w:rsid w:val="00A66B68"/>
    <w:rsid w:val="00A67297"/>
    <w:rsid w:val="00A67E9A"/>
    <w:rsid w:val="00A70186"/>
    <w:rsid w:val="00A7042F"/>
    <w:rsid w:val="00A7069A"/>
    <w:rsid w:val="00A7126C"/>
    <w:rsid w:val="00A715EE"/>
    <w:rsid w:val="00A717C7"/>
    <w:rsid w:val="00A72416"/>
    <w:rsid w:val="00A72789"/>
    <w:rsid w:val="00A7339B"/>
    <w:rsid w:val="00A734B1"/>
    <w:rsid w:val="00A752E2"/>
    <w:rsid w:val="00A757D7"/>
    <w:rsid w:val="00A75FC5"/>
    <w:rsid w:val="00A7641A"/>
    <w:rsid w:val="00A76684"/>
    <w:rsid w:val="00A766FE"/>
    <w:rsid w:val="00A76C97"/>
    <w:rsid w:val="00A776A4"/>
    <w:rsid w:val="00A77C2B"/>
    <w:rsid w:val="00A807D7"/>
    <w:rsid w:val="00A81DEB"/>
    <w:rsid w:val="00A81EE8"/>
    <w:rsid w:val="00A84008"/>
    <w:rsid w:val="00A84EB4"/>
    <w:rsid w:val="00A851D1"/>
    <w:rsid w:val="00A85AE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A6A06"/>
    <w:rsid w:val="00AB0258"/>
    <w:rsid w:val="00AB0E83"/>
    <w:rsid w:val="00AB1977"/>
    <w:rsid w:val="00AB1F62"/>
    <w:rsid w:val="00AB2234"/>
    <w:rsid w:val="00AB2927"/>
    <w:rsid w:val="00AB2C15"/>
    <w:rsid w:val="00AB40F0"/>
    <w:rsid w:val="00AB49ED"/>
    <w:rsid w:val="00AB5006"/>
    <w:rsid w:val="00AB6C5E"/>
    <w:rsid w:val="00AB6EC8"/>
    <w:rsid w:val="00AB7C4A"/>
    <w:rsid w:val="00AC0134"/>
    <w:rsid w:val="00AC01BD"/>
    <w:rsid w:val="00AC18D8"/>
    <w:rsid w:val="00AC1C9C"/>
    <w:rsid w:val="00AC1E4A"/>
    <w:rsid w:val="00AC33C4"/>
    <w:rsid w:val="00AC356D"/>
    <w:rsid w:val="00AC3708"/>
    <w:rsid w:val="00AC382E"/>
    <w:rsid w:val="00AC38C4"/>
    <w:rsid w:val="00AC3B0A"/>
    <w:rsid w:val="00AC4D0A"/>
    <w:rsid w:val="00AC50B2"/>
    <w:rsid w:val="00AC5A76"/>
    <w:rsid w:val="00AC7E7D"/>
    <w:rsid w:val="00AD1EA2"/>
    <w:rsid w:val="00AD2444"/>
    <w:rsid w:val="00AD2530"/>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3557"/>
    <w:rsid w:val="00AE4FCC"/>
    <w:rsid w:val="00AE6592"/>
    <w:rsid w:val="00AE6DA1"/>
    <w:rsid w:val="00AE703A"/>
    <w:rsid w:val="00AE72E8"/>
    <w:rsid w:val="00AF08FB"/>
    <w:rsid w:val="00AF1339"/>
    <w:rsid w:val="00AF24AB"/>
    <w:rsid w:val="00AF3615"/>
    <w:rsid w:val="00AF47BE"/>
    <w:rsid w:val="00AF5080"/>
    <w:rsid w:val="00AF6247"/>
    <w:rsid w:val="00AF7123"/>
    <w:rsid w:val="00AF778D"/>
    <w:rsid w:val="00B008EC"/>
    <w:rsid w:val="00B016E1"/>
    <w:rsid w:val="00B03ACD"/>
    <w:rsid w:val="00B0465B"/>
    <w:rsid w:val="00B05745"/>
    <w:rsid w:val="00B05F9F"/>
    <w:rsid w:val="00B068B4"/>
    <w:rsid w:val="00B06DFB"/>
    <w:rsid w:val="00B070DF"/>
    <w:rsid w:val="00B0757F"/>
    <w:rsid w:val="00B07870"/>
    <w:rsid w:val="00B07C56"/>
    <w:rsid w:val="00B105F8"/>
    <w:rsid w:val="00B114BE"/>
    <w:rsid w:val="00B11847"/>
    <w:rsid w:val="00B118BF"/>
    <w:rsid w:val="00B12638"/>
    <w:rsid w:val="00B13CA2"/>
    <w:rsid w:val="00B13EAF"/>
    <w:rsid w:val="00B14BCD"/>
    <w:rsid w:val="00B15602"/>
    <w:rsid w:val="00B1591E"/>
    <w:rsid w:val="00B16A5B"/>
    <w:rsid w:val="00B16E7F"/>
    <w:rsid w:val="00B20159"/>
    <w:rsid w:val="00B208A3"/>
    <w:rsid w:val="00B20DD5"/>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5084"/>
    <w:rsid w:val="00B35576"/>
    <w:rsid w:val="00B3623F"/>
    <w:rsid w:val="00B37548"/>
    <w:rsid w:val="00B375E8"/>
    <w:rsid w:val="00B37A6A"/>
    <w:rsid w:val="00B4008F"/>
    <w:rsid w:val="00B413CF"/>
    <w:rsid w:val="00B4149D"/>
    <w:rsid w:val="00B4183F"/>
    <w:rsid w:val="00B41FCD"/>
    <w:rsid w:val="00B42360"/>
    <w:rsid w:val="00B4239B"/>
    <w:rsid w:val="00B42F30"/>
    <w:rsid w:val="00B436E0"/>
    <w:rsid w:val="00B4382C"/>
    <w:rsid w:val="00B44A9D"/>
    <w:rsid w:val="00B44D36"/>
    <w:rsid w:val="00B45ACC"/>
    <w:rsid w:val="00B45D9F"/>
    <w:rsid w:val="00B45F49"/>
    <w:rsid w:val="00B46719"/>
    <w:rsid w:val="00B46AA5"/>
    <w:rsid w:val="00B4713A"/>
    <w:rsid w:val="00B47292"/>
    <w:rsid w:val="00B50A05"/>
    <w:rsid w:val="00B5128E"/>
    <w:rsid w:val="00B518E3"/>
    <w:rsid w:val="00B5230A"/>
    <w:rsid w:val="00B532B6"/>
    <w:rsid w:val="00B53D55"/>
    <w:rsid w:val="00B54476"/>
    <w:rsid w:val="00B5675D"/>
    <w:rsid w:val="00B568F6"/>
    <w:rsid w:val="00B56D2C"/>
    <w:rsid w:val="00B574E2"/>
    <w:rsid w:val="00B57620"/>
    <w:rsid w:val="00B57CAB"/>
    <w:rsid w:val="00B6059D"/>
    <w:rsid w:val="00B60D2A"/>
    <w:rsid w:val="00B627B4"/>
    <w:rsid w:val="00B63925"/>
    <w:rsid w:val="00B63CF9"/>
    <w:rsid w:val="00B63F75"/>
    <w:rsid w:val="00B6474D"/>
    <w:rsid w:val="00B655D6"/>
    <w:rsid w:val="00B657CE"/>
    <w:rsid w:val="00B67428"/>
    <w:rsid w:val="00B67E4A"/>
    <w:rsid w:val="00B707C9"/>
    <w:rsid w:val="00B71046"/>
    <w:rsid w:val="00B72263"/>
    <w:rsid w:val="00B72BF9"/>
    <w:rsid w:val="00B72EBD"/>
    <w:rsid w:val="00B738E5"/>
    <w:rsid w:val="00B742C6"/>
    <w:rsid w:val="00B7532A"/>
    <w:rsid w:val="00B75A4D"/>
    <w:rsid w:val="00B75B8D"/>
    <w:rsid w:val="00B75CE8"/>
    <w:rsid w:val="00B76367"/>
    <w:rsid w:val="00B76645"/>
    <w:rsid w:val="00B76927"/>
    <w:rsid w:val="00B76A4A"/>
    <w:rsid w:val="00B76B6A"/>
    <w:rsid w:val="00B771D5"/>
    <w:rsid w:val="00B775EC"/>
    <w:rsid w:val="00B815EF"/>
    <w:rsid w:val="00B81CC8"/>
    <w:rsid w:val="00B8211D"/>
    <w:rsid w:val="00B82376"/>
    <w:rsid w:val="00B82F16"/>
    <w:rsid w:val="00B845E2"/>
    <w:rsid w:val="00B84752"/>
    <w:rsid w:val="00B84E73"/>
    <w:rsid w:val="00B853AD"/>
    <w:rsid w:val="00B8563A"/>
    <w:rsid w:val="00B87234"/>
    <w:rsid w:val="00B87631"/>
    <w:rsid w:val="00B879DF"/>
    <w:rsid w:val="00B87AEC"/>
    <w:rsid w:val="00B87BF6"/>
    <w:rsid w:val="00B90B97"/>
    <w:rsid w:val="00B9143D"/>
    <w:rsid w:val="00B91F74"/>
    <w:rsid w:val="00B92932"/>
    <w:rsid w:val="00B9409E"/>
    <w:rsid w:val="00B94F28"/>
    <w:rsid w:val="00B95A11"/>
    <w:rsid w:val="00B969A1"/>
    <w:rsid w:val="00B97500"/>
    <w:rsid w:val="00B97745"/>
    <w:rsid w:val="00BA009E"/>
    <w:rsid w:val="00BA0529"/>
    <w:rsid w:val="00BA059E"/>
    <w:rsid w:val="00BA1268"/>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4E14"/>
    <w:rsid w:val="00BB5A88"/>
    <w:rsid w:val="00BB5D15"/>
    <w:rsid w:val="00BB6CE3"/>
    <w:rsid w:val="00BB7B26"/>
    <w:rsid w:val="00BB7C14"/>
    <w:rsid w:val="00BB7F5F"/>
    <w:rsid w:val="00BC0E39"/>
    <w:rsid w:val="00BC10F6"/>
    <w:rsid w:val="00BC1396"/>
    <w:rsid w:val="00BC2A69"/>
    <w:rsid w:val="00BC2FD7"/>
    <w:rsid w:val="00BC36B7"/>
    <w:rsid w:val="00BC4D12"/>
    <w:rsid w:val="00BC52BC"/>
    <w:rsid w:val="00BC55C3"/>
    <w:rsid w:val="00BC56CC"/>
    <w:rsid w:val="00BC5A60"/>
    <w:rsid w:val="00BC5B47"/>
    <w:rsid w:val="00BC6A14"/>
    <w:rsid w:val="00BC7226"/>
    <w:rsid w:val="00BC7FF3"/>
    <w:rsid w:val="00BD0202"/>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D06"/>
    <w:rsid w:val="00BE437F"/>
    <w:rsid w:val="00BE4C9C"/>
    <w:rsid w:val="00BE79C6"/>
    <w:rsid w:val="00BF0263"/>
    <w:rsid w:val="00BF03F7"/>
    <w:rsid w:val="00BF12B5"/>
    <w:rsid w:val="00BF12E6"/>
    <w:rsid w:val="00BF1751"/>
    <w:rsid w:val="00BF1952"/>
    <w:rsid w:val="00BF25C5"/>
    <w:rsid w:val="00BF338C"/>
    <w:rsid w:val="00BF3FDC"/>
    <w:rsid w:val="00BF542E"/>
    <w:rsid w:val="00BF5716"/>
    <w:rsid w:val="00BF580E"/>
    <w:rsid w:val="00BF66CA"/>
    <w:rsid w:val="00C00C52"/>
    <w:rsid w:val="00C00D33"/>
    <w:rsid w:val="00C01582"/>
    <w:rsid w:val="00C041AA"/>
    <w:rsid w:val="00C047B0"/>
    <w:rsid w:val="00C05011"/>
    <w:rsid w:val="00C050E6"/>
    <w:rsid w:val="00C05F70"/>
    <w:rsid w:val="00C06287"/>
    <w:rsid w:val="00C066EE"/>
    <w:rsid w:val="00C07C4D"/>
    <w:rsid w:val="00C118D0"/>
    <w:rsid w:val="00C11A42"/>
    <w:rsid w:val="00C11D25"/>
    <w:rsid w:val="00C126D0"/>
    <w:rsid w:val="00C12AB2"/>
    <w:rsid w:val="00C12E1F"/>
    <w:rsid w:val="00C13CEB"/>
    <w:rsid w:val="00C13DC3"/>
    <w:rsid w:val="00C13F95"/>
    <w:rsid w:val="00C14307"/>
    <w:rsid w:val="00C22A1A"/>
    <w:rsid w:val="00C230EB"/>
    <w:rsid w:val="00C236AE"/>
    <w:rsid w:val="00C23A7E"/>
    <w:rsid w:val="00C23CC2"/>
    <w:rsid w:val="00C2435F"/>
    <w:rsid w:val="00C244CE"/>
    <w:rsid w:val="00C24EE6"/>
    <w:rsid w:val="00C2655B"/>
    <w:rsid w:val="00C27B41"/>
    <w:rsid w:val="00C30A21"/>
    <w:rsid w:val="00C30C8F"/>
    <w:rsid w:val="00C30CF8"/>
    <w:rsid w:val="00C30D5C"/>
    <w:rsid w:val="00C30D7A"/>
    <w:rsid w:val="00C317A5"/>
    <w:rsid w:val="00C317A6"/>
    <w:rsid w:val="00C3197A"/>
    <w:rsid w:val="00C32FDC"/>
    <w:rsid w:val="00C33CDB"/>
    <w:rsid w:val="00C33FB5"/>
    <w:rsid w:val="00C3435E"/>
    <w:rsid w:val="00C34B32"/>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39B"/>
    <w:rsid w:val="00C517F8"/>
    <w:rsid w:val="00C5250C"/>
    <w:rsid w:val="00C53384"/>
    <w:rsid w:val="00C54620"/>
    <w:rsid w:val="00C5510D"/>
    <w:rsid w:val="00C55D3A"/>
    <w:rsid w:val="00C55FA8"/>
    <w:rsid w:val="00C57261"/>
    <w:rsid w:val="00C57D6B"/>
    <w:rsid w:val="00C60823"/>
    <w:rsid w:val="00C60C31"/>
    <w:rsid w:val="00C61304"/>
    <w:rsid w:val="00C6158B"/>
    <w:rsid w:val="00C61F58"/>
    <w:rsid w:val="00C62329"/>
    <w:rsid w:val="00C62408"/>
    <w:rsid w:val="00C63955"/>
    <w:rsid w:val="00C63D80"/>
    <w:rsid w:val="00C643F4"/>
    <w:rsid w:val="00C64AF8"/>
    <w:rsid w:val="00C651B3"/>
    <w:rsid w:val="00C6607B"/>
    <w:rsid w:val="00C6628A"/>
    <w:rsid w:val="00C663B7"/>
    <w:rsid w:val="00C66980"/>
    <w:rsid w:val="00C66FD1"/>
    <w:rsid w:val="00C6704F"/>
    <w:rsid w:val="00C67D8F"/>
    <w:rsid w:val="00C67F55"/>
    <w:rsid w:val="00C7056D"/>
    <w:rsid w:val="00C70944"/>
    <w:rsid w:val="00C71F15"/>
    <w:rsid w:val="00C729A4"/>
    <w:rsid w:val="00C72DF2"/>
    <w:rsid w:val="00C73979"/>
    <w:rsid w:val="00C73E97"/>
    <w:rsid w:val="00C7494F"/>
    <w:rsid w:val="00C760B0"/>
    <w:rsid w:val="00C767E0"/>
    <w:rsid w:val="00C76A4E"/>
    <w:rsid w:val="00C76E32"/>
    <w:rsid w:val="00C76FF6"/>
    <w:rsid w:val="00C77A89"/>
    <w:rsid w:val="00C82271"/>
    <w:rsid w:val="00C82537"/>
    <w:rsid w:val="00C82B2A"/>
    <w:rsid w:val="00C83B07"/>
    <w:rsid w:val="00C84906"/>
    <w:rsid w:val="00C84D09"/>
    <w:rsid w:val="00C85076"/>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2E23"/>
    <w:rsid w:val="00C9343D"/>
    <w:rsid w:val="00C93502"/>
    <w:rsid w:val="00C936AA"/>
    <w:rsid w:val="00C937BA"/>
    <w:rsid w:val="00C93BE2"/>
    <w:rsid w:val="00C94381"/>
    <w:rsid w:val="00C94BC5"/>
    <w:rsid w:val="00C94EE4"/>
    <w:rsid w:val="00C9601A"/>
    <w:rsid w:val="00C961EB"/>
    <w:rsid w:val="00C9729C"/>
    <w:rsid w:val="00C97C83"/>
    <w:rsid w:val="00C97EB9"/>
    <w:rsid w:val="00CA0CDE"/>
    <w:rsid w:val="00CA0FD9"/>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9F4"/>
    <w:rsid w:val="00CB21B8"/>
    <w:rsid w:val="00CB26AB"/>
    <w:rsid w:val="00CB2DFA"/>
    <w:rsid w:val="00CB32CF"/>
    <w:rsid w:val="00CB3642"/>
    <w:rsid w:val="00CB3874"/>
    <w:rsid w:val="00CB388A"/>
    <w:rsid w:val="00CB3D7F"/>
    <w:rsid w:val="00CB453F"/>
    <w:rsid w:val="00CB4F09"/>
    <w:rsid w:val="00CB57B0"/>
    <w:rsid w:val="00CB589F"/>
    <w:rsid w:val="00CB59E5"/>
    <w:rsid w:val="00CB6CF6"/>
    <w:rsid w:val="00CB6DBF"/>
    <w:rsid w:val="00CB7381"/>
    <w:rsid w:val="00CB7BD4"/>
    <w:rsid w:val="00CB7E36"/>
    <w:rsid w:val="00CC0C3B"/>
    <w:rsid w:val="00CC10B6"/>
    <w:rsid w:val="00CC10CD"/>
    <w:rsid w:val="00CC156C"/>
    <w:rsid w:val="00CC226F"/>
    <w:rsid w:val="00CC2503"/>
    <w:rsid w:val="00CC2674"/>
    <w:rsid w:val="00CC284C"/>
    <w:rsid w:val="00CC33BC"/>
    <w:rsid w:val="00CC3685"/>
    <w:rsid w:val="00CC3717"/>
    <w:rsid w:val="00CC39FA"/>
    <w:rsid w:val="00CC4B60"/>
    <w:rsid w:val="00CC50FF"/>
    <w:rsid w:val="00CC521F"/>
    <w:rsid w:val="00CC5592"/>
    <w:rsid w:val="00CC739D"/>
    <w:rsid w:val="00CD000A"/>
    <w:rsid w:val="00CD0291"/>
    <w:rsid w:val="00CD1318"/>
    <w:rsid w:val="00CD20BD"/>
    <w:rsid w:val="00CD2C8E"/>
    <w:rsid w:val="00CD3663"/>
    <w:rsid w:val="00CD4A93"/>
    <w:rsid w:val="00CD56C2"/>
    <w:rsid w:val="00CD5845"/>
    <w:rsid w:val="00CD697E"/>
    <w:rsid w:val="00CD6BED"/>
    <w:rsid w:val="00CD75D5"/>
    <w:rsid w:val="00CE0007"/>
    <w:rsid w:val="00CE167F"/>
    <w:rsid w:val="00CE16AF"/>
    <w:rsid w:val="00CE22C8"/>
    <w:rsid w:val="00CE24AB"/>
    <w:rsid w:val="00CE25F9"/>
    <w:rsid w:val="00CE3006"/>
    <w:rsid w:val="00CE359A"/>
    <w:rsid w:val="00CE3B74"/>
    <w:rsid w:val="00CE502D"/>
    <w:rsid w:val="00CE50A3"/>
    <w:rsid w:val="00CE5AC0"/>
    <w:rsid w:val="00CE5C22"/>
    <w:rsid w:val="00CE6763"/>
    <w:rsid w:val="00CE6DC5"/>
    <w:rsid w:val="00CF1E8F"/>
    <w:rsid w:val="00CF21D5"/>
    <w:rsid w:val="00CF3234"/>
    <w:rsid w:val="00CF35EA"/>
    <w:rsid w:val="00CF3923"/>
    <w:rsid w:val="00CF3D36"/>
    <w:rsid w:val="00CF3DBD"/>
    <w:rsid w:val="00CF4C68"/>
    <w:rsid w:val="00CF565C"/>
    <w:rsid w:val="00CF5C1F"/>
    <w:rsid w:val="00CF5F4A"/>
    <w:rsid w:val="00CF6A53"/>
    <w:rsid w:val="00CF6C22"/>
    <w:rsid w:val="00CF7238"/>
    <w:rsid w:val="00CF7314"/>
    <w:rsid w:val="00CF77E7"/>
    <w:rsid w:val="00CF7E4B"/>
    <w:rsid w:val="00CF7E7A"/>
    <w:rsid w:val="00D00B8E"/>
    <w:rsid w:val="00D00ED7"/>
    <w:rsid w:val="00D00F33"/>
    <w:rsid w:val="00D02121"/>
    <w:rsid w:val="00D023B5"/>
    <w:rsid w:val="00D028D5"/>
    <w:rsid w:val="00D02B1C"/>
    <w:rsid w:val="00D02D82"/>
    <w:rsid w:val="00D049B2"/>
    <w:rsid w:val="00D050C3"/>
    <w:rsid w:val="00D05186"/>
    <w:rsid w:val="00D05B1F"/>
    <w:rsid w:val="00D060B9"/>
    <w:rsid w:val="00D06F35"/>
    <w:rsid w:val="00D071F1"/>
    <w:rsid w:val="00D077BD"/>
    <w:rsid w:val="00D07D59"/>
    <w:rsid w:val="00D1098C"/>
    <w:rsid w:val="00D11F40"/>
    <w:rsid w:val="00D11F58"/>
    <w:rsid w:val="00D124EC"/>
    <w:rsid w:val="00D128CC"/>
    <w:rsid w:val="00D12F84"/>
    <w:rsid w:val="00D13056"/>
    <w:rsid w:val="00D13141"/>
    <w:rsid w:val="00D136A6"/>
    <w:rsid w:val="00D14E2A"/>
    <w:rsid w:val="00D15017"/>
    <w:rsid w:val="00D17D97"/>
    <w:rsid w:val="00D2072D"/>
    <w:rsid w:val="00D224E5"/>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9B4"/>
    <w:rsid w:val="00D31A0D"/>
    <w:rsid w:val="00D31D8F"/>
    <w:rsid w:val="00D329E2"/>
    <w:rsid w:val="00D337D1"/>
    <w:rsid w:val="00D339E8"/>
    <w:rsid w:val="00D34268"/>
    <w:rsid w:val="00D34528"/>
    <w:rsid w:val="00D34CBD"/>
    <w:rsid w:val="00D351BA"/>
    <w:rsid w:val="00D3557E"/>
    <w:rsid w:val="00D363DC"/>
    <w:rsid w:val="00D36A29"/>
    <w:rsid w:val="00D406BF"/>
    <w:rsid w:val="00D406F3"/>
    <w:rsid w:val="00D4076B"/>
    <w:rsid w:val="00D40D4C"/>
    <w:rsid w:val="00D41130"/>
    <w:rsid w:val="00D42DA6"/>
    <w:rsid w:val="00D4389E"/>
    <w:rsid w:val="00D43EFB"/>
    <w:rsid w:val="00D44C30"/>
    <w:rsid w:val="00D44D71"/>
    <w:rsid w:val="00D4512C"/>
    <w:rsid w:val="00D452F8"/>
    <w:rsid w:val="00D458C1"/>
    <w:rsid w:val="00D460EF"/>
    <w:rsid w:val="00D47980"/>
    <w:rsid w:val="00D50E71"/>
    <w:rsid w:val="00D527EC"/>
    <w:rsid w:val="00D52C73"/>
    <w:rsid w:val="00D5300B"/>
    <w:rsid w:val="00D53143"/>
    <w:rsid w:val="00D53190"/>
    <w:rsid w:val="00D53D1F"/>
    <w:rsid w:val="00D54805"/>
    <w:rsid w:val="00D548D2"/>
    <w:rsid w:val="00D55AAD"/>
    <w:rsid w:val="00D55E99"/>
    <w:rsid w:val="00D55EFE"/>
    <w:rsid w:val="00D55F63"/>
    <w:rsid w:val="00D56B6C"/>
    <w:rsid w:val="00D56D38"/>
    <w:rsid w:val="00D57755"/>
    <w:rsid w:val="00D57C04"/>
    <w:rsid w:val="00D57E11"/>
    <w:rsid w:val="00D60195"/>
    <w:rsid w:val="00D6084A"/>
    <w:rsid w:val="00D62457"/>
    <w:rsid w:val="00D631F4"/>
    <w:rsid w:val="00D659B8"/>
    <w:rsid w:val="00D66583"/>
    <w:rsid w:val="00D677AF"/>
    <w:rsid w:val="00D7005E"/>
    <w:rsid w:val="00D709D2"/>
    <w:rsid w:val="00D709EE"/>
    <w:rsid w:val="00D70DE9"/>
    <w:rsid w:val="00D71171"/>
    <w:rsid w:val="00D71A70"/>
    <w:rsid w:val="00D71F73"/>
    <w:rsid w:val="00D72ED5"/>
    <w:rsid w:val="00D73662"/>
    <w:rsid w:val="00D73B8E"/>
    <w:rsid w:val="00D747D9"/>
    <w:rsid w:val="00D76441"/>
    <w:rsid w:val="00D767B6"/>
    <w:rsid w:val="00D76F9C"/>
    <w:rsid w:val="00D80208"/>
    <w:rsid w:val="00D832B2"/>
    <w:rsid w:val="00D83538"/>
    <w:rsid w:val="00D83A7D"/>
    <w:rsid w:val="00D8501F"/>
    <w:rsid w:val="00D85A95"/>
    <w:rsid w:val="00D85FAE"/>
    <w:rsid w:val="00D8634E"/>
    <w:rsid w:val="00D86433"/>
    <w:rsid w:val="00D90362"/>
    <w:rsid w:val="00D903F8"/>
    <w:rsid w:val="00D921B3"/>
    <w:rsid w:val="00D92202"/>
    <w:rsid w:val="00D92276"/>
    <w:rsid w:val="00D92DBB"/>
    <w:rsid w:val="00D930EA"/>
    <w:rsid w:val="00D94032"/>
    <w:rsid w:val="00D9498B"/>
    <w:rsid w:val="00D94A25"/>
    <w:rsid w:val="00D951B6"/>
    <w:rsid w:val="00D956DE"/>
    <w:rsid w:val="00D96180"/>
    <w:rsid w:val="00D970EC"/>
    <w:rsid w:val="00D97107"/>
    <w:rsid w:val="00D97178"/>
    <w:rsid w:val="00D973D6"/>
    <w:rsid w:val="00D9767E"/>
    <w:rsid w:val="00DA0201"/>
    <w:rsid w:val="00DA0493"/>
    <w:rsid w:val="00DA087E"/>
    <w:rsid w:val="00DA08AD"/>
    <w:rsid w:val="00DA092B"/>
    <w:rsid w:val="00DA0F1F"/>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358"/>
    <w:rsid w:val="00DC47A9"/>
    <w:rsid w:val="00DC506E"/>
    <w:rsid w:val="00DC6781"/>
    <w:rsid w:val="00DC6C41"/>
    <w:rsid w:val="00DC6DD0"/>
    <w:rsid w:val="00DC744B"/>
    <w:rsid w:val="00DD0300"/>
    <w:rsid w:val="00DD0BFB"/>
    <w:rsid w:val="00DD0F00"/>
    <w:rsid w:val="00DD1B05"/>
    <w:rsid w:val="00DD1D60"/>
    <w:rsid w:val="00DD236D"/>
    <w:rsid w:val="00DD2731"/>
    <w:rsid w:val="00DD2C52"/>
    <w:rsid w:val="00DD370B"/>
    <w:rsid w:val="00DD3B6F"/>
    <w:rsid w:val="00DD3D6B"/>
    <w:rsid w:val="00DD4D6A"/>
    <w:rsid w:val="00DD513E"/>
    <w:rsid w:val="00DD57A1"/>
    <w:rsid w:val="00DD5C73"/>
    <w:rsid w:val="00DD664A"/>
    <w:rsid w:val="00DD6E11"/>
    <w:rsid w:val="00DD6EF3"/>
    <w:rsid w:val="00DD70DB"/>
    <w:rsid w:val="00DD71DC"/>
    <w:rsid w:val="00DE075B"/>
    <w:rsid w:val="00DE09FA"/>
    <w:rsid w:val="00DE137F"/>
    <w:rsid w:val="00DE18C2"/>
    <w:rsid w:val="00DE240D"/>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8B3"/>
    <w:rsid w:val="00DF3821"/>
    <w:rsid w:val="00DF3858"/>
    <w:rsid w:val="00DF40E2"/>
    <w:rsid w:val="00DF41F5"/>
    <w:rsid w:val="00DF420B"/>
    <w:rsid w:val="00DF48A6"/>
    <w:rsid w:val="00DF5E60"/>
    <w:rsid w:val="00DF664A"/>
    <w:rsid w:val="00DF71A1"/>
    <w:rsid w:val="00DF74D0"/>
    <w:rsid w:val="00E001F0"/>
    <w:rsid w:val="00E00D0A"/>
    <w:rsid w:val="00E00E04"/>
    <w:rsid w:val="00E0131E"/>
    <w:rsid w:val="00E025F8"/>
    <w:rsid w:val="00E0313F"/>
    <w:rsid w:val="00E03193"/>
    <w:rsid w:val="00E033F2"/>
    <w:rsid w:val="00E04075"/>
    <w:rsid w:val="00E0428B"/>
    <w:rsid w:val="00E0453C"/>
    <w:rsid w:val="00E05FDE"/>
    <w:rsid w:val="00E06045"/>
    <w:rsid w:val="00E07093"/>
    <w:rsid w:val="00E072C2"/>
    <w:rsid w:val="00E075CB"/>
    <w:rsid w:val="00E076CF"/>
    <w:rsid w:val="00E1038C"/>
    <w:rsid w:val="00E10829"/>
    <w:rsid w:val="00E10985"/>
    <w:rsid w:val="00E10EE5"/>
    <w:rsid w:val="00E1104F"/>
    <w:rsid w:val="00E11844"/>
    <w:rsid w:val="00E1197C"/>
    <w:rsid w:val="00E12810"/>
    <w:rsid w:val="00E12D4F"/>
    <w:rsid w:val="00E12EC0"/>
    <w:rsid w:val="00E13774"/>
    <w:rsid w:val="00E1387F"/>
    <w:rsid w:val="00E14386"/>
    <w:rsid w:val="00E143B4"/>
    <w:rsid w:val="00E14478"/>
    <w:rsid w:val="00E1490F"/>
    <w:rsid w:val="00E14B2C"/>
    <w:rsid w:val="00E15079"/>
    <w:rsid w:val="00E17604"/>
    <w:rsid w:val="00E2023F"/>
    <w:rsid w:val="00E20618"/>
    <w:rsid w:val="00E2074B"/>
    <w:rsid w:val="00E20BDB"/>
    <w:rsid w:val="00E21C08"/>
    <w:rsid w:val="00E21F51"/>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490"/>
    <w:rsid w:val="00E334DC"/>
    <w:rsid w:val="00E33738"/>
    <w:rsid w:val="00E341C5"/>
    <w:rsid w:val="00E3570D"/>
    <w:rsid w:val="00E35777"/>
    <w:rsid w:val="00E35DB8"/>
    <w:rsid w:val="00E36CB5"/>
    <w:rsid w:val="00E36F8F"/>
    <w:rsid w:val="00E37BE8"/>
    <w:rsid w:val="00E37EB7"/>
    <w:rsid w:val="00E40247"/>
    <w:rsid w:val="00E41600"/>
    <w:rsid w:val="00E41D8B"/>
    <w:rsid w:val="00E41FF2"/>
    <w:rsid w:val="00E42AB5"/>
    <w:rsid w:val="00E43616"/>
    <w:rsid w:val="00E4391C"/>
    <w:rsid w:val="00E43A98"/>
    <w:rsid w:val="00E44D80"/>
    <w:rsid w:val="00E465D5"/>
    <w:rsid w:val="00E46637"/>
    <w:rsid w:val="00E46B2D"/>
    <w:rsid w:val="00E46DE9"/>
    <w:rsid w:val="00E472E0"/>
    <w:rsid w:val="00E47B94"/>
    <w:rsid w:val="00E50004"/>
    <w:rsid w:val="00E50C45"/>
    <w:rsid w:val="00E51AFA"/>
    <w:rsid w:val="00E536B0"/>
    <w:rsid w:val="00E54DAB"/>
    <w:rsid w:val="00E55438"/>
    <w:rsid w:val="00E55BCF"/>
    <w:rsid w:val="00E55DB0"/>
    <w:rsid w:val="00E55E3C"/>
    <w:rsid w:val="00E56344"/>
    <w:rsid w:val="00E57783"/>
    <w:rsid w:val="00E57A68"/>
    <w:rsid w:val="00E57D05"/>
    <w:rsid w:val="00E60244"/>
    <w:rsid w:val="00E6047E"/>
    <w:rsid w:val="00E615B9"/>
    <w:rsid w:val="00E61AB7"/>
    <w:rsid w:val="00E63F14"/>
    <w:rsid w:val="00E643C3"/>
    <w:rsid w:val="00E65384"/>
    <w:rsid w:val="00E6539C"/>
    <w:rsid w:val="00E664B3"/>
    <w:rsid w:val="00E675E6"/>
    <w:rsid w:val="00E67A61"/>
    <w:rsid w:val="00E700DF"/>
    <w:rsid w:val="00E70320"/>
    <w:rsid w:val="00E71595"/>
    <w:rsid w:val="00E71929"/>
    <w:rsid w:val="00E72600"/>
    <w:rsid w:val="00E72983"/>
    <w:rsid w:val="00E72C17"/>
    <w:rsid w:val="00E73890"/>
    <w:rsid w:val="00E73DF2"/>
    <w:rsid w:val="00E73F41"/>
    <w:rsid w:val="00E74765"/>
    <w:rsid w:val="00E747F3"/>
    <w:rsid w:val="00E75094"/>
    <w:rsid w:val="00E7535D"/>
    <w:rsid w:val="00E762C3"/>
    <w:rsid w:val="00E76715"/>
    <w:rsid w:val="00E775B6"/>
    <w:rsid w:val="00E800F8"/>
    <w:rsid w:val="00E8036D"/>
    <w:rsid w:val="00E815A4"/>
    <w:rsid w:val="00E825F0"/>
    <w:rsid w:val="00E847A2"/>
    <w:rsid w:val="00E847F5"/>
    <w:rsid w:val="00E84EDE"/>
    <w:rsid w:val="00E87432"/>
    <w:rsid w:val="00E87BC5"/>
    <w:rsid w:val="00E91E5B"/>
    <w:rsid w:val="00E925A2"/>
    <w:rsid w:val="00E927D1"/>
    <w:rsid w:val="00E9428E"/>
    <w:rsid w:val="00E954D2"/>
    <w:rsid w:val="00E966AE"/>
    <w:rsid w:val="00E97D07"/>
    <w:rsid w:val="00EA044F"/>
    <w:rsid w:val="00EA0D24"/>
    <w:rsid w:val="00EA138A"/>
    <w:rsid w:val="00EA185F"/>
    <w:rsid w:val="00EA18F1"/>
    <w:rsid w:val="00EA1AEE"/>
    <w:rsid w:val="00EA325B"/>
    <w:rsid w:val="00EA38E0"/>
    <w:rsid w:val="00EA4052"/>
    <w:rsid w:val="00EA4AF9"/>
    <w:rsid w:val="00EA4E13"/>
    <w:rsid w:val="00EA522D"/>
    <w:rsid w:val="00EA528F"/>
    <w:rsid w:val="00EA6202"/>
    <w:rsid w:val="00EA645E"/>
    <w:rsid w:val="00EA7C5A"/>
    <w:rsid w:val="00EB04F4"/>
    <w:rsid w:val="00EB08E6"/>
    <w:rsid w:val="00EB0AEE"/>
    <w:rsid w:val="00EB0C45"/>
    <w:rsid w:val="00EB116D"/>
    <w:rsid w:val="00EB24B0"/>
    <w:rsid w:val="00EB2BAA"/>
    <w:rsid w:val="00EB2BF4"/>
    <w:rsid w:val="00EB32D4"/>
    <w:rsid w:val="00EB3B2E"/>
    <w:rsid w:val="00EB40AA"/>
    <w:rsid w:val="00EB498F"/>
    <w:rsid w:val="00EB4F76"/>
    <w:rsid w:val="00EB57AC"/>
    <w:rsid w:val="00EB5F4E"/>
    <w:rsid w:val="00EB6D1B"/>
    <w:rsid w:val="00EC0359"/>
    <w:rsid w:val="00EC0368"/>
    <w:rsid w:val="00EC08A7"/>
    <w:rsid w:val="00EC0E3C"/>
    <w:rsid w:val="00EC11E3"/>
    <w:rsid w:val="00EC161B"/>
    <w:rsid w:val="00EC223C"/>
    <w:rsid w:val="00EC2483"/>
    <w:rsid w:val="00EC32F8"/>
    <w:rsid w:val="00EC32FA"/>
    <w:rsid w:val="00EC3DD9"/>
    <w:rsid w:val="00EC4277"/>
    <w:rsid w:val="00EC42D7"/>
    <w:rsid w:val="00EC474B"/>
    <w:rsid w:val="00EC563E"/>
    <w:rsid w:val="00EC5DD5"/>
    <w:rsid w:val="00EC5F5E"/>
    <w:rsid w:val="00EC5FAC"/>
    <w:rsid w:val="00EC6593"/>
    <w:rsid w:val="00EC6C21"/>
    <w:rsid w:val="00EC717F"/>
    <w:rsid w:val="00EC723B"/>
    <w:rsid w:val="00EC77DA"/>
    <w:rsid w:val="00EC7988"/>
    <w:rsid w:val="00ED04A6"/>
    <w:rsid w:val="00ED1501"/>
    <w:rsid w:val="00ED1F71"/>
    <w:rsid w:val="00ED2D81"/>
    <w:rsid w:val="00ED2FE9"/>
    <w:rsid w:val="00ED30E9"/>
    <w:rsid w:val="00ED33FB"/>
    <w:rsid w:val="00ED36C4"/>
    <w:rsid w:val="00ED3F31"/>
    <w:rsid w:val="00ED3FB8"/>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5C9"/>
    <w:rsid w:val="00EE3232"/>
    <w:rsid w:val="00EE4850"/>
    <w:rsid w:val="00EE5079"/>
    <w:rsid w:val="00EE57D5"/>
    <w:rsid w:val="00EE691D"/>
    <w:rsid w:val="00EE7313"/>
    <w:rsid w:val="00EE7467"/>
    <w:rsid w:val="00EE78DC"/>
    <w:rsid w:val="00EF19F4"/>
    <w:rsid w:val="00EF1C32"/>
    <w:rsid w:val="00EF25E4"/>
    <w:rsid w:val="00EF2C19"/>
    <w:rsid w:val="00EF39C4"/>
    <w:rsid w:val="00EF3FEF"/>
    <w:rsid w:val="00EF49B8"/>
    <w:rsid w:val="00EF61CD"/>
    <w:rsid w:val="00EF659C"/>
    <w:rsid w:val="00EF65A8"/>
    <w:rsid w:val="00EF6A30"/>
    <w:rsid w:val="00EF6B87"/>
    <w:rsid w:val="00F00DF9"/>
    <w:rsid w:val="00F01136"/>
    <w:rsid w:val="00F01A5C"/>
    <w:rsid w:val="00F01F6E"/>
    <w:rsid w:val="00F02052"/>
    <w:rsid w:val="00F02C44"/>
    <w:rsid w:val="00F0314C"/>
    <w:rsid w:val="00F03211"/>
    <w:rsid w:val="00F03226"/>
    <w:rsid w:val="00F04017"/>
    <w:rsid w:val="00F04593"/>
    <w:rsid w:val="00F0526D"/>
    <w:rsid w:val="00F054DC"/>
    <w:rsid w:val="00F060D7"/>
    <w:rsid w:val="00F068FA"/>
    <w:rsid w:val="00F074C8"/>
    <w:rsid w:val="00F079AE"/>
    <w:rsid w:val="00F07B2D"/>
    <w:rsid w:val="00F07E9B"/>
    <w:rsid w:val="00F11337"/>
    <w:rsid w:val="00F12116"/>
    <w:rsid w:val="00F126FD"/>
    <w:rsid w:val="00F12EB8"/>
    <w:rsid w:val="00F14217"/>
    <w:rsid w:val="00F14596"/>
    <w:rsid w:val="00F1464F"/>
    <w:rsid w:val="00F147BA"/>
    <w:rsid w:val="00F14BD3"/>
    <w:rsid w:val="00F164EF"/>
    <w:rsid w:val="00F16B7E"/>
    <w:rsid w:val="00F20323"/>
    <w:rsid w:val="00F20A1F"/>
    <w:rsid w:val="00F218E3"/>
    <w:rsid w:val="00F21B2C"/>
    <w:rsid w:val="00F21BB4"/>
    <w:rsid w:val="00F22A0D"/>
    <w:rsid w:val="00F23727"/>
    <w:rsid w:val="00F23AA2"/>
    <w:rsid w:val="00F249C0"/>
    <w:rsid w:val="00F24CE2"/>
    <w:rsid w:val="00F25338"/>
    <w:rsid w:val="00F266F4"/>
    <w:rsid w:val="00F2734F"/>
    <w:rsid w:val="00F27BAD"/>
    <w:rsid w:val="00F27D38"/>
    <w:rsid w:val="00F27ED3"/>
    <w:rsid w:val="00F30C46"/>
    <w:rsid w:val="00F3119D"/>
    <w:rsid w:val="00F312AC"/>
    <w:rsid w:val="00F31467"/>
    <w:rsid w:val="00F32E1F"/>
    <w:rsid w:val="00F32E4E"/>
    <w:rsid w:val="00F33CD1"/>
    <w:rsid w:val="00F33E29"/>
    <w:rsid w:val="00F33E9C"/>
    <w:rsid w:val="00F34023"/>
    <w:rsid w:val="00F34CBF"/>
    <w:rsid w:val="00F34FB6"/>
    <w:rsid w:val="00F363B4"/>
    <w:rsid w:val="00F37B3D"/>
    <w:rsid w:val="00F37E7B"/>
    <w:rsid w:val="00F400C7"/>
    <w:rsid w:val="00F408F2"/>
    <w:rsid w:val="00F40E61"/>
    <w:rsid w:val="00F4199A"/>
    <w:rsid w:val="00F41C11"/>
    <w:rsid w:val="00F4275C"/>
    <w:rsid w:val="00F4403D"/>
    <w:rsid w:val="00F458F4"/>
    <w:rsid w:val="00F4664A"/>
    <w:rsid w:val="00F4670B"/>
    <w:rsid w:val="00F46ACD"/>
    <w:rsid w:val="00F47EC8"/>
    <w:rsid w:val="00F50A09"/>
    <w:rsid w:val="00F51DE3"/>
    <w:rsid w:val="00F52264"/>
    <w:rsid w:val="00F5267A"/>
    <w:rsid w:val="00F5363A"/>
    <w:rsid w:val="00F538C7"/>
    <w:rsid w:val="00F53FEA"/>
    <w:rsid w:val="00F540B7"/>
    <w:rsid w:val="00F54CCE"/>
    <w:rsid w:val="00F54FC2"/>
    <w:rsid w:val="00F551F4"/>
    <w:rsid w:val="00F56C26"/>
    <w:rsid w:val="00F57B25"/>
    <w:rsid w:val="00F57C7A"/>
    <w:rsid w:val="00F57D7A"/>
    <w:rsid w:val="00F604A5"/>
    <w:rsid w:val="00F60A22"/>
    <w:rsid w:val="00F61745"/>
    <w:rsid w:val="00F61EE4"/>
    <w:rsid w:val="00F62EBB"/>
    <w:rsid w:val="00F63118"/>
    <w:rsid w:val="00F638B4"/>
    <w:rsid w:val="00F63CDD"/>
    <w:rsid w:val="00F6424E"/>
    <w:rsid w:val="00F647D8"/>
    <w:rsid w:val="00F649CA"/>
    <w:rsid w:val="00F657F6"/>
    <w:rsid w:val="00F658D5"/>
    <w:rsid w:val="00F65D80"/>
    <w:rsid w:val="00F66056"/>
    <w:rsid w:val="00F6699C"/>
    <w:rsid w:val="00F6705F"/>
    <w:rsid w:val="00F67DED"/>
    <w:rsid w:val="00F71293"/>
    <w:rsid w:val="00F71CD2"/>
    <w:rsid w:val="00F7215F"/>
    <w:rsid w:val="00F72C5F"/>
    <w:rsid w:val="00F747BD"/>
    <w:rsid w:val="00F753C5"/>
    <w:rsid w:val="00F753E9"/>
    <w:rsid w:val="00F75D0B"/>
    <w:rsid w:val="00F76676"/>
    <w:rsid w:val="00F8074A"/>
    <w:rsid w:val="00F80FD4"/>
    <w:rsid w:val="00F8193E"/>
    <w:rsid w:val="00F81F2A"/>
    <w:rsid w:val="00F823F2"/>
    <w:rsid w:val="00F825A9"/>
    <w:rsid w:val="00F82854"/>
    <w:rsid w:val="00F8300F"/>
    <w:rsid w:val="00F83FC4"/>
    <w:rsid w:val="00F84461"/>
    <w:rsid w:val="00F85E1D"/>
    <w:rsid w:val="00F8701D"/>
    <w:rsid w:val="00F8733D"/>
    <w:rsid w:val="00F874E6"/>
    <w:rsid w:val="00F878B4"/>
    <w:rsid w:val="00F879DD"/>
    <w:rsid w:val="00F87CD0"/>
    <w:rsid w:val="00F87E3E"/>
    <w:rsid w:val="00F87E7C"/>
    <w:rsid w:val="00F909F3"/>
    <w:rsid w:val="00F91F54"/>
    <w:rsid w:val="00F92657"/>
    <w:rsid w:val="00F9285A"/>
    <w:rsid w:val="00F92B16"/>
    <w:rsid w:val="00F92B4A"/>
    <w:rsid w:val="00F92FD0"/>
    <w:rsid w:val="00F941EF"/>
    <w:rsid w:val="00F942A8"/>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7A52"/>
    <w:rsid w:val="00FB0073"/>
    <w:rsid w:val="00FB063C"/>
    <w:rsid w:val="00FB074D"/>
    <w:rsid w:val="00FB0E09"/>
    <w:rsid w:val="00FB0F5A"/>
    <w:rsid w:val="00FB10A9"/>
    <w:rsid w:val="00FB1322"/>
    <w:rsid w:val="00FB1716"/>
    <w:rsid w:val="00FB1DE1"/>
    <w:rsid w:val="00FB2436"/>
    <w:rsid w:val="00FB26EE"/>
    <w:rsid w:val="00FB2944"/>
    <w:rsid w:val="00FB3E36"/>
    <w:rsid w:val="00FB4461"/>
    <w:rsid w:val="00FB4AA2"/>
    <w:rsid w:val="00FB4CDE"/>
    <w:rsid w:val="00FB60AE"/>
    <w:rsid w:val="00FB63D2"/>
    <w:rsid w:val="00FB7014"/>
    <w:rsid w:val="00FB7F9E"/>
    <w:rsid w:val="00FC0CD1"/>
    <w:rsid w:val="00FC18A7"/>
    <w:rsid w:val="00FC31BF"/>
    <w:rsid w:val="00FC387B"/>
    <w:rsid w:val="00FC4021"/>
    <w:rsid w:val="00FC423B"/>
    <w:rsid w:val="00FC44B3"/>
    <w:rsid w:val="00FC55C5"/>
    <w:rsid w:val="00FC65BC"/>
    <w:rsid w:val="00FC6E60"/>
    <w:rsid w:val="00FC7474"/>
    <w:rsid w:val="00FC7623"/>
    <w:rsid w:val="00FC7763"/>
    <w:rsid w:val="00FC79DC"/>
    <w:rsid w:val="00FC7DCE"/>
    <w:rsid w:val="00FD14A0"/>
    <w:rsid w:val="00FD15E4"/>
    <w:rsid w:val="00FD2678"/>
    <w:rsid w:val="00FD2808"/>
    <w:rsid w:val="00FD2ECA"/>
    <w:rsid w:val="00FD2F40"/>
    <w:rsid w:val="00FD2F9B"/>
    <w:rsid w:val="00FD314A"/>
    <w:rsid w:val="00FD33EB"/>
    <w:rsid w:val="00FD41E6"/>
    <w:rsid w:val="00FD4952"/>
    <w:rsid w:val="00FD4A65"/>
    <w:rsid w:val="00FD4DF3"/>
    <w:rsid w:val="00FD55CD"/>
    <w:rsid w:val="00FD600A"/>
    <w:rsid w:val="00FD6194"/>
    <w:rsid w:val="00FD6734"/>
    <w:rsid w:val="00FD7148"/>
    <w:rsid w:val="00FD7825"/>
    <w:rsid w:val="00FE0953"/>
    <w:rsid w:val="00FE1E27"/>
    <w:rsid w:val="00FE23EA"/>
    <w:rsid w:val="00FE26AC"/>
    <w:rsid w:val="00FE30A5"/>
    <w:rsid w:val="00FE3E48"/>
    <w:rsid w:val="00FE4196"/>
    <w:rsid w:val="00FE4F3A"/>
    <w:rsid w:val="00FE530C"/>
    <w:rsid w:val="00FE54E4"/>
    <w:rsid w:val="00FE5546"/>
    <w:rsid w:val="00FE5929"/>
    <w:rsid w:val="00FE6195"/>
    <w:rsid w:val="00FE6FCF"/>
    <w:rsid w:val="00FE7E01"/>
    <w:rsid w:val="00FF0A7B"/>
    <w:rsid w:val="00FF13D2"/>
    <w:rsid w:val="00FF17A9"/>
    <w:rsid w:val="00FF17EF"/>
    <w:rsid w:val="00FF1CF5"/>
    <w:rsid w:val="00FF22EE"/>
    <w:rsid w:val="00FF31CB"/>
    <w:rsid w:val="00FF3921"/>
    <w:rsid w:val="00FF3D84"/>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A0089"/>
    <w:pPr>
      <w:jc w:val="both"/>
    </w:pPr>
    <w:rPr>
      <w:rFonts w:ascii="Times New Roman" w:eastAsia="Times New Roman" w:hAnsi="Times New Roman"/>
      <w:sz w:val="24"/>
      <w:szCs w:val="24"/>
    </w:rPr>
  </w:style>
  <w:style w:type="paragraph" w:styleId="1">
    <w:name w:val="heading 1"/>
    <w:aliases w:val="Пункт общий"/>
    <w:basedOn w:val="a4"/>
    <w:next w:val="a4"/>
    <w:link w:val="10"/>
    <w:qFormat/>
    <w:rsid w:val="00333124"/>
    <w:pPr>
      <w:keepNext/>
      <w:keepLines/>
      <w:spacing w:after="120"/>
      <w:jc w:val="center"/>
      <w:outlineLvl w:val="0"/>
    </w:pPr>
    <w:rPr>
      <w:b/>
      <w:bCs/>
      <w:caps/>
      <w:szCs w:val="28"/>
    </w:rPr>
  </w:style>
  <w:style w:type="paragraph" w:styleId="21">
    <w:name w:val="heading 2"/>
    <w:basedOn w:val="a4"/>
    <w:next w:val="a4"/>
    <w:link w:val="22"/>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uiPriority w:val="9"/>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Пункт общий Знак"/>
    <w:link w:val="1"/>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0"/>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0"/>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link w:val="af5"/>
    <w:uiPriority w:val="1"/>
    <w:rsid w:val="00E3281E"/>
    <w:rPr>
      <w:lang w:val="ru-RU" w:eastAsia="ru-RU" w:bidi="ar-SA"/>
    </w:rPr>
  </w:style>
  <w:style w:type="table" w:styleId="af7">
    <w:name w:val="Table Grid"/>
    <w:aliases w:val="Таблица ОРГРЭС1"/>
    <w:basedOn w:val="a6"/>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99"/>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99"/>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e">
    <w:name w:val="Body Text Indent"/>
    <w:basedOn w:val="a4"/>
    <w:link w:val="aff"/>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rsid w:val="00E3281E"/>
    <w:rPr>
      <w:rFonts w:ascii="Calibri" w:eastAsia="Calibri" w:hAnsi="Calibri" w:cs="Times New Roman"/>
    </w:rPr>
  </w:style>
  <w:style w:type="paragraph" w:styleId="aff0">
    <w:name w:val="TOC Heading"/>
    <w:basedOn w:val="1"/>
    <w:next w:val="a4"/>
    <w:uiPriority w:val="39"/>
    <w:qFormat/>
    <w:rsid w:val="00E3281E"/>
    <w:pPr>
      <w:outlineLvl w:val="9"/>
    </w:pPr>
  </w:style>
  <w:style w:type="paragraph" w:styleId="14">
    <w:name w:val="toc 1"/>
    <w:basedOn w:val="a4"/>
    <w:next w:val="a4"/>
    <w:autoRedefine/>
    <w:uiPriority w:val="39"/>
    <w:unhideWhenUsed/>
    <w:qFormat/>
    <w:rsid w:val="001875EE"/>
    <w:pPr>
      <w:tabs>
        <w:tab w:val="right" w:leader="dot" w:pos="10206"/>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5">
    <w:name w:val="Нет списка1"/>
    <w:next w:val="a7"/>
    <w:uiPriority w:val="99"/>
    <w:semiHidden/>
    <w:unhideWhenUsed/>
    <w:rsid w:val="003A5836"/>
  </w:style>
  <w:style w:type="table" w:customStyle="1" w:styleId="16">
    <w:name w:val="Сетка таблицы1"/>
    <w:basedOn w:val="a6"/>
    <w:next w:val="af7"/>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9"/>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4"/>
    <w:next w:val="a4"/>
    <w:link w:val="aff8"/>
    <w:uiPriority w:val="35"/>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7">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rsid w:val="00E04075"/>
    <w:rPr>
      <w:b/>
      <w:bCs/>
      <w:color w:val="26282F"/>
      <w:sz w:val="26"/>
      <w:szCs w:val="26"/>
    </w:rPr>
  </w:style>
  <w:style w:type="paragraph" w:customStyle="1" w:styleId="affe">
    <w:name w:val="Нормальный (таблица)"/>
    <w:basedOn w:val="a4"/>
    <w:next w:val="a4"/>
    <w:uiPriority w:val="99"/>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9"/>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a">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b">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4"/>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2"/>
    <w:uiPriority w:val="99"/>
    <w:unhideWhenUsed/>
    <w:rsid w:val="00C729A4"/>
    <w:rPr>
      <w:rFonts w:ascii="Tahoma" w:hAnsi="Tahoma"/>
      <w:sz w:val="16"/>
      <w:szCs w:val="16"/>
    </w:rPr>
  </w:style>
  <w:style w:type="character" w:customStyle="1" w:styleId="1f2">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3">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uiPriority w:val="11"/>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uiPriority w:val="11"/>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uiPriority w:val="99"/>
    <w:locked/>
    <w:rsid w:val="000D4AF5"/>
    <w:rPr>
      <w:rFonts w:ascii="Times New Roman" w:eastAsia="Times New Roman" w:hAnsi="Times New Roman"/>
      <w:sz w:val="24"/>
      <w:szCs w:val="24"/>
    </w:rPr>
  </w:style>
  <w:style w:type="paragraph" w:customStyle="1" w:styleId="afffffe">
    <w:name w:val="Абзац"/>
    <w:link w:val="afffffd"/>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rsid w:val="000D4AF5"/>
    <w:pPr>
      <w:tabs>
        <w:tab w:val="left" w:leader="dot" w:pos="8505"/>
      </w:tabs>
      <w:spacing w:before="240" w:after="120"/>
      <w:ind w:firstLine="567"/>
    </w:pPr>
    <w:rPr>
      <w:rFonts w:ascii="Arial" w:hAnsi="Arial" w:cs="Arial"/>
      <w:sz w:val="20"/>
      <w:szCs w:val="20"/>
    </w:rPr>
  </w:style>
  <w:style w:type="paragraph" w:customStyle="1" w:styleId="Heading">
    <w:name w:val="Heading"/>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e">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0">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0"/>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8"/>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1">
    <w:name w:val="!!!ТС 1."/>
    <w:basedOn w:val="a4"/>
    <w:link w:val="1ff2"/>
    <w:qFormat/>
    <w:rsid w:val="005E0C99"/>
    <w:pPr>
      <w:outlineLvl w:val="1"/>
    </w:pPr>
    <w:rPr>
      <w:b/>
      <w:bCs/>
      <w:caps/>
      <w:color w:val="000000"/>
      <w:sz w:val="28"/>
      <w:szCs w:val="18"/>
    </w:rPr>
  </w:style>
  <w:style w:type="character" w:customStyle="1" w:styleId="1ff2">
    <w:name w:val="!!!ТС 1. Знак"/>
    <w:basedOn w:val="a5"/>
    <w:link w:val="1ff1"/>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1"/>
    <w:link w:val="119"/>
    <w:qFormat/>
    <w:rsid w:val="005E0C99"/>
    <w:pPr>
      <w:ind w:firstLine="709"/>
    </w:pPr>
  </w:style>
  <w:style w:type="character" w:customStyle="1" w:styleId="119">
    <w:name w:val="!!!ТС1.1новый Знак"/>
    <w:basedOn w:val="1ff2"/>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3">
    <w:name w:val="Обычный 1"/>
    <w:basedOn w:val="a4"/>
    <w:link w:val="1ff4"/>
    <w:rsid w:val="00460482"/>
    <w:pPr>
      <w:spacing w:line="360" w:lineRule="auto"/>
      <w:ind w:firstLine="720"/>
    </w:pPr>
    <w:rPr>
      <w:sz w:val="20"/>
      <w:szCs w:val="20"/>
    </w:rPr>
  </w:style>
  <w:style w:type="character" w:customStyle="1" w:styleId="1ff4">
    <w:name w:val="Обычный 1 Знак"/>
    <w:link w:val="1ff3"/>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5">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25"/>
      </w:numPr>
      <w:contextualSpacing/>
    </w:pPr>
  </w:style>
  <w:style w:type="paragraph" w:styleId="4">
    <w:name w:val="List Number 4"/>
    <w:basedOn w:val="a4"/>
    <w:uiPriority w:val="99"/>
    <w:semiHidden/>
    <w:unhideWhenUsed/>
    <w:rsid w:val="003D6016"/>
    <w:pPr>
      <w:numPr>
        <w:numId w:val="26"/>
      </w:numPr>
      <w:contextualSpacing/>
    </w:pPr>
  </w:style>
  <w:style w:type="paragraph" w:styleId="5">
    <w:name w:val="List Number 5"/>
    <w:basedOn w:val="a4"/>
    <w:uiPriority w:val="99"/>
    <w:semiHidden/>
    <w:unhideWhenUsed/>
    <w:rsid w:val="003D6016"/>
    <w:pPr>
      <w:numPr>
        <w:numId w:val="27"/>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6">
    <w:name w:val="index 1"/>
    <w:basedOn w:val="a4"/>
    <w:next w:val="a4"/>
    <w:autoRedefine/>
    <w:uiPriority w:val="99"/>
    <w:semiHidden/>
    <w:unhideWhenUsed/>
    <w:rsid w:val="003D6016"/>
    <w:pPr>
      <w:ind w:left="240" w:hanging="240"/>
    </w:pPr>
  </w:style>
  <w:style w:type="paragraph" w:styleId="afffffffffa">
    <w:name w:val="index heading"/>
    <w:basedOn w:val="a4"/>
    <w:next w:val="1ff6"/>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affffffffff">
    <w:name w:val="_Обычный Знак"/>
    <w:link w:val="affffffffff0"/>
    <w:locked/>
    <w:rsid w:val="0008068F"/>
    <w:rPr>
      <w:rFonts w:cs="Calibri"/>
      <w:sz w:val="26"/>
      <w:szCs w:val="26"/>
    </w:rPr>
  </w:style>
  <w:style w:type="paragraph" w:customStyle="1" w:styleId="affffffffff0">
    <w:name w:val="_Обычный"/>
    <w:basedOn w:val="a4"/>
    <w:link w:val="affffffffff"/>
    <w:qFormat/>
    <w:rsid w:val="0008068F"/>
    <w:pPr>
      <w:spacing w:line="360" w:lineRule="auto"/>
      <w:ind w:firstLine="709"/>
    </w:pPr>
    <w:rPr>
      <w:rFonts w:ascii="Calibri" w:eastAsia="Calibri" w:hAnsi="Calibri" w:cs="Calibri"/>
      <w:sz w:val="26"/>
      <w:szCs w:val="26"/>
    </w:rPr>
  </w:style>
  <w:style w:type="character" w:customStyle="1" w:styleId="affffffffff1">
    <w:name w:val="Официальный документ Знак"/>
    <w:link w:val="affffffffff2"/>
    <w:locked/>
    <w:rsid w:val="0008068F"/>
    <w:rPr>
      <w:sz w:val="28"/>
    </w:rPr>
  </w:style>
  <w:style w:type="paragraph" w:customStyle="1" w:styleId="affffffffff2">
    <w:name w:val="Официальный документ"/>
    <w:basedOn w:val="a4"/>
    <w:link w:val="affffffffff1"/>
    <w:qFormat/>
    <w:rsid w:val="0008068F"/>
    <w:pPr>
      <w:ind w:firstLine="709"/>
    </w:pPr>
    <w:rPr>
      <w:rFonts w:ascii="Calibri" w:eastAsia="Calibri" w:hAnsi="Calibri"/>
      <w:sz w:val="28"/>
      <w:szCs w:val="20"/>
    </w:rPr>
  </w:style>
  <w:style w:type="character" w:customStyle="1" w:styleId="fontstyle01">
    <w:name w:val="fontstyle01"/>
    <w:basedOn w:val="a5"/>
    <w:rsid w:val="0008068F"/>
    <w:rPr>
      <w:rFonts w:ascii="LiberationSerif-Bold" w:hAnsi="LiberationSerif-Bold" w:hint="default"/>
      <w:b/>
      <w:bCs/>
      <w:i w:val="0"/>
      <w:iCs w:val="0"/>
      <w:color w:val="000000"/>
    </w:rPr>
  </w:style>
  <w:style w:type="character" w:customStyle="1" w:styleId="1ff7">
    <w:name w:val="Просмотренная гиперссылка1"/>
    <w:basedOn w:val="a5"/>
    <w:uiPriority w:val="99"/>
    <w:semiHidden/>
    <w:unhideWhenUsed/>
    <w:rsid w:val="0008068F"/>
    <w:rPr>
      <w:color w:val="954F72"/>
      <w:u w:val="single"/>
    </w:rPr>
  </w:style>
  <w:style w:type="table" w:customStyle="1" w:styleId="TableNormal2">
    <w:name w:val="Table Normal2"/>
    <w:uiPriority w:val="2"/>
    <w:semiHidden/>
    <w:unhideWhenUsed/>
    <w:qFormat/>
    <w:rsid w:val="000806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50">
    <w:name w:val="a5"/>
    <w:basedOn w:val="a4"/>
    <w:rsid w:val="008F657A"/>
    <w:pPr>
      <w:spacing w:before="100" w:beforeAutospacing="1" w:after="100" w:afterAutospacing="1"/>
      <w:jc w:val="left"/>
    </w:pPr>
  </w:style>
  <w:style w:type="character" w:customStyle="1" w:styleId="115pt">
    <w:name w:val="Основной текст + 11.5 pt;Полужирный"/>
    <w:basedOn w:val="affff"/>
    <w:rsid w:val="008F657A"/>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
    <w:rsid w:val="008F657A"/>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
    <w:rsid w:val="008F657A"/>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
    <w:rsid w:val="008F65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
    <w:rsid w:val="008F657A"/>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
    <w:rsid w:val="008F657A"/>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
    <w:rsid w:val="008F657A"/>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
    <w:rsid w:val="008F657A"/>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affffffffff3">
    <w:name w:val="Основной текст + Курсив"/>
    <w:basedOn w:val="affff"/>
    <w:rsid w:val="008F657A"/>
    <w:rPr>
      <w:rFonts w:ascii="Calibri" w:eastAsia="Calibri" w:hAnsi="Calibri" w:cs="Calibri"/>
      <w:i/>
      <w:iCs/>
      <w:color w:val="000000"/>
      <w:spacing w:val="0"/>
      <w:w w:val="100"/>
      <w:position w:val="0"/>
      <w:sz w:val="23"/>
      <w:szCs w:val="23"/>
      <w:shd w:val="clear" w:color="auto" w:fill="FFFFFF"/>
      <w:lang w:val="ru-RU"/>
    </w:rPr>
  </w:style>
  <w:style w:type="character" w:customStyle="1" w:styleId="295pt0">
    <w:name w:val="Основной текст (2) + 9;5 pt"/>
    <w:basedOn w:val="2f"/>
    <w:rsid w:val="008F65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pt">
    <w:name w:val="Основной текст (2) + 7 pt"/>
    <w:basedOn w:val="2f"/>
    <w:rsid w:val="008F657A"/>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85pt">
    <w:name w:val="Основной текст (2) + 8;5 pt;Полужирный"/>
    <w:basedOn w:val="2f"/>
    <w:rsid w:val="008F657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6pt">
    <w:name w:val="Основной текст (2) + 6 pt;Малые прописные"/>
    <w:basedOn w:val="2f"/>
    <w:rsid w:val="008F657A"/>
    <w:rPr>
      <w:rFonts w:ascii="Arial" w:eastAsia="Arial" w:hAnsi="Arial" w:cs="Arial"/>
      <w:b w:val="0"/>
      <w:bCs w:val="0"/>
      <w:i w:val="0"/>
      <w:iCs w:val="0"/>
      <w:smallCaps/>
      <w:strike w:val="0"/>
      <w:color w:val="000000"/>
      <w:spacing w:val="0"/>
      <w:w w:val="100"/>
      <w:position w:val="0"/>
      <w:sz w:val="12"/>
      <w:szCs w:val="12"/>
      <w:u w:val="none"/>
      <w:shd w:val="clear" w:color="auto" w:fill="FFFFFF"/>
      <w:lang w:val="en-US" w:eastAsia="en-US" w:bidi="en-US"/>
    </w:rPr>
  </w:style>
  <w:style w:type="character" w:customStyle="1" w:styleId="26pt0">
    <w:name w:val="Основной текст (2) + 6 pt"/>
    <w:basedOn w:val="2f"/>
    <w:rsid w:val="008F657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
    <w:name w:val="Основной текст (2) + 9 pt;Полужирный"/>
    <w:basedOn w:val="2f"/>
    <w:rsid w:val="008F657A"/>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pt0">
    <w:name w:val="Основной текст (2) + 7 pt;Малые прописные"/>
    <w:basedOn w:val="2f"/>
    <w:rsid w:val="008F657A"/>
    <w:rPr>
      <w:rFonts w:ascii="Arial" w:eastAsia="Arial" w:hAnsi="Arial" w:cs="Arial"/>
      <w:b w:val="0"/>
      <w:bCs w:val="0"/>
      <w:i w:val="0"/>
      <w:iCs w:val="0"/>
      <w:smallCaps/>
      <w:strike w:val="0"/>
      <w:color w:val="000000"/>
      <w:spacing w:val="0"/>
      <w:w w:val="100"/>
      <w:position w:val="0"/>
      <w:sz w:val="14"/>
      <w:szCs w:val="14"/>
      <w:u w:val="none"/>
      <w:shd w:val="clear" w:color="auto" w:fill="FFFFFF"/>
      <w:lang w:val="en-US" w:eastAsia="en-US" w:bidi="en-US"/>
    </w:rPr>
  </w:style>
  <w:style w:type="character" w:customStyle="1" w:styleId="2Arial95pt">
    <w:name w:val="Основной текст (2) + Arial;9;5 pt"/>
    <w:basedOn w:val="2f"/>
    <w:rsid w:val="008F65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85pt">
    <w:name w:val="Основной текст (2) + Arial;8;5 pt;Полужирный"/>
    <w:basedOn w:val="2f"/>
    <w:rsid w:val="008F657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12pt0pt">
    <w:name w:val="Основной текст (2) + Arial;12 pt;Интервал 0 pt"/>
    <w:basedOn w:val="2f"/>
    <w:rsid w:val="008F657A"/>
    <w:rPr>
      <w:rFonts w:ascii="Arial" w:eastAsia="Arial" w:hAnsi="Arial" w:cs="Arial"/>
      <w:b w:val="0"/>
      <w:bCs w:val="0"/>
      <w:i w:val="0"/>
      <w:iCs w:val="0"/>
      <w:smallCaps w:val="0"/>
      <w:strike w:val="0"/>
      <w:color w:val="000000"/>
      <w:spacing w:val="-10"/>
      <w:w w:val="100"/>
      <w:position w:val="0"/>
      <w:sz w:val="24"/>
      <w:szCs w:val="24"/>
      <w:u w:val="none"/>
      <w:shd w:val="clear" w:color="auto" w:fill="FFFFFF"/>
      <w:lang w:val="ru-RU" w:eastAsia="ru-RU" w:bidi="ru-RU"/>
    </w:rPr>
  </w:style>
  <w:style w:type="paragraph" w:customStyle="1" w:styleId="textmenu">
    <w:name w:val="text_menu"/>
    <w:basedOn w:val="a4"/>
    <w:rsid w:val="002642FE"/>
    <w:pPr>
      <w:spacing w:before="100" w:beforeAutospacing="1" w:after="100" w:afterAutospacing="1"/>
      <w:jc w:val="left"/>
    </w:pPr>
  </w:style>
  <w:style w:type="paragraph" w:customStyle="1" w:styleId="textosn">
    <w:name w:val="text_osn"/>
    <w:basedOn w:val="a4"/>
    <w:rsid w:val="002642FE"/>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3789221">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439563">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65873689">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1959533">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5430137">
      <w:bodyDiv w:val="1"/>
      <w:marLeft w:val="0"/>
      <w:marRight w:val="0"/>
      <w:marTop w:val="0"/>
      <w:marBottom w:val="0"/>
      <w:divBdr>
        <w:top w:val="none" w:sz="0" w:space="0" w:color="auto"/>
        <w:left w:val="none" w:sz="0" w:space="0" w:color="auto"/>
        <w:bottom w:val="none" w:sz="0" w:space="0" w:color="auto"/>
        <w:right w:val="none" w:sz="0" w:space="0" w:color="auto"/>
      </w:divBdr>
      <w:divsChild>
        <w:div w:id="897742239">
          <w:marLeft w:val="0"/>
          <w:marRight w:val="0"/>
          <w:marTop w:val="0"/>
          <w:marBottom w:val="0"/>
          <w:divBdr>
            <w:top w:val="none" w:sz="0" w:space="0" w:color="auto"/>
            <w:left w:val="none" w:sz="0" w:space="0" w:color="auto"/>
            <w:bottom w:val="none" w:sz="0" w:space="0" w:color="auto"/>
            <w:right w:val="none" w:sz="0" w:space="0" w:color="auto"/>
          </w:divBdr>
        </w:div>
      </w:divsChild>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1208626">
      <w:bodyDiv w:val="1"/>
      <w:marLeft w:val="0"/>
      <w:marRight w:val="0"/>
      <w:marTop w:val="0"/>
      <w:marBottom w:val="0"/>
      <w:divBdr>
        <w:top w:val="none" w:sz="0" w:space="0" w:color="auto"/>
        <w:left w:val="none" w:sz="0" w:space="0" w:color="auto"/>
        <w:bottom w:val="none" w:sz="0" w:space="0" w:color="auto"/>
        <w:right w:val="none" w:sz="0" w:space="0" w:color="auto"/>
      </w:divBdr>
      <w:divsChild>
        <w:div w:id="1602298173">
          <w:marLeft w:val="0"/>
          <w:marRight w:val="0"/>
          <w:marTop w:val="0"/>
          <w:marBottom w:val="0"/>
          <w:divBdr>
            <w:top w:val="none" w:sz="0" w:space="0" w:color="auto"/>
            <w:left w:val="none" w:sz="0" w:space="0" w:color="auto"/>
            <w:bottom w:val="none" w:sz="0" w:space="0" w:color="auto"/>
            <w:right w:val="none" w:sz="0" w:space="0" w:color="auto"/>
          </w:divBdr>
          <w:divsChild>
            <w:div w:id="60058254">
              <w:marLeft w:val="0"/>
              <w:marRight w:val="0"/>
              <w:marTop w:val="0"/>
              <w:marBottom w:val="0"/>
              <w:divBdr>
                <w:top w:val="none" w:sz="0" w:space="0" w:color="auto"/>
                <w:left w:val="none" w:sz="0" w:space="0" w:color="auto"/>
                <w:bottom w:val="none" w:sz="0" w:space="0" w:color="auto"/>
                <w:right w:val="none" w:sz="0" w:space="0" w:color="auto"/>
              </w:divBdr>
              <w:divsChild>
                <w:div w:id="1944455939">
                  <w:marLeft w:val="0"/>
                  <w:marRight w:val="0"/>
                  <w:marTop w:val="0"/>
                  <w:marBottom w:val="0"/>
                  <w:divBdr>
                    <w:top w:val="none" w:sz="0" w:space="0" w:color="auto"/>
                    <w:left w:val="none" w:sz="0" w:space="0" w:color="auto"/>
                    <w:bottom w:val="none" w:sz="0" w:space="0" w:color="auto"/>
                    <w:right w:val="none" w:sz="0" w:space="0" w:color="auto"/>
                  </w:divBdr>
                  <w:divsChild>
                    <w:div w:id="1840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5852">
          <w:marLeft w:val="0"/>
          <w:marRight w:val="0"/>
          <w:marTop w:val="0"/>
          <w:marBottom w:val="0"/>
          <w:divBdr>
            <w:top w:val="none" w:sz="0" w:space="0" w:color="auto"/>
            <w:left w:val="none" w:sz="0" w:space="0" w:color="auto"/>
            <w:bottom w:val="none" w:sz="0" w:space="0" w:color="auto"/>
            <w:right w:val="none" w:sz="0" w:space="0" w:color="auto"/>
          </w:divBdr>
          <w:divsChild>
            <w:div w:id="2006862728">
              <w:marLeft w:val="0"/>
              <w:marRight w:val="0"/>
              <w:marTop w:val="0"/>
              <w:marBottom w:val="0"/>
              <w:divBdr>
                <w:top w:val="none" w:sz="0" w:space="0" w:color="auto"/>
                <w:left w:val="none" w:sz="0" w:space="0" w:color="auto"/>
                <w:bottom w:val="none" w:sz="0" w:space="0" w:color="auto"/>
                <w:right w:val="none" w:sz="0" w:space="0" w:color="auto"/>
              </w:divBdr>
              <w:divsChild>
                <w:div w:id="2016806825">
                  <w:marLeft w:val="0"/>
                  <w:marRight w:val="0"/>
                  <w:marTop w:val="0"/>
                  <w:marBottom w:val="0"/>
                  <w:divBdr>
                    <w:top w:val="none" w:sz="0" w:space="0" w:color="auto"/>
                    <w:left w:val="none" w:sz="0" w:space="0" w:color="auto"/>
                    <w:bottom w:val="none" w:sz="0" w:space="0" w:color="auto"/>
                    <w:right w:val="none" w:sz="0" w:space="0" w:color="auto"/>
                  </w:divBdr>
                  <w:divsChild>
                    <w:div w:id="1488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4504696">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8849199">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106167">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7255075">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46182749">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20723596">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65285187">
      <w:bodyDiv w:val="1"/>
      <w:marLeft w:val="0"/>
      <w:marRight w:val="0"/>
      <w:marTop w:val="0"/>
      <w:marBottom w:val="0"/>
      <w:divBdr>
        <w:top w:val="none" w:sz="0" w:space="0" w:color="auto"/>
        <w:left w:val="none" w:sz="0" w:space="0" w:color="auto"/>
        <w:bottom w:val="none" w:sz="0" w:space="0" w:color="auto"/>
        <w:right w:val="none" w:sz="0" w:space="0" w:color="auto"/>
      </w:divBdr>
    </w:div>
    <w:div w:id="669911349">
      <w:bodyDiv w:val="1"/>
      <w:marLeft w:val="0"/>
      <w:marRight w:val="0"/>
      <w:marTop w:val="0"/>
      <w:marBottom w:val="0"/>
      <w:divBdr>
        <w:top w:val="none" w:sz="0" w:space="0" w:color="auto"/>
        <w:left w:val="none" w:sz="0" w:space="0" w:color="auto"/>
        <w:bottom w:val="none" w:sz="0" w:space="0" w:color="auto"/>
        <w:right w:val="none" w:sz="0" w:space="0" w:color="auto"/>
      </w:divBdr>
    </w:div>
    <w:div w:id="669986293">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19016557">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74979105">
      <w:bodyDiv w:val="1"/>
      <w:marLeft w:val="0"/>
      <w:marRight w:val="0"/>
      <w:marTop w:val="0"/>
      <w:marBottom w:val="0"/>
      <w:divBdr>
        <w:top w:val="none" w:sz="0" w:space="0" w:color="auto"/>
        <w:left w:val="none" w:sz="0" w:space="0" w:color="auto"/>
        <w:bottom w:val="none" w:sz="0" w:space="0" w:color="auto"/>
        <w:right w:val="none" w:sz="0" w:space="0" w:color="auto"/>
      </w:divBdr>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5296398">
      <w:bodyDiv w:val="1"/>
      <w:marLeft w:val="0"/>
      <w:marRight w:val="0"/>
      <w:marTop w:val="0"/>
      <w:marBottom w:val="0"/>
      <w:divBdr>
        <w:top w:val="none" w:sz="0" w:space="0" w:color="auto"/>
        <w:left w:val="none" w:sz="0" w:space="0" w:color="auto"/>
        <w:bottom w:val="none" w:sz="0" w:space="0" w:color="auto"/>
        <w:right w:val="none" w:sz="0" w:space="0" w:color="auto"/>
      </w:divBdr>
      <w:divsChild>
        <w:div w:id="1770392768">
          <w:marLeft w:val="0"/>
          <w:marRight w:val="0"/>
          <w:marTop w:val="0"/>
          <w:marBottom w:val="0"/>
          <w:divBdr>
            <w:top w:val="none" w:sz="0" w:space="0" w:color="auto"/>
            <w:left w:val="none" w:sz="0" w:space="0" w:color="auto"/>
            <w:bottom w:val="none" w:sz="0" w:space="0" w:color="auto"/>
            <w:right w:val="none" w:sz="0" w:space="0" w:color="auto"/>
          </w:divBdr>
        </w:div>
      </w:divsChild>
    </w:div>
    <w:div w:id="795562850">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4082994">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3641566">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01396">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2636161">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69818405">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83699249">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997685516">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4771991">
      <w:bodyDiv w:val="1"/>
      <w:marLeft w:val="0"/>
      <w:marRight w:val="0"/>
      <w:marTop w:val="0"/>
      <w:marBottom w:val="0"/>
      <w:divBdr>
        <w:top w:val="none" w:sz="0" w:space="0" w:color="auto"/>
        <w:left w:val="none" w:sz="0" w:space="0" w:color="auto"/>
        <w:bottom w:val="none" w:sz="0" w:space="0" w:color="auto"/>
        <w:right w:val="none" w:sz="0" w:space="0" w:color="auto"/>
      </w:divBdr>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37043976">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3521643">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8556370">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1749816">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48396911">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1945949">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79752870">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4365374">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19731187">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434476">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4233218">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8370">
      <w:bodyDiv w:val="1"/>
      <w:marLeft w:val="0"/>
      <w:marRight w:val="0"/>
      <w:marTop w:val="0"/>
      <w:marBottom w:val="0"/>
      <w:divBdr>
        <w:top w:val="none" w:sz="0" w:space="0" w:color="auto"/>
        <w:left w:val="none" w:sz="0" w:space="0" w:color="auto"/>
        <w:bottom w:val="none" w:sz="0" w:space="0" w:color="auto"/>
        <w:right w:val="none" w:sz="0" w:space="0" w:color="auto"/>
      </w:divBdr>
      <w:divsChild>
        <w:div w:id="1018970789">
          <w:marLeft w:val="0"/>
          <w:marRight w:val="0"/>
          <w:marTop w:val="0"/>
          <w:marBottom w:val="0"/>
          <w:divBdr>
            <w:top w:val="none" w:sz="0" w:space="0" w:color="auto"/>
            <w:left w:val="none" w:sz="0" w:space="0" w:color="auto"/>
            <w:bottom w:val="none" w:sz="0" w:space="0" w:color="auto"/>
            <w:right w:val="none" w:sz="0" w:space="0" w:color="auto"/>
          </w:divBdr>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074132">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36309825">
      <w:bodyDiv w:val="1"/>
      <w:marLeft w:val="0"/>
      <w:marRight w:val="0"/>
      <w:marTop w:val="0"/>
      <w:marBottom w:val="0"/>
      <w:divBdr>
        <w:top w:val="none" w:sz="0" w:space="0" w:color="auto"/>
        <w:left w:val="none" w:sz="0" w:space="0" w:color="auto"/>
        <w:bottom w:val="none" w:sz="0" w:space="0" w:color="auto"/>
        <w:right w:val="none" w:sz="0" w:space="0" w:color="auto"/>
      </w:divBdr>
      <w:divsChild>
        <w:div w:id="1152523211">
          <w:marLeft w:val="0"/>
          <w:marRight w:val="0"/>
          <w:marTop w:val="0"/>
          <w:marBottom w:val="0"/>
          <w:divBdr>
            <w:top w:val="none" w:sz="0" w:space="0" w:color="auto"/>
            <w:left w:val="none" w:sz="0" w:space="0" w:color="auto"/>
            <w:bottom w:val="none" w:sz="0" w:space="0" w:color="auto"/>
            <w:right w:val="none" w:sz="0" w:space="0" w:color="auto"/>
          </w:divBdr>
        </w:div>
      </w:divsChild>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70724206">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2809575">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4846834">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39648001">
      <w:bodyDiv w:val="1"/>
      <w:marLeft w:val="0"/>
      <w:marRight w:val="0"/>
      <w:marTop w:val="0"/>
      <w:marBottom w:val="0"/>
      <w:divBdr>
        <w:top w:val="none" w:sz="0" w:space="0" w:color="auto"/>
        <w:left w:val="none" w:sz="0" w:space="0" w:color="auto"/>
        <w:bottom w:val="none" w:sz="0" w:space="0" w:color="auto"/>
        <w:right w:val="none" w:sz="0" w:space="0" w:color="auto"/>
      </w:divBdr>
    </w:div>
    <w:div w:id="1642810022">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41714671">
      <w:bodyDiv w:val="1"/>
      <w:marLeft w:val="0"/>
      <w:marRight w:val="0"/>
      <w:marTop w:val="0"/>
      <w:marBottom w:val="0"/>
      <w:divBdr>
        <w:top w:val="none" w:sz="0" w:space="0" w:color="auto"/>
        <w:left w:val="none" w:sz="0" w:space="0" w:color="auto"/>
        <w:bottom w:val="none" w:sz="0" w:space="0" w:color="auto"/>
        <w:right w:val="none" w:sz="0" w:space="0" w:color="auto"/>
      </w:divBdr>
      <w:divsChild>
        <w:div w:id="1260135112">
          <w:marLeft w:val="0"/>
          <w:marRight w:val="0"/>
          <w:marTop w:val="0"/>
          <w:marBottom w:val="0"/>
          <w:divBdr>
            <w:top w:val="none" w:sz="0" w:space="0" w:color="auto"/>
            <w:left w:val="none" w:sz="0" w:space="0" w:color="auto"/>
            <w:bottom w:val="none" w:sz="0" w:space="0" w:color="auto"/>
            <w:right w:val="none" w:sz="0" w:space="0" w:color="auto"/>
          </w:divBdr>
        </w:div>
      </w:divsChild>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3039385">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4985017">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439554">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4483151">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8731969">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8556961">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6685294">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232615">
      <w:bodyDiv w:val="1"/>
      <w:marLeft w:val="0"/>
      <w:marRight w:val="0"/>
      <w:marTop w:val="0"/>
      <w:marBottom w:val="0"/>
      <w:divBdr>
        <w:top w:val="none" w:sz="0" w:space="0" w:color="auto"/>
        <w:left w:val="none" w:sz="0" w:space="0" w:color="auto"/>
        <w:bottom w:val="none" w:sz="0" w:space="0" w:color="auto"/>
        <w:right w:val="none" w:sz="0" w:space="0" w:color="auto"/>
      </w:divBdr>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5399245">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541671">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http://dokipedia.ru/sites/default/files/doc_files/515/550/8/files/image3.emf.jpg" TargetMode="External"/><Relationship Id="rId21" Type="http://schemas.openxmlformats.org/officeDocument/2006/relationships/footer" Target="footer4.xml"/><Relationship Id="rId34" Type="http://schemas.openxmlformats.org/officeDocument/2006/relationships/oleObject" Target="embeddings/oleObject4.bin"/><Relationship Id="rId42" Type="http://schemas.openxmlformats.org/officeDocument/2006/relationships/hyperlink" Target="http://ri.eias.ru/" TargetMode="External"/><Relationship Id="rId47" Type="http://schemas.openxmlformats.org/officeDocument/2006/relationships/oleObject" Target="embeddings/oleObject9.bin"/><Relationship Id="rId50" Type="http://schemas.openxmlformats.org/officeDocument/2006/relationships/image" Target="media/image21.gif"/><Relationship Id="rId55" Type="http://schemas.openxmlformats.org/officeDocument/2006/relationships/image" Target="https://rykovodstvo.ru/pars_docs/refs/17/16622/16622_html_1407a36e.gi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chart" Target="charts/chart1.xml"/><Relationship Id="rId40" Type="http://schemas.openxmlformats.org/officeDocument/2006/relationships/footer" Target="footer5.xml"/><Relationship Id="rId45" Type="http://schemas.openxmlformats.org/officeDocument/2006/relationships/oleObject" Target="embeddings/oleObject7.bin"/><Relationship Id="rId53" Type="http://schemas.openxmlformats.org/officeDocument/2006/relationships/image" Target="https://rykovodstvo.ru/pars_docs/refs/17/16622/16622_html_m69bd7618.gif" TargetMode="External"/><Relationship Id="rId58" Type="http://schemas.openxmlformats.org/officeDocument/2006/relationships/image" Target="media/image25.gi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www.consultant.ru/document/cons_doc_LAW_302970/264375cc84de16ce0dbf829a5708d9c799335772/" TargetMode="External"/><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oleObject" Target="embeddings/oleObject2.bin"/><Relationship Id="rId35" Type="http://schemas.openxmlformats.org/officeDocument/2006/relationships/image" Target="media/image18.wmf"/><Relationship Id="rId43" Type="http://schemas.openxmlformats.org/officeDocument/2006/relationships/hyperlink" Target="http://ri.eias.ru/" TargetMode="External"/><Relationship Id="rId48" Type="http://schemas.openxmlformats.org/officeDocument/2006/relationships/image" Target="media/image20.gif"/><Relationship Id="rId56" Type="http://schemas.openxmlformats.org/officeDocument/2006/relationships/image" Target="media/image24.gif"/><Relationship Id="rId8" Type="http://schemas.openxmlformats.org/officeDocument/2006/relationships/footer" Target="footer1.xml"/><Relationship Id="rId51" Type="http://schemas.openxmlformats.org/officeDocument/2006/relationships/image" Target="https://rykovodstvo.ru/pars_docs/refs/17/16622/16622_html_554da4a.gi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19.png"/><Relationship Id="rId46" Type="http://schemas.openxmlformats.org/officeDocument/2006/relationships/oleObject" Target="embeddings/oleObject8.bin"/><Relationship Id="rId59" Type="http://schemas.openxmlformats.org/officeDocument/2006/relationships/image" Target="https://rykovodstvo.ru/pars_docs/refs/17/16622/16622_html_m24913716.gif" TargetMode="External"/><Relationship Id="rId20" Type="http://schemas.openxmlformats.org/officeDocument/2006/relationships/footer" Target="footer3.xml"/><Relationship Id="rId41" Type="http://schemas.openxmlformats.org/officeDocument/2006/relationships/hyperlink" Target="http://ri.eias.ru/" TargetMode="External"/><Relationship Id="rId54"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02970/264375cc84de16ce0dbf829a5708d9c799335772/" TargetMode="External"/><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oleObject" Target="embeddings/oleObject5.bin"/><Relationship Id="rId49" Type="http://schemas.openxmlformats.org/officeDocument/2006/relationships/image" Target="https://rykovodstvo.ru/pars_docs/refs/17/16622/16622_html_105ed335.gif" TargetMode="External"/><Relationship Id="rId57" Type="http://schemas.openxmlformats.org/officeDocument/2006/relationships/image" Target="https://rykovodstvo.ru/pars_docs/refs/17/16622/16622_html_27186997.gif" TargetMode="External"/><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oleObject" Target="embeddings/oleObject6.bin"/><Relationship Id="rId52" Type="http://schemas.openxmlformats.org/officeDocument/2006/relationships/image" Target="media/image22.gi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203481600"/>
        <c:axId val="176515904"/>
      </c:lineChart>
      <c:catAx>
        <c:axId val="203481600"/>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6515904"/>
        <c:crossesAt val="0"/>
        <c:auto val="0"/>
        <c:lblAlgn val="ctr"/>
        <c:lblOffset val="100"/>
        <c:tickLblSkip val="1"/>
        <c:tickMarkSkip val="4"/>
        <c:noMultiLvlLbl val="0"/>
      </c:catAx>
      <c:valAx>
        <c:axId val="176515904"/>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481600"/>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F333C-C919-4ABB-A8FA-FE842D67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8044</TotalTime>
  <Pages>1</Pages>
  <Words>54700</Words>
  <Characters>311791</Characters>
  <Application>Microsoft Office Word</Application>
  <DocSecurity>0</DocSecurity>
  <Lines>2598</Lines>
  <Paragraphs>731</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365760</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Елена Охорзина</cp:lastModifiedBy>
  <cp:revision>160</cp:revision>
  <cp:lastPrinted>2022-09-01T06:52:00Z</cp:lastPrinted>
  <dcterms:created xsi:type="dcterms:W3CDTF">2023-03-10T07:18:00Z</dcterms:created>
  <dcterms:modified xsi:type="dcterms:W3CDTF">2023-12-01T05:37:00Z</dcterms:modified>
</cp:coreProperties>
</file>